
<file path=[Content_Types].xml><?xml version="1.0" encoding="utf-8"?>
<Types xmlns="http://schemas.openxmlformats.org/package/2006/content-types">
  <Default Extension="png" ContentType="image/pn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86074" w:rsidRPr="00A35FE8" w:rsidRDefault="00386074" w:rsidP="005E093E">
      <w:pPr>
        <w:rPr>
          <w:rFonts w:ascii="Cambria" w:hAnsi="Cambria" w:cs="Arial"/>
          <w:b/>
          <w:sz w:val="22"/>
          <w:szCs w:val="22"/>
          <w:lang w:val="pl-PL"/>
        </w:rPr>
      </w:pPr>
    </w:p>
    <w:p w:rsidR="00386074" w:rsidRPr="00A35FE8" w:rsidRDefault="00386074" w:rsidP="005E093E">
      <w:pPr>
        <w:rPr>
          <w:rFonts w:ascii="Cambria" w:hAnsi="Cambria" w:cs="Arial"/>
          <w:b/>
          <w:sz w:val="22"/>
          <w:szCs w:val="22"/>
          <w:lang w:val="pl-PL"/>
        </w:rPr>
      </w:pPr>
    </w:p>
    <w:p w:rsidR="00386074" w:rsidRPr="00A35FE8" w:rsidRDefault="00521BEE" w:rsidP="00521BEE">
      <w:pPr>
        <w:tabs>
          <w:tab w:val="left" w:pos="6375"/>
        </w:tabs>
        <w:rPr>
          <w:rFonts w:ascii="Cambria" w:hAnsi="Cambria" w:cs="Arial"/>
          <w:b/>
          <w:sz w:val="22"/>
          <w:szCs w:val="22"/>
          <w:lang w:val="pl-PL"/>
        </w:rPr>
      </w:pPr>
      <w:r>
        <w:rPr>
          <w:rFonts w:ascii="Cambria" w:hAnsi="Cambria" w:cs="Arial"/>
          <w:b/>
          <w:sz w:val="22"/>
          <w:szCs w:val="22"/>
          <w:lang w:val="pl-PL"/>
        </w:rPr>
        <w:tab/>
      </w:r>
    </w:p>
    <w:p w:rsidR="00386074" w:rsidRPr="00A35FE8" w:rsidRDefault="00386074" w:rsidP="005E093E">
      <w:pPr>
        <w:rPr>
          <w:rFonts w:ascii="Cambria" w:hAnsi="Cambria" w:cs="Arial"/>
          <w:b/>
          <w:sz w:val="22"/>
          <w:szCs w:val="22"/>
          <w:lang w:val="pl-PL"/>
        </w:rPr>
      </w:pPr>
    </w:p>
    <w:p w:rsidR="00386074" w:rsidRPr="00A35FE8" w:rsidRDefault="00386074" w:rsidP="005E093E">
      <w:pPr>
        <w:rPr>
          <w:rFonts w:ascii="Cambria" w:hAnsi="Cambria" w:cs="Arial"/>
          <w:b/>
          <w:sz w:val="22"/>
          <w:szCs w:val="22"/>
          <w:lang w:val="pl-PL"/>
        </w:rPr>
      </w:pPr>
    </w:p>
    <w:p w:rsidR="00386074" w:rsidRPr="00A35FE8" w:rsidRDefault="00386074" w:rsidP="005E093E">
      <w:pPr>
        <w:rPr>
          <w:rFonts w:ascii="Cambria" w:hAnsi="Cambria" w:cs="Arial"/>
          <w:b/>
          <w:sz w:val="22"/>
          <w:szCs w:val="22"/>
          <w:lang w:val="pl-PL"/>
        </w:rPr>
      </w:pPr>
    </w:p>
    <w:p w:rsidR="00386074" w:rsidRPr="00A35FE8" w:rsidRDefault="00386074" w:rsidP="005E093E">
      <w:pPr>
        <w:rPr>
          <w:rFonts w:ascii="Cambria" w:hAnsi="Cambria" w:cs="Arial"/>
          <w:b/>
          <w:sz w:val="22"/>
          <w:szCs w:val="22"/>
          <w:lang w:val="pl-PL"/>
        </w:rPr>
      </w:pPr>
    </w:p>
    <w:p w:rsidR="00386074" w:rsidRPr="00A35FE8" w:rsidRDefault="00386074" w:rsidP="005E093E">
      <w:pPr>
        <w:rPr>
          <w:rFonts w:ascii="Cambria" w:hAnsi="Cambria" w:cs="Arial"/>
          <w:b/>
          <w:sz w:val="22"/>
          <w:szCs w:val="22"/>
          <w:lang w:val="pl-PL"/>
        </w:rPr>
      </w:pPr>
    </w:p>
    <w:p w:rsidR="00386074" w:rsidRPr="00A35FE8" w:rsidRDefault="00386074" w:rsidP="005E093E">
      <w:pPr>
        <w:rPr>
          <w:rFonts w:ascii="Cambria" w:hAnsi="Cambria" w:cs="Arial"/>
          <w:b/>
          <w:sz w:val="22"/>
          <w:szCs w:val="22"/>
          <w:lang w:val="pl-PL"/>
        </w:rPr>
      </w:pPr>
    </w:p>
    <w:p w:rsidR="00386074" w:rsidRPr="00A35FE8" w:rsidRDefault="00386074" w:rsidP="005E093E">
      <w:pPr>
        <w:rPr>
          <w:rFonts w:ascii="Cambria" w:hAnsi="Cambria" w:cs="Arial"/>
          <w:b/>
          <w:sz w:val="22"/>
          <w:szCs w:val="22"/>
          <w:lang w:val="pl-PL"/>
        </w:rPr>
      </w:pPr>
    </w:p>
    <w:p w:rsidR="00386074" w:rsidRPr="00A35FE8" w:rsidRDefault="00386074" w:rsidP="005E093E">
      <w:pPr>
        <w:rPr>
          <w:rFonts w:ascii="Cambria" w:hAnsi="Cambria" w:cs="Arial"/>
          <w:b/>
          <w:sz w:val="22"/>
          <w:szCs w:val="22"/>
          <w:lang w:val="pl-PL"/>
        </w:rPr>
      </w:pPr>
    </w:p>
    <w:p w:rsidR="00386074" w:rsidRPr="00A35FE8" w:rsidRDefault="00386074" w:rsidP="005E093E">
      <w:pPr>
        <w:rPr>
          <w:rFonts w:ascii="Cambria" w:hAnsi="Cambria" w:cs="Arial"/>
          <w:b/>
          <w:sz w:val="22"/>
          <w:szCs w:val="22"/>
          <w:lang w:val="pl-PL"/>
        </w:rPr>
      </w:pPr>
    </w:p>
    <w:p w:rsidR="00386074" w:rsidRPr="00A35FE8" w:rsidRDefault="00386074" w:rsidP="005E093E">
      <w:pPr>
        <w:rPr>
          <w:rFonts w:ascii="Cambria" w:hAnsi="Cambria" w:cs="Arial"/>
          <w:b/>
          <w:sz w:val="22"/>
          <w:szCs w:val="22"/>
          <w:lang w:val="pl-PL"/>
        </w:rPr>
      </w:pPr>
    </w:p>
    <w:p w:rsidR="00386074" w:rsidRPr="00A35FE8" w:rsidRDefault="00386074" w:rsidP="005E093E">
      <w:pPr>
        <w:rPr>
          <w:rFonts w:ascii="Cambria" w:hAnsi="Cambria" w:cs="Arial"/>
          <w:b/>
          <w:sz w:val="22"/>
          <w:szCs w:val="22"/>
          <w:lang w:val="pl-PL"/>
        </w:rPr>
      </w:pPr>
    </w:p>
    <w:p w:rsidR="00787BD8" w:rsidRPr="00A35FE8" w:rsidRDefault="00787BD8" w:rsidP="00787BD8">
      <w:pPr>
        <w:jc w:val="center"/>
        <w:rPr>
          <w:rFonts w:ascii="Cambria" w:eastAsia="Calibri" w:hAnsi="Cambria"/>
          <w:b/>
          <w:caps/>
          <w:color w:val="000000"/>
          <w:sz w:val="36"/>
          <w:szCs w:val="36"/>
          <w:lang w:val="sl-SI" w:eastAsia="sl-SI"/>
        </w:rPr>
      </w:pPr>
      <w:r w:rsidRPr="00A35FE8">
        <w:rPr>
          <w:rFonts w:ascii="Cambria" w:eastAsia="Calibri" w:hAnsi="Cambria"/>
          <w:b/>
          <w:caps/>
          <w:color w:val="000000"/>
          <w:sz w:val="36"/>
          <w:szCs w:val="36"/>
          <w:lang w:val="sl-SI" w:eastAsia="sl-SI"/>
        </w:rPr>
        <w:t>Dokumentacija v zvezi z oddajo javnega naročila</w:t>
      </w:r>
    </w:p>
    <w:p w:rsidR="00386074" w:rsidRPr="00A35FE8" w:rsidRDefault="000862F9" w:rsidP="00787BD8">
      <w:pPr>
        <w:jc w:val="center"/>
        <w:rPr>
          <w:rFonts w:ascii="Cambria" w:hAnsi="Cambria" w:cs="Arial"/>
          <w:b/>
          <w:caps/>
          <w:color w:val="000000"/>
          <w:sz w:val="36"/>
          <w:szCs w:val="36"/>
          <w:lang w:val="pl-PL"/>
        </w:rPr>
      </w:pPr>
      <w:r w:rsidRPr="00A35FE8">
        <w:rPr>
          <w:rFonts w:ascii="Cambria" w:eastAsia="Calibri" w:hAnsi="Cambria"/>
          <w:b/>
          <w:caps/>
          <w:color w:val="000000"/>
          <w:sz w:val="36"/>
          <w:szCs w:val="36"/>
          <w:lang w:val="sl-SI" w:eastAsia="sl-SI"/>
        </w:rPr>
        <w:t>(</w:t>
      </w:r>
      <w:r w:rsidR="00787BD8" w:rsidRPr="00A35FE8">
        <w:rPr>
          <w:rFonts w:ascii="Cambria" w:eastAsia="Calibri" w:hAnsi="Cambria"/>
          <w:b/>
          <w:caps/>
          <w:color w:val="000000"/>
          <w:sz w:val="36"/>
          <w:szCs w:val="36"/>
          <w:lang w:val="sl-SI" w:eastAsia="sl-SI"/>
        </w:rPr>
        <w:t>V nadaljevanju: Razpisna dokumentacija)</w:t>
      </w:r>
      <w:r w:rsidR="00F7763E" w:rsidRPr="00A35FE8">
        <w:rPr>
          <w:rFonts w:ascii="Cambria" w:hAnsi="Cambria" w:cs="Arial"/>
          <w:b/>
          <w:caps/>
          <w:color w:val="000000"/>
          <w:sz w:val="36"/>
          <w:szCs w:val="36"/>
          <w:lang w:val="pl-PL"/>
        </w:rPr>
        <w:t xml:space="preserve"> </w:t>
      </w:r>
    </w:p>
    <w:p w:rsidR="00787BD8" w:rsidRPr="00A35FE8" w:rsidRDefault="00787BD8" w:rsidP="00787BD8">
      <w:pPr>
        <w:jc w:val="center"/>
        <w:rPr>
          <w:rFonts w:ascii="Cambria" w:hAnsi="Cambria" w:cs="Arial"/>
          <w:b/>
          <w:color w:val="000000"/>
          <w:sz w:val="36"/>
          <w:szCs w:val="36"/>
          <w:lang w:val="pl-PL"/>
        </w:rPr>
      </w:pPr>
    </w:p>
    <w:p w:rsidR="00787BD8" w:rsidRPr="00A35FE8" w:rsidRDefault="00787BD8" w:rsidP="00787BD8">
      <w:pPr>
        <w:jc w:val="center"/>
        <w:rPr>
          <w:rFonts w:ascii="Cambria" w:hAnsi="Cambria" w:cs="Arial"/>
          <w:b/>
          <w:color w:val="000000"/>
          <w:sz w:val="36"/>
          <w:szCs w:val="36"/>
          <w:lang w:val="pl-PL"/>
        </w:rPr>
      </w:pPr>
    </w:p>
    <w:p w:rsidR="00787BD8" w:rsidRPr="00A35FE8" w:rsidRDefault="00787BD8" w:rsidP="00787BD8">
      <w:pPr>
        <w:jc w:val="center"/>
        <w:rPr>
          <w:rFonts w:ascii="Cambria" w:hAnsi="Cambria" w:cs="Arial"/>
          <w:b/>
          <w:color w:val="000000"/>
          <w:sz w:val="36"/>
          <w:szCs w:val="36"/>
          <w:lang w:val="pl-PL"/>
        </w:rPr>
      </w:pPr>
      <w:r w:rsidRPr="00A35FE8">
        <w:rPr>
          <w:rFonts w:ascii="Cambria" w:hAnsi="Cambria" w:cs="Arial"/>
          <w:b/>
          <w:color w:val="000000"/>
          <w:sz w:val="36"/>
          <w:szCs w:val="36"/>
          <w:lang w:val="pl-PL"/>
        </w:rPr>
        <w:t>O</w:t>
      </w:r>
      <w:r w:rsidR="00850D33" w:rsidRPr="00A35FE8">
        <w:rPr>
          <w:rFonts w:ascii="Cambria" w:hAnsi="Cambria" w:cs="Arial"/>
          <w:b/>
          <w:color w:val="000000"/>
          <w:sz w:val="36"/>
          <w:szCs w:val="36"/>
          <w:lang w:val="pl-PL"/>
        </w:rPr>
        <w:t>MEJENI</w:t>
      </w:r>
      <w:r w:rsidRPr="00A35FE8">
        <w:rPr>
          <w:rFonts w:ascii="Cambria" w:hAnsi="Cambria" w:cs="Arial"/>
          <w:b/>
          <w:color w:val="000000"/>
          <w:sz w:val="36"/>
          <w:szCs w:val="36"/>
          <w:lang w:val="pl-PL"/>
        </w:rPr>
        <w:t xml:space="preserve"> POSTOPEK</w:t>
      </w:r>
    </w:p>
    <w:p w:rsidR="00787BD8" w:rsidRPr="00A35FE8" w:rsidRDefault="00787BD8" w:rsidP="00787BD8">
      <w:pPr>
        <w:jc w:val="center"/>
        <w:rPr>
          <w:rFonts w:ascii="Cambria" w:hAnsi="Cambria" w:cs="Arial"/>
          <w:color w:val="000000"/>
          <w:sz w:val="16"/>
          <w:szCs w:val="16"/>
          <w:lang w:val="pl-PL"/>
        </w:rPr>
      </w:pPr>
      <w:r w:rsidRPr="00A35FE8">
        <w:rPr>
          <w:rFonts w:ascii="Cambria" w:hAnsi="Cambria" w:cs="Arial"/>
          <w:color w:val="000000"/>
          <w:sz w:val="16"/>
          <w:szCs w:val="16"/>
          <w:lang w:val="pl-PL"/>
        </w:rPr>
        <w:t>(vrsta postopka)</w:t>
      </w:r>
    </w:p>
    <w:p w:rsidR="00787BD8" w:rsidRPr="00A35FE8" w:rsidRDefault="00787BD8" w:rsidP="00787BD8">
      <w:pPr>
        <w:jc w:val="center"/>
        <w:rPr>
          <w:rFonts w:ascii="Cambria" w:hAnsi="Cambria" w:cs="Arial"/>
          <w:b/>
          <w:color w:val="000000"/>
          <w:sz w:val="36"/>
          <w:szCs w:val="36"/>
          <w:lang w:val="pl-PL"/>
        </w:rPr>
      </w:pPr>
    </w:p>
    <w:p w:rsidR="00386074" w:rsidRPr="00A35FE8" w:rsidRDefault="00386074" w:rsidP="005E093E">
      <w:pPr>
        <w:jc w:val="center"/>
        <w:rPr>
          <w:rFonts w:ascii="Cambria" w:hAnsi="Cambria" w:cs="Arial"/>
          <w:color w:val="000000"/>
          <w:lang w:val="pl-PL"/>
        </w:rPr>
      </w:pPr>
    </w:p>
    <w:p w:rsidR="00473F5D" w:rsidRPr="00A35FE8" w:rsidRDefault="00386074" w:rsidP="005E093E">
      <w:pPr>
        <w:jc w:val="center"/>
        <w:rPr>
          <w:rFonts w:ascii="Cambria" w:hAnsi="Cambria" w:cs="Arial"/>
          <w:b/>
          <w:color w:val="000000"/>
          <w:sz w:val="28"/>
          <w:szCs w:val="28"/>
          <w:lang w:val="pl-PL"/>
        </w:rPr>
      </w:pPr>
      <w:r w:rsidRPr="00A35FE8">
        <w:rPr>
          <w:rFonts w:ascii="Cambria" w:hAnsi="Cambria" w:cs="Arial"/>
          <w:b/>
          <w:color w:val="000000"/>
          <w:sz w:val="28"/>
          <w:szCs w:val="28"/>
          <w:lang w:val="pl-PL"/>
        </w:rPr>
        <w:t>ZA</w:t>
      </w:r>
    </w:p>
    <w:p w:rsidR="00473F5D" w:rsidRPr="00A35FE8" w:rsidRDefault="00473F5D" w:rsidP="005E093E">
      <w:pPr>
        <w:jc w:val="center"/>
        <w:rPr>
          <w:rFonts w:ascii="Cambria" w:hAnsi="Cambria" w:cs="Arial"/>
          <w:b/>
          <w:color w:val="000000"/>
          <w:sz w:val="28"/>
          <w:szCs w:val="28"/>
          <w:lang w:val="pl-PL"/>
        </w:rPr>
      </w:pPr>
    </w:p>
    <w:p w:rsidR="00473F5D" w:rsidRPr="00A35FE8" w:rsidRDefault="00D14F37" w:rsidP="00D14F37">
      <w:pPr>
        <w:pStyle w:val="Slog1"/>
        <w:numPr>
          <w:ilvl w:val="0"/>
          <w:numId w:val="0"/>
        </w:numPr>
        <w:ind w:left="397"/>
        <w:jc w:val="center"/>
        <w:rPr>
          <w:rFonts w:ascii="Cambria" w:hAnsi="Cambria" w:cs="Arial"/>
          <w:b/>
          <w:caps/>
          <w:color w:val="000000"/>
          <w:sz w:val="36"/>
          <w:szCs w:val="36"/>
        </w:rPr>
      </w:pPr>
      <w:r w:rsidRPr="00A35FE8">
        <w:rPr>
          <w:rFonts w:ascii="Cambria" w:hAnsi="Cambria" w:cs="Arial"/>
          <w:b/>
          <w:caps/>
          <w:color w:val="000000"/>
          <w:sz w:val="36"/>
          <w:szCs w:val="36"/>
        </w:rPr>
        <w:t>»</w:t>
      </w:r>
      <w:r w:rsidR="00057269">
        <w:rPr>
          <w:rFonts w:ascii="Cambria" w:hAnsi="Cambria" w:cs="Arial"/>
          <w:b/>
          <w:caps/>
          <w:color w:val="000000"/>
          <w:sz w:val="36"/>
          <w:szCs w:val="36"/>
          <w:lang w:val="en-GB"/>
        </w:rPr>
        <w:t>DOBAVA IN VZDRŽEVANJE RAČUNALNIŠKE OPREME</w:t>
      </w:r>
      <w:r w:rsidR="0042153E" w:rsidRPr="00A35FE8">
        <w:rPr>
          <w:rFonts w:ascii="Cambria" w:hAnsi="Cambria" w:cs="Arial"/>
          <w:b/>
          <w:caps/>
          <w:color w:val="000000"/>
          <w:sz w:val="36"/>
          <w:szCs w:val="36"/>
          <w:lang w:val="pt-BR"/>
        </w:rPr>
        <w:t>«</w:t>
      </w:r>
    </w:p>
    <w:p w:rsidR="00386074" w:rsidRPr="00A35FE8" w:rsidRDefault="00386074" w:rsidP="005E093E">
      <w:pPr>
        <w:jc w:val="center"/>
        <w:rPr>
          <w:rFonts w:ascii="Cambria" w:hAnsi="Cambria" w:cs="Arial"/>
          <w:color w:val="000000"/>
          <w:sz w:val="16"/>
          <w:szCs w:val="16"/>
          <w:lang w:val="pl-PL"/>
        </w:rPr>
      </w:pPr>
      <w:r w:rsidRPr="00A35FE8">
        <w:rPr>
          <w:rFonts w:ascii="Cambria" w:hAnsi="Cambria" w:cs="Arial"/>
          <w:b/>
          <w:color w:val="000000"/>
          <w:sz w:val="28"/>
          <w:szCs w:val="28"/>
          <w:lang w:val="pl-PL"/>
        </w:rPr>
        <w:t xml:space="preserve"> </w:t>
      </w:r>
      <w:r w:rsidR="005E093E" w:rsidRPr="00A35FE8">
        <w:rPr>
          <w:rFonts w:ascii="Cambria" w:hAnsi="Cambria" w:cs="Arial"/>
          <w:color w:val="000000"/>
          <w:sz w:val="16"/>
          <w:szCs w:val="16"/>
          <w:lang w:val="pl-PL"/>
        </w:rPr>
        <w:t>(predmet)</w:t>
      </w:r>
    </w:p>
    <w:p w:rsidR="00386074" w:rsidRPr="00A35FE8" w:rsidRDefault="00386074" w:rsidP="005E093E">
      <w:pPr>
        <w:jc w:val="center"/>
        <w:rPr>
          <w:rFonts w:ascii="Cambria" w:hAnsi="Cambria" w:cs="Arial"/>
          <w:color w:val="000000"/>
          <w:sz w:val="22"/>
          <w:szCs w:val="22"/>
          <w:lang w:val="pl-PL"/>
        </w:rPr>
      </w:pPr>
    </w:p>
    <w:p w:rsidR="00386074" w:rsidRPr="00A35FE8" w:rsidRDefault="00386074" w:rsidP="005E093E">
      <w:pPr>
        <w:jc w:val="center"/>
        <w:rPr>
          <w:rFonts w:ascii="Cambria" w:hAnsi="Cambria" w:cs="Arial"/>
          <w:color w:val="000000"/>
          <w:sz w:val="22"/>
          <w:szCs w:val="22"/>
          <w:lang w:val="pl-PL"/>
        </w:rPr>
      </w:pPr>
    </w:p>
    <w:p w:rsidR="00FB33C9" w:rsidRPr="00A35FE8" w:rsidRDefault="00FB33C9" w:rsidP="005E093E">
      <w:pPr>
        <w:jc w:val="center"/>
        <w:rPr>
          <w:rFonts w:ascii="Cambria" w:hAnsi="Cambria" w:cs="Arial"/>
          <w:color w:val="000000"/>
          <w:sz w:val="22"/>
          <w:szCs w:val="22"/>
          <w:lang w:val="pl-PL"/>
        </w:rPr>
      </w:pPr>
    </w:p>
    <w:p w:rsidR="00FB33C9" w:rsidRPr="00A35FE8" w:rsidRDefault="00FB33C9" w:rsidP="005E093E">
      <w:pPr>
        <w:jc w:val="center"/>
        <w:rPr>
          <w:rFonts w:ascii="Cambria" w:hAnsi="Cambria" w:cs="Arial"/>
          <w:color w:val="000000"/>
          <w:sz w:val="22"/>
          <w:szCs w:val="22"/>
          <w:lang w:val="pl-PL"/>
        </w:rPr>
      </w:pPr>
    </w:p>
    <w:p w:rsidR="003B6D02" w:rsidRPr="00A35FE8" w:rsidRDefault="003B6D02" w:rsidP="005E093E">
      <w:pPr>
        <w:jc w:val="center"/>
        <w:rPr>
          <w:rFonts w:ascii="Cambria" w:hAnsi="Cambria" w:cs="Arial"/>
          <w:color w:val="000000"/>
          <w:sz w:val="22"/>
          <w:szCs w:val="22"/>
          <w:lang w:val="pl-PL"/>
        </w:rPr>
      </w:pPr>
    </w:p>
    <w:p w:rsidR="003B6D02" w:rsidRPr="00A35FE8" w:rsidRDefault="003B6D02" w:rsidP="003B6D02">
      <w:pPr>
        <w:jc w:val="center"/>
        <w:rPr>
          <w:rFonts w:ascii="Cambria" w:hAnsi="Cambria"/>
          <w:color w:val="000000"/>
          <w:sz w:val="36"/>
          <w:szCs w:val="36"/>
          <w:lang w:val="da-DK"/>
        </w:rPr>
      </w:pPr>
      <w:r w:rsidRPr="00A35FE8">
        <w:rPr>
          <w:rFonts w:ascii="Cambria" w:hAnsi="Cambria" w:cs="Calibri"/>
          <w:b/>
          <w:color w:val="000000"/>
          <w:sz w:val="36"/>
          <w:szCs w:val="36"/>
          <w:lang w:val="da-DK"/>
        </w:rPr>
        <w:t>JN</w:t>
      </w:r>
      <w:r w:rsidR="00735C3C" w:rsidRPr="00A35FE8">
        <w:rPr>
          <w:rFonts w:ascii="Cambria" w:hAnsi="Cambria" w:cs="Calibri"/>
          <w:b/>
          <w:color w:val="000000"/>
          <w:sz w:val="36"/>
          <w:szCs w:val="36"/>
          <w:lang w:val="da-DK"/>
        </w:rPr>
        <w:t>6</w:t>
      </w:r>
      <w:r w:rsidRPr="00A35FE8">
        <w:rPr>
          <w:rFonts w:ascii="Cambria" w:hAnsi="Cambria" w:cs="Calibri"/>
          <w:b/>
          <w:color w:val="000000"/>
          <w:sz w:val="36"/>
          <w:szCs w:val="36"/>
          <w:lang w:val="da-DK"/>
        </w:rPr>
        <w:t>/</w:t>
      </w:r>
      <w:r w:rsidR="00CD29E3" w:rsidRPr="00A35FE8">
        <w:rPr>
          <w:rFonts w:ascii="Cambria" w:hAnsi="Cambria" w:cs="Calibri"/>
          <w:b/>
          <w:color w:val="000000"/>
          <w:sz w:val="36"/>
          <w:szCs w:val="36"/>
          <w:lang w:val="da-DK"/>
        </w:rPr>
        <w:t>18</w:t>
      </w:r>
      <w:r w:rsidR="00294CBA" w:rsidRPr="00A35FE8">
        <w:rPr>
          <w:rFonts w:ascii="Cambria" w:hAnsi="Cambria" w:cs="Calibri"/>
          <w:b/>
          <w:color w:val="000000"/>
          <w:sz w:val="36"/>
          <w:szCs w:val="36"/>
          <w:lang w:val="da-DK"/>
        </w:rPr>
        <w:t xml:space="preserve">  </w:t>
      </w:r>
    </w:p>
    <w:p w:rsidR="003B6D02" w:rsidRPr="00A35FE8" w:rsidRDefault="00787BD8" w:rsidP="003B6D02">
      <w:pPr>
        <w:jc w:val="center"/>
        <w:rPr>
          <w:rFonts w:ascii="Cambria" w:hAnsi="Cambria" w:cs="Arial"/>
          <w:color w:val="000000"/>
          <w:sz w:val="16"/>
          <w:szCs w:val="16"/>
          <w:lang w:val="pl-PL"/>
        </w:rPr>
      </w:pPr>
      <w:r w:rsidRPr="00A35FE8">
        <w:rPr>
          <w:rFonts w:ascii="Cambria" w:hAnsi="Cambria"/>
          <w:color w:val="000000"/>
          <w:sz w:val="16"/>
          <w:szCs w:val="16"/>
          <w:lang w:val="da-DK"/>
        </w:rPr>
        <w:t>(i</w:t>
      </w:r>
      <w:r w:rsidR="003B6D02" w:rsidRPr="00A35FE8">
        <w:rPr>
          <w:rFonts w:ascii="Cambria" w:hAnsi="Cambria"/>
          <w:color w:val="000000"/>
          <w:sz w:val="16"/>
          <w:szCs w:val="16"/>
          <w:lang w:val="da-DK"/>
        </w:rPr>
        <w:t>nterna referenčna številka javnega naročila)</w:t>
      </w:r>
    </w:p>
    <w:p w:rsidR="00386074" w:rsidRPr="00A35FE8" w:rsidRDefault="00386074" w:rsidP="005E093E">
      <w:pPr>
        <w:jc w:val="center"/>
        <w:rPr>
          <w:rFonts w:ascii="Cambria" w:hAnsi="Cambria" w:cs="Arial"/>
          <w:color w:val="000000"/>
          <w:sz w:val="22"/>
          <w:szCs w:val="22"/>
          <w:lang w:val="pl-PL"/>
        </w:rPr>
      </w:pPr>
    </w:p>
    <w:p w:rsidR="00FB33C9" w:rsidRPr="00A35FE8" w:rsidRDefault="00FB33C9" w:rsidP="005E093E">
      <w:pPr>
        <w:jc w:val="center"/>
        <w:rPr>
          <w:rFonts w:ascii="Cambria" w:hAnsi="Cambria" w:cs="Arial"/>
          <w:color w:val="000000"/>
          <w:sz w:val="22"/>
          <w:szCs w:val="22"/>
          <w:lang w:val="pl-PL"/>
        </w:rPr>
      </w:pPr>
    </w:p>
    <w:p w:rsidR="00FB33C9" w:rsidRPr="00A35FE8" w:rsidRDefault="00FB33C9" w:rsidP="00FB33C9">
      <w:pPr>
        <w:jc w:val="center"/>
        <w:rPr>
          <w:rFonts w:ascii="Cambria" w:hAnsi="Cambria" w:cs="Arial"/>
          <w:color w:val="000000"/>
          <w:sz w:val="22"/>
          <w:szCs w:val="22"/>
          <w:lang w:val="pl-PL"/>
        </w:rPr>
      </w:pPr>
    </w:p>
    <w:p w:rsidR="00386074" w:rsidRPr="00A35FE8" w:rsidRDefault="00386074" w:rsidP="00521BEE">
      <w:pPr>
        <w:jc w:val="right"/>
        <w:rPr>
          <w:rFonts w:ascii="Cambria" w:hAnsi="Cambria" w:cs="Arial"/>
          <w:color w:val="000000"/>
          <w:sz w:val="22"/>
          <w:szCs w:val="22"/>
          <w:lang w:val="pl-PL"/>
        </w:rPr>
      </w:pPr>
    </w:p>
    <w:p w:rsidR="005E093E" w:rsidRPr="00A35FE8" w:rsidRDefault="005E093E" w:rsidP="005E093E">
      <w:pPr>
        <w:jc w:val="center"/>
        <w:rPr>
          <w:rFonts w:ascii="Cambria" w:hAnsi="Cambria" w:cs="Arial"/>
          <w:color w:val="000000"/>
          <w:sz w:val="22"/>
          <w:szCs w:val="22"/>
          <w:lang w:val="pl-PL"/>
        </w:rPr>
      </w:pPr>
    </w:p>
    <w:p w:rsidR="00EE6827" w:rsidRPr="00A35FE8" w:rsidRDefault="00EE6827" w:rsidP="005E093E">
      <w:pPr>
        <w:jc w:val="center"/>
        <w:rPr>
          <w:rFonts w:ascii="Cambria" w:hAnsi="Cambria" w:cs="Arial"/>
          <w:color w:val="000000"/>
          <w:sz w:val="22"/>
          <w:szCs w:val="22"/>
          <w:lang w:val="pl-PL"/>
        </w:rPr>
      </w:pPr>
    </w:p>
    <w:p w:rsidR="004F76EF" w:rsidRPr="00A35FE8" w:rsidRDefault="004F76EF" w:rsidP="005E093E">
      <w:pPr>
        <w:jc w:val="center"/>
        <w:rPr>
          <w:rFonts w:ascii="Cambria" w:hAnsi="Cambria" w:cs="Arial"/>
          <w:color w:val="000000"/>
          <w:sz w:val="22"/>
          <w:szCs w:val="22"/>
          <w:lang w:val="pl-PL"/>
        </w:rPr>
      </w:pPr>
    </w:p>
    <w:p w:rsidR="004F76EF" w:rsidRPr="00A35FE8" w:rsidRDefault="004F76EF" w:rsidP="005E093E">
      <w:pPr>
        <w:jc w:val="center"/>
        <w:rPr>
          <w:rFonts w:ascii="Cambria" w:hAnsi="Cambria" w:cs="Arial"/>
          <w:color w:val="000000"/>
          <w:sz w:val="22"/>
          <w:szCs w:val="22"/>
          <w:lang w:val="pl-PL"/>
        </w:rPr>
      </w:pPr>
    </w:p>
    <w:p w:rsidR="004F76EF" w:rsidRPr="00A35FE8" w:rsidRDefault="004F76EF" w:rsidP="005E093E">
      <w:pPr>
        <w:jc w:val="center"/>
        <w:rPr>
          <w:rFonts w:ascii="Cambria" w:hAnsi="Cambria" w:cs="Arial"/>
          <w:color w:val="000000"/>
          <w:sz w:val="22"/>
          <w:szCs w:val="22"/>
          <w:lang w:val="pl-PL"/>
        </w:rPr>
      </w:pPr>
    </w:p>
    <w:p w:rsidR="00E127D9" w:rsidRPr="00A35FE8" w:rsidRDefault="00E127D9" w:rsidP="005E093E">
      <w:pPr>
        <w:jc w:val="center"/>
        <w:rPr>
          <w:rFonts w:ascii="Cambria" w:hAnsi="Cambria" w:cs="Arial"/>
          <w:color w:val="000000"/>
          <w:sz w:val="22"/>
          <w:szCs w:val="22"/>
          <w:lang w:val="pl-PL"/>
        </w:rPr>
      </w:pPr>
    </w:p>
    <w:p w:rsidR="00F5651B" w:rsidRPr="00A35FE8" w:rsidRDefault="00F5651B" w:rsidP="005E093E">
      <w:pPr>
        <w:jc w:val="center"/>
        <w:rPr>
          <w:rFonts w:ascii="Cambria" w:hAnsi="Cambria" w:cs="Arial"/>
          <w:color w:val="000000"/>
          <w:sz w:val="22"/>
          <w:szCs w:val="22"/>
          <w:lang w:val="pl-PL"/>
        </w:rPr>
      </w:pPr>
    </w:p>
    <w:p w:rsidR="0052041B" w:rsidRPr="00A35FE8" w:rsidRDefault="0052041B" w:rsidP="005E093E">
      <w:pPr>
        <w:jc w:val="center"/>
        <w:rPr>
          <w:rFonts w:ascii="Cambria" w:hAnsi="Cambria" w:cs="Arial"/>
          <w:color w:val="000000"/>
          <w:sz w:val="22"/>
          <w:szCs w:val="22"/>
          <w:lang w:val="pl-PL"/>
        </w:rPr>
      </w:pPr>
    </w:p>
    <w:p w:rsidR="0052041B" w:rsidRPr="00A35FE8" w:rsidRDefault="0052041B" w:rsidP="005E093E">
      <w:pPr>
        <w:jc w:val="center"/>
        <w:rPr>
          <w:rFonts w:ascii="Cambria" w:hAnsi="Cambria" w:cs="Arial"/>
          <w:color w:val="000000"/>
          <w:sz w:val="22"/>
          <w:szCs w:val="22"/>
          <w:lang w:val="pl-PL"/>
        </w:rPr>
      </w:pPr>
    </w:p>
    <w:p w:rsidR="00A046DE" w:rsidRPr="002E064A" w:rsidRDefault="003C1B79" w:rsidP="002E064A">
      <w:pPr>
        <w:jc w:val="center"/>
        <w:rPr>
          <w:rFonts w:ascii="Cambria" w:hAnsi="Cambria" w:cs="Arial"/>
          <w:b/>
          <w:color w:val="000000"/>
          <w:sz w:val="24"/>
          <w:szCs w:val="24"/>
          <w:lang w:val="pl-PL"/>
        </w:rPr>
      </w:pPr>
      <w:r>
        <w:rPr>
          <w:rStyle w:val="tevilkastrani"/>
          <w:rFonts w:ascii="Cambria" w:hAnsi="Cambria"/>
          <w:b/>
          <w:color w:val="000000"/>
          <w:sz w:val="24"/>
          <w:szCs w:val="24"/>
        </w:rPr>
        <w:t>03</w:t>
      </w:r>
      <w:r w:rsidR="002E064A" w:rsidRPr="002E064A">
        <w:rPr>
          <w:rStyle w:val="tevilkastrani"/>
          <w:rFonts w:ascii="Cambria" w:hAnsi="Cambria"/>
          <w:b/>
          <w:color w:val="000000"/>
          <w:sz w:val="24"/>
          <w:szCs w:val="24"/>
        </w:rPr>
        <w:t>.0</w:t>
      </w:r>
      <w:r>
        <w:rPr>
          <w:rStyle w:val="tevilkastrani"/>
          <w:rFonts w:ascii="Cambria" w:hAnsi="Cambria"/>
          <w:b/>
          <w:color w:val="000000"/>
          <w:sz w:val="24"/>
          <w:szCs w:val="24"/>
        </w:rPr>
        <w:t>4</w:t>
      </w:r>
      <w:bookmarkStart w:id="0" w:name="_GoBack"/>
      <w:bookmarkEnd w:id="0"/>
      <w:r w:rsidR="002E064A" w:rsidRPr="002E064A">
        <w:rPr>
          <w:rStyle w:val="tevilkastrani"/>
          <w:rFonts w:ascii="Cambria" w:hAnsi="Cambria"/>
          <w:b/>
          <w:color w:val="000000"/>
          <w:sz w:val="24"/>
          <w:szCs w:val="24"/>
        </w:rPr>
        <w:t>.2018</w:t>
      </w:r>
    </w:p>
    <w:p w:rsidR="005F4D73" w:rsidRPr="00A35FE8" w:rsidRDefault="005F4D73" w:rsidP="005F4D73">
      <w:pPr>
        <w:rPr>
          <w:rFonts w:ascii="Cambria" w:hAnsi="Cambria"/>
          <w:b/>
          <w:sz w:val="28"/>
          <w:szCs w:val="28"/>
        </w:rPr>
      </w:pPr>
      <w:r w:rsidRPr="00A35FE8">
        <w:rPr>
          <w:rFonts w:ascii="Cambria" w:hAnsi="Cambria"/>
          <w:b/>
          <w:sz w:val="28"/>
          <w:szCs w:val="28"/>
        </w:rPr>
        <w:lastRenderedPageBreak/>
        <w:t>KAZALO</w:t>
      </w:r>
    </w:p>
    <w:p w:rsidR="005F4D73" w:rsidRPr="00F840E8" w:rsidRDefault="005F4D73" w:rsidP="005F4D73">
      <w:pPr>
        <w:rPr>
          <w:rFonts w:ascii="Cambria" w:hAnsi="Cambria"/>
          <w:b/>
          <w:sz w:val="24"/>
          <w:szCs w:val="24"/>
        </w:rPr>
      </w:pPr>
    </w:p>
    <w:p w:rsidR="005F4D73" w:rsidRPr="00F840E8" w:rsidRDefault="005F4D73" w:rsidP="00D67B3B">
      <w:pPr>
        <w:numPr>
          <w:ilvl w:val="0"/>
          <w:numId w:val="1"/>
        </w:numPr>
        <w:rPr>
          <w:rFonts w:ascii="Cambria" w:hAnsi="Cambria"/>
          <w:b/>
          <w:sz w:val="24"/>
          <w:szCs w:val="24"/>
        </w:rPr>
      </w:pPr>
      <w:r w:rsidRPr="00F840E8">
        <w:rPr>
          <w:rFonts w:ascii="Cambria" w:hAnsi="Cambria"/>
          <w:b/>
          <w:sz w:val="24"/>
          <w:szCs w:val="24"/>
        </w:rPr>
        <w:t>Povabilo k oddaji p</w:t>
      </w:r>
      <w:r w:rsidR="00850D33" w:rsidRPr="00F840E8">
        <w:rPr>
          <w:rFonts w:ascii="Cambria" w:hAnsi="Cambria"/>
          <w:b/>
          <w:sz w:val="24"/>
          <w:szCs w:val="24"/>
        </w:rPr>
        <w:t>rijave</w:t>
      </w:r>
      <w:r w:rsidRPr="00F840E8">
        <w:rPr>
          <w:rFonts w:ascii="Cambria" w:hAnsi="Cambria"/>
          <w:b/>
          <w:sz w:val="24"/>
          <w:szCs w:val="24"/>
        </w:rPr>
        <w:t xml:space="preserve"> </w:t>
      </w:r>
    </w:p>
    <w:p w:rsidR="005F4D73" w:rsidRPr="00F840E8" w:rsidRDefault="005F4D73" w:rsidP="005F4D73">
      <w:pPr>
        <w:rPr>
          <w:rFonts w:ascii="Cambria" w:hAnsi="Cambria"/>
          <w:b/>
          <w:sz w:val="24"/>
          <w:szCs w:val="24"/>
        </w:rPr>
      </w:pPr>
    </w:p>
    <w:p w:rsidR="005F4D73" w:rsidRPr="00F840E8" w:rsidRDefault="00AD0EF3" w:rsidP="00D67B3B">
      <w:pPr>
        <w:numPr>
          <w:ilvl w:val="0"/>
          <w:numId w:val="1"/>
        </w:numPr>
        <w:rPr>
          <w:rFonts w:ascii="Cambria" w:hAnsi="Cambria"/>
          <w:b/>
          <w:sz w:val="24"/>
          <w:szCs w:val="24"/>
        </w:rPr>
      </w:pPr>
      <w:r w:rsidRPr="00F840E8">
        <w:rPr>
          <w:rFonts w:ascii="Cambria" w:hAnsi="Cambria"/>
          <w:b/>
          <w:sz w:val="24"/>
          <w:szCs w:val="24"/>
        </w:rPr>
        <w:t>Navodila prijavitelje</w:t>
      </w:r>
      <w:r w:rsidR="005F4D73" w:rsidRPr="00F840E8">
        <w:rPr>
          <w:rFonts w:ascii="Cambria" w:hAnsi="Cambria"/>
          <w:b/>
          <w:sz w:val="24"/>
          <w:szCs w:val="24"/>
        </w:rPr>
        <w:t>m za izdelavo p</w:t>
      </w:r>
      <w:r w:rsidR="00850D33" w:rsidRPr="00F840E8">
        <w:rPr>
          <w:rFonts w:ascii="Cambria" w:hAnsi="Cambria"/>
          <w:b/>
          <w:sz w:val="24"/>
          <w:szCs w:val="24"/>
        </w:rPr>
        <w:t>rijave</w:t>
      </w:r>
    </w:p>
    <w:p w:rsidR="005F4D73" w:rsidRPr="00F840E8" w:rsidRDefault="005F4D73" w:rsidP="005F4D73">
      <w:pPr>
        <w:rPr>
          <w:rFonts w:ascii="Cambria" w:hAnsi="Cambria"/>
          <w:b/>
          <w:sz w:val="24"/>
          <w:szCs w:val="24"/>
        </w:rPr>
      </w:pPr>
    </w:p>
    <w:p w:rsidR="005F4D73" w:rsidRPr="00F840E8" w:rsidRDefault="00354EB7" w:rsidP="00D67B3B">
      <w:pPr>
        <w:numPr>
          <w:ilvl w:val="0"/>
          <w:numId w:val="1"/>
        </w:numPr>
        <w:rPr>
          <w:rFonts w:ascii="Cambria" w:hAnsi="Cambria"/>
          <w:b/>
          <w:sz w:val="24"/>
          <w:szCs w:val="24"/>
        </w:rPr>
      </w:pPr>
      <w:r w:rsidRPr="00F840E8">
        <w:rPr>
          <w:rFonts w:ascii="Cambria" w:hAnsi="Cambria"/>
          <w:b/>
          <w:sz w:val="24"/>
          <w:szCs w:val="24"/>
        </w:rPr>
        <w:t>Specifikacija potreb</w:t>
      </w:r>
    </w:p>
    <w:p w:rsidR="005F4D73" w:rsidRPr="00F840E8" w:rsidRDefault="005F4D73" w:rsidP="005F4D73">
      <w:pPr>
        <w:rPr>
          <w:rFonts w:ascii="Cambria" w:hAnsi="Cambria"/>
          <w:b/>
          <w:sz w:val="24"/>
          <w:szCs w:val="24"/>
        </w:rPr>
      </w:pPr>
    </w:p>
    <w:p w:rsidR="000D6B35" w:rsidRPr="00F840E8" w:rsidRDefault="00AD0EF3" w:rsidP="000D6B35">
      <w:pPr>
        <w:numPr>
          <w:ilvl w:val="0"/>
          <w:numId w:val="1"/>
        </w:numPr>
        <w:rPr>
          <w:rFonts w:ascii="Cambria" w:hAnsi="Cambria"/>
          <w:b/>
          <w:sz w:val="24"/>
          <w:szCs w:val="24"/>
        </w:rPr>
      </w:pPr>
      <w:r w:rsidRPr="00F840E8">
        <w:rPr>
          <w:rFonts w:ascii="Cambria" w:hAnsi="Cambria"/>
          <w:b/>
          <w:sz w:val="24"/>
          <w:szCs w:val="24"/>
        </w:rPr>
        <w:t>Podatki o prijavitelj</w:t>
      </w:r>
      <w:r w:rsidR="000D6B35" w:rsidRPr="00F840E8">
        <w:rPr>
          <w:rFonts w:ascii="Cambria" w:hAnsi="Cambria"/>
          <w:b/>
          <w:sz w:val="24"/>
          <w:szCs w:val="24"/>
        </w:rPr>
        <w:t xml:space="preserve">u - </w:t>
      </w:r>
      <w:r w:rsidR="000D6B35" w:rsidRPr="00F840E8">
        <w:rPr>
          <w:rFonts w:ascii="Cambria" w:hAnsi="Cambria"/>
          <w:b/>
          <w:caps/>
          <w:sz w:val="24"/>
          <w:szCs w:val="24"/>
        </w:rPr>
        <w:t>obrazec 1</w:t>
      </w:r>
    </w:p>
    <w:p w:rsidR="00940881" w:rsidRPr="00F840E8" w:rsidRDefault="00940881" w:rsidP="00C12310">
      <w:pPr>
        <w:ind w:left="720"/>
        <w:rPr>
          <w:rFonts w:ascii="Cambria" w:hAnsi="Cambria" w:cs="Arial"/>
          <w:b/>
          <w:color w:val="000000"/>
          <w:sz w:val="24"/>
          <w:szCs w:val="24"/>
          <w:lang w:val="pl-PL"/>
        </w:rPr>
      </w:pPr>
      <w:r w:rsidRPr="00F840E8">
        <w:rPr>
          <w:rFonts w:ascii="Cambria" w:hAnsi="Cambria" w:cs="Arial"/>
          <w:b/>
          <w:color w:val="000000"/>
          <w:sz w:val="24"/>
          <w:szCs w:val="24"/>
        </w:rPr>
        <w:t>Podatki o vo</w:t>
      </w:r>
      <w:r w:rsidR="00AD0EF3" w:rsidRPr="00F840E8">
        <w:rPr>
          <w:rFonts w:ascii="Cambria" w:hAnsi="Cambria" w:cs="Arial"/>
          <w:b/>
          <w:color w:val="000000"/>
          <w:sz w:val="24"/>
          <w:szCs w:val="24"/>
        </w:rPr>
        <w:t>dilnem partnerju v skupni prijav</w:t>
      </w:r>
      <w:r w:rsidRPr="00F840E8">
        <w:rPr>
          <w:rFonts w:ascii="Cambria" w:hAnsi="Cambria" w:cs="Arial"/>
          <w:b/>
          <w:color w:val="000000"/>
          <w:sz w:val="24"/>
          <w:szCs w:val="24"/>
        </w:rPr>
        <w:t xml:space="preserve">i – OBRAZEC </w:t>
      </w:r>
      <w:r w:rsidR="009A7D3B" w:rsidRPr="00F840E8">
        <w:rPr>
          <w:rFonts w:ascii="Cambria" w:hAnsi="Cambria" w:cs="Arial"/>
          <w:b/>
          <w:color w:val="000000"/>
          <w:sz w:val="24"/>
          <w:szCs w:val="24"/>
        </w:rPr>
        <w:t>2</w:t>
      </w:r>
    </w:p>
    <w:p w:rsidR="000D6B35" w:rsidRPr="00F840E8" w:rsidRDefault="00940881" w:rsidP="003F6B98">
      <w:pPr>
        <w:ind w:left="720"/>
        <w:rPr>
          <w:rFonts w:ascii="Cambria" w:hAnsi="Cambria"/>
          <w:b/>
          <w:sz w:val="24"/>
          <w:szCs w:val="24"/>
          <w:lang w:val="pl-PL"/>
        </w:rPr>
      </w:pPr>
      <w:r w:rsidRPr="00F840E8">
        <w:rPr>
          <w:rFonts w:ascii="Cambria" w:hAnsi="Cambria"/>
          <w:b/>
          <w:sz w:val="24"/>
          <w:szCs w:val="24"/>
          <w:lang w:val="pl-PL"/>
        </w:rPr>
        <w:t>Izvedba javnega naročila s podizvajalci</w:t>
      </w:r>
      <w:r w:rsidR="00A32A53" w:rsidRPr="00F840E8">
        <w:rPr>
          <w:rFonts w:ascii="Cambria" w:hAnsi="Cambria"/>
          <w:b/>
          <w:sz w:val="24"/>
          <w:szCs w:val="24"/>
          <w:lang w:val="pl-PL"/>
        </w:rPr>
        <w:t>/brez podizvajalcev</w:t>
      </w:r>
      <w:r w:rsidR="000D6B35" w:rsidRPr="00F840E8">
        <w:rPr>
          <w:rFonts w:ascii="Cambria" w:hAnsi="Cambria"/>
          <w:b/>
          <w:sz w:val="24"/>
          <w:szCs w:val="24"/>
          <w:lang w:val="pl-PL"/>
        </w:rPr>
        <w:t xml:space="preserve"> – </w:t>
      </w:r>
      <w:r w:rsidR="000D6B35" w:rsidRPr="00F840E8">
        <w:rPr>
          <w:rFonts w:ascii="Cambria" w:hAnsi="Cambria"/>
          <w:b/>
          <w:caps/>
          <w:sz w:val="24"/>
          <w:szCs w:val="24"/>
          <w:lang w:val="pl-PL"/>
        </w:rPr>
        <w:t xml:space="preserve">obrazec </w:t>
      </w:r>
      <w:r w:rsidR="009A7D3B" w:rsidRPr="00F840E8">
        <w:rPr>
          <w:rFonts w:ascii="Cambria" w:hAnsi="Cambria"/>
          <w:b/>
          <w:caps/>
          <w:sz w:val="24"/>
          <w:szCs w:val="24"/>
          <w:lang w:val="pl-PL"/>
        </w:rPr>
        <w:t>3</w:t>
      </w:r>
    </w:p>
    <w:p w:rsidR="005F4D73" w:rsidRPr="00F840E8" w:rsidRDefault="005F4D73" w:rsidP="005F4D73">
      <w:pPr>
        <w:rPr>
          <w:rFonts w:ascii="Cambria" w:hAnsi="Cambria"/>
          <w:b/>
          <w:sz w:val="24"/>
          <w:szCs w:val="24"/>
        </w:rPr>
      </w:pPr>
    </w:p>
    <w:p w:rsidR="002C1CC8" w:rsidRPr="00F840E8" w:rsidRDefault="002C1CC8" w:rsidP="002C1CC8">
      <w:pPr>
        <w:numPr>
          <w:ilvl w:val="0"/>
          <w:numId w:val="1"/>
        </w:numPr>
        <w:jc w:val="both"/>
        <w:rPr>
          <w:rFonts w:ascii="Cambria" w:hAnsi="Cambria"/>
          <w:b/>
          <w:sz w:val="24"/>
          <w:szCs w:val="24"/>
        </w:rPr>
      </w:pPr>
      <w:r w:rsidRPr="00F840E8">
        <w:rPr>
          <w:rFonts w:ascii="Cambria" w:hAnsi="Cambria"/>
          <w:b/>
          <w:sz w:val="24"/>
          <w:szCs w:val="24"/>
        </w:rPr>
        <w:t>Obrazci za u</w:t>
      </w:r>
      <w:r w:rsidR="00AD0EF3" w:rsidRPr="00F840E8">
        <w:rPr>
          <w:rFonts w:ascii="Cambria" w:hAnsi="Cambria"/>
          <w:b/>
          <w:sz w:val="24"/>
          <w:szCs w:val="24"/>
        </w:rPr>
        <w:t>gotavljanje sposobnosti prijavitelja</w:t>
      </w:r>
      <w:r w:rsidRPr="00F840E8">
        <w:rPr>
          <w:rFonts w:ascii="Cambria" w:hAnsi="Cambria"/>
          <w:b/>
          <w:sz w:val="24"/>
          <w:szCs w:val="24"/>
        </w:rPr>
        <w:t xml:space="preserve"> – </w:t>
      </w:r>
      <w:r w:rsidRPr="00F840E8">
        <w:rPr>
          <w:rFonts w:ascii="Cambria" w:hAnsi="Cambria"/>
          <w:b/>
          <w:caps/>
          <w:sz w:val="24"/>
          <w:szCs w:val="24"/>
        </w:rPr>
        <w:t xml:space="preserve">obrazci </w:t>
      </w:r>
      <w:r w:rsidR="009A7D3B" w:rsidRPr="00F840E8">
        <w:rPr>
          <w:rFonts w:ascii="Cambria" w:hAnsi="Cambria"/>
          <w:b/>
          <w:caps/>
          <w:sz w:val="24"/>
          <w:szCs w:val="24"/>
        </w:rPr>
        <w:t>4</w:t>
      </w:r>
      <w:r w:rsidRPr="00F840E8">
        <w:rPr>
          <w:rFonts w:ascii="Cambria" w:hAnsi="Cambria"/>
          <w:b/>
          <w:caps/>
          <w:sz w:val="24"/>
          <w:szCs w:val="24"/>
        </w:rPr>
        <w:t xml:space="preserve">.1. - </w:t>
      </w:r>
      <w:r w:rsidR="009A7D3B" w:rsidRPr="00F840E8">
        <w:rPr>
          <w:rFonts w:ascii="Cambria" w:hAnsi="Cambria"/>
          <w:b/>
          <w:caps/>
          <w:sz w:val="24"/>
          <w:szCs w:val="24"/>
        </w:rPr>
        <w:t>4</w:t>
      </w:r>
      <w:r w:rsidRPr="00F840E8">
        <w:rPr>
          <w:rFonts w:ascii="Cambria" w:hAnsi="Cambria"/>
          <w:b/>
          <w:caps/>
          <w:sz w:val="24"/>
          <w:szCs w:val="24"/>
        </w:rPr>
        <w:t>.</w:t>
      </w:r>
      <w:r w:rsidR="009A7D3B" w:rsidRPr="00F840E8">
        <w:rPr>
          <w:rFonts w:ascii="Cambria" w:hAnsi="Cambria"/>
          <w:b/>
          <w:caps/>
          <w:sz w:val="24"/>
          <w:szCs w:val="24"/>
        </w:rPr>
        <w:t>6</w:t>
      </w:r>
      <w:r w:rsidR="00016641" w:rsidRPr="00F840E8">
        <w:rPr>
          <w:rFonts w:ascii="Cambria" w:hAnsi="Cambria"/>
          <w:b/>
          <w:caps/>
          <w:sz w:val="24"/>
          <w:szCs w:val="24"/>
        </w:rPr>
        <w:t>.</w:t>
      </w:r>
    </w:p>
    <w:p w:rsidR="002C1CC8" w:rsidRPr="00F840E8" w:rsidRDefault="002C1CC8" w:rsidP="002C1CC8">
      <w:pPr>
        <w:ind w:left="720"/>
        <w:jc w:val="both"/>
        <w:rPr>
          <w:rFonts w:ascii="Cambria" w:hAnsi="Cambria"/>
          <w:b/>
          <w:sz w:val="24"/>
          <w:szCs w:val="24"/>
        </w:rPr>
      </w:pPr>
    </w:p>
    <w:p w:rsidR="00CA6238" w:rsidRPr="00F840E8" w:rsidRDefault="00DC1C43" w:rsidP="00CA6238">
      <w:pPr>
        <w:numPr>
          <w:ilvl w:val="0"/>
          <w:numId w:val="2"/>
        </w:numPr>
        <w:rPr>
          <w:rFonts w:ascii="Cambria" w:hAnsi="Cambria" w:cs="Arial"/>
          <w:sz w:val="24"/>
          <w:szCs w:val="24"/>
        </w:rPr>
      </w:pPr>
      <w:r w:rsidRPr="00F840E8">
        <w:rPr>
          <w:rFonts w:ascii="Cambria" w:hAnsi="Cambria" w:cs="Arial"/>
          <w:sz w:val="24"/>
          <w:szCs w:val="24"/>
        </w:rPr>
        <w:t xml:space="preserve">OBRAZEC </w:t>
      </w:r>
      <w:proofErr w:type="gramStart"/>
      <w:r w:rsidR="002E064A">
        <w:rPr>
          <w:rFonts w:ascii="Cambria" w:hAnsi="Cambria" w:cs="Arial"/>
          <w:sz w:val="24"/>
          <w:szCs w:val="24"/>
        </w:rPr>
        <w:t>4</w:t>
      </w:r>
      <w:r w:rsidR="00CA6238" w:rsidRPr="00F840E8">
        <w:rPr>
          <w:rFonts w:ascii="Cambria" w:hAnsi="Cambria" w:cs="Arial"/>
          <w:sz w:val="24"/>
          <w:szCs w:val="24"/>
        </w:rPr>
        <w:t>.1  –</w:t>
      </w:r>
      <w:proofErr w:type="gramEnd"/>
      <w:r w:rsidR="00CA6238" w:rsidRPr="00F840E8">
        <w:rPr>
          <w:rFonts w:ascii="Cambria" w:hAnsi="Cambria" w:cs="Arial"/>
          <w:sz w:val="24"/>
          <w:szCs w:val="24"/>
        </w:rPr>
        <w:t xml:space="preserve"> Izjava za pridobitev osebnih podatkov iz uradnih evidenc</w:t>
      </w:r>
    </w:p>
    <w:p w:rsidR="00CA6238" w:rsidRPr="00F840E8" w:rsidRDefault="00DC1C43" w:rsidP="00CA6238">
      <w:pPr>
        <w:numPr>
          <w:ilvl w:val="0"/>
          <w:numId w:val="2"/>
        </w:numPr>
        <w:rPr>
          <w:rFonts w:ascii="Cambria" w:hAnsi="Cambria" w:cs="Arial"/>
          <w:sz w:val="24"/>
          <w:szCs w:val="24"/>
        </w:rPr>
      </w:pPr>
      <w:r w:rsidRPr="00F840E8">
        <w:rPr>
          <w:rFonts w:ascii="Cambria" w:hAnsi="Cambria" w:cs="Arial"/>
          <w:sz w:val="24"/>
          <w:szCs w:val="24"/>
        </w:rPr>
        <w:t xml:space="preserve">OBRAZEC </w:t>
      </w:r>
      <w:proofErr w:type="gramStart"/>
      <w:r w:rsidR="002E064A">
        <w:rPr>
          <w:rFonts w:ascii="Cambria" w:hAnsi="Cambria" w:cs="Arial"/>
          <w:sz w:val="24"/>
          <w:szCs w:val="24"/>
        </w:rPr>
        <w:t>4</w:t>
      </w:r>
      <w:r w:rsidR="00CA6238" w:rsidRPr="00F840E8">
        <w:rPr>
          <w:rFonts w:ascii="Cambria" w:hAnsi="Cambria" w:cs="Arial"/>
          <w:sz w:val="24"/>
          <w:szCs w:val="24"/>
        </w:rPr>
        <w:t>.2  –</w:t>
      </w:r>
      <w:proofErr w:type="gramEnd"/>
      <w:r w:rsidR="00CA6238" w:rsidRPr="00F840E8">
        <w:rPr>
          <w:rFonts w:ascii="Cambria" w:hAnsi="Cambria" w:cs="Arial"/>
          <w:sz w:val="24"/>
          <w:szCs w:val="24"/>
        </w:rPr>
        <w:t xml:space="preserve"> Zahteva podizvajalca za neposredno plačilo in soglasje</w:t>
      </w:r>
    </w:p>
    <w:p w:rsidR="00CA6238" w:rsidRPr="00F840E8" w:rsidRDefault="00DC1C43" w:rsidP="00CA6238">
      <w:pPr>
        <w:numPr>
          <w:ilvl w:val="0"/>
          <w:numId w:val="2"/>
        </w:numPr>
        <w:rPr>
          <w:rFonts w:ascii="Cambria" w:hAnsi="Cambria" w:cs="Arial"/>
          <w:sz w:val="24"/>
          <w:szCs w:val="24"/>
          <w:lang w:val="da-DK"/>
        </w:rPr>
      </w:pPr>
      <w:r w:rsidRPr="00F840E8">
        <w:rPr>
          <w:rFonts w:ascii="Cambria" w:hAnsi="Cambria" w:cs="Arial"/>
          <w:sz w:val="24"/>
          <w:szCs w:val="24"/>
          <w:lang w:val="da-DK"/>
        </w:rPr>
        <w:t xml:space="preserve">OBRAZEC </w:t>
      </w:r>
      <w:proofErr w:type="gramStart"/>
      <w:r w:rsidR="002E064A">
        <w:rPr>
          <w:rFonts w:ascii="Cambria" w:hAnsi="Cambria" w:cs="Arial"/>
          <w:sz w:val="24"/>
          <w:szCs w:val="24"/>
          <w:lang w:val="da-DK"/>
        </w:rPr>
        <w:t>4</w:t>
      </w:r>
      <w:r w:rsidR="00CA6238" w:rsidRPr="00F840E8">
        <w:rPr>
          <w:rFonts w:ascii="Cambria" w:hAnsi="Cambria" w:cs="Arial"/>
          <w:sz w:val="24"/>
          <w:szCs w:val="24"/>
          <w:lang w:val="da-DK"/>
        </w:rPr>
        <w:t>.3  –</w:t>
      </w:r>
      <w:proofErr w:type="gramEnd"/>
      <w:r w:rsidR="00CA6238" w:rsidRPr="00F840E8">
        <w:rPr>
          <w:rFonts w:ascii="Cambria" w:hAnsi="Cambria" w:cs="Arial"/>
          <w:sz w:val="24"/>
          <w:szCs w:val="24"/>
          <w:lang w:val="da-DK"/>
        </w:rPr>
        <w:t xml:space="preserve"> Seznam referenc</w:t>
      </w:r>
    </w:p>
    <w:p w:rsidR="00CA6238" w:rsidRPr="00F840E8" w:rsidRDefault="00DC1C43" w:rsidP="00CA6238">
      <w:pPr>
        <w:numPr>
          <w:ilvl w:val="0"/>
          <w:numId w:val="2"/>
        </w:numPr>
        <w:rPr>
          <w:rFonts w:ascii="Cambria" w:hAnsi="Cambria" w:cs="Arial"/>
          <w:sz w:val="24"/>
          <w:szCs w:val="24"/>
        </w:rPr>
      </w:pPr>
      <w:r w:rsidRPr="00F840E8">
        <w:rPr>
          <w:rFonts w:ascii="Cambria" w:hAnsi="Cambria" w:cs="Arial"/>
          <w:sz w:val="24"/>
          <w:szCs w:val="24"/>
        </w:rPr>
        <w:t xml:space="preserve">OBRAZEC </w:t>
      </w:r>
      <w:r w:rsidR="002E064A">
        <w:rPr>
          <w:rFonts w:ascii="Cambria" w:hAnsi="Cambria" w:cs="Arial"/>
          <w:sz w:val="24"/>
          <w:szCs w:val="24"/>
        </w:rPr>
        <w:t>4</w:t>
      </w:r>
      <w:r w:rsidR="00CA6238" w:rsidRPr="00F840E8">
        <w:rPr>
          <w:rFonts w:ascii="Cambria" w:hAnsi="Cambria" w:cs="Arial"/>
          <w:sz w:val="24"/>
          <w:szCs w:val="24"/>
        </w:rPr>
        <w:t>.4 – Izjava referenčnega naročnika</w:t>
      </w:r>
    </w:p>
    <w:p w:rsidR="00681C67" w:rsidRPr="00F840E8" w:rsidRDefault="00592F9C" w:rsidP="00BA1978">
      <w:pPr>
        <w:numPr>
          <w:ilvl w:val="0"/>
          <w:numId w:val="2"/>
        </w:numPr>
        <w:rPr>
          <w:rFonts w:ascii="Cambria" w:hAnsi="Cambria" w:cs="Arial"/>
          <w:color w:val="000000"/>
          <w:sz w:val="24"/>
          <w:szCs w:val="24"/>
          <w:lang w:val="sl-SI"/>
        </w:rPr>
      </w:pPr>
      <w:r w:rsidRPr="00F840E8">
        <w:rPr>
          <w:rFonts w:ascii="Cambria" w:hAnsi="Cambria" w:cs="Arial"/>
          <w:sz w:val="24"/>
          <w:szCs w:val="24"/>
        </w:rPr>
        <w:t>OBRAZEC</w:t>
      </w:r>
      <w:r w:rsidR="00DC1C43" w:rsidRPr="00F840E8">
        <w:rPr>
          <w:rFonts w:ascii="Cambria" w:hAnsi="Cambria" w:cs="Arial"/>
          <w:sz w:val="24"/>
          <w:szCs w:val="24"/>
        </w:rPr>
        <w:t xml:space="preserve"> </w:t>
      </w:r>
      <w:r w:rsidR="002E064A">
        <w:rPr>
          <w:rFonts w:ascii="Cambria" w:hAnsi="Cambria" w:cs="Arial"/>
          <w:sz w:val="24"/>
          <w:szCs w:val="24"/>
        </w:rPr>
        <w:t>4</w:t>
      </w:r>
      <w:r w:rsidR="00CA6238" w:rsidRPr="00F840E8">
        <w:rPr>
          <w:rFonts w:ascii="Cambria" w:hAnsi="Cambria" w:cs="Arial"/>
          <w:sz w:val="24"/>
          <w:szCs w:val="24"/>
        </w:rPr>
        <w:t xml:space="preserve">.5 – Izjava </w:t>
      </w:r>
      <w:r w:rsidR="00F840E8" w:rsidRPr="00F840E8">
        <w:rPr>
          <w:rFonts w:ascii="Cambria" w:hAnsi="Cambria" w:cs="Arial"/>
          <w:sz w:val="24"/>
          <w:szCs w:val="24"/>
        </w:rPr>
        <w:t>o izpolnjevanju dodatnih pogojev</w:t>
      </w:r>
    </w:p>
    <w:p w:rsidR="00F840E8" w:rsidRPr="00F840E8" w:rsidRDefault="00F840E8" w:rsidP="00BA1978">
      <w:pPr>
        <w:numPr>
          <w:ilvl w:val="0"/>
          <w:numId w:val="2"/>
        </w:numPr>
        <w:rPr>
          <w:rFonts w:ascii="Cambria" w:hAnsi="Cambria" w:cs="Arial"/>
          <w:color w:val="000000"/>
          <w:sz w:val="24"/>
          <w:szCs w:val="24"/>
          <w:lang w:val="sl-SI"/>
        </w:rPr>
      </w:pPr>
      <w:r w:rsidRPr="00F840E8">
        <w:rPr>
          <w:rFonts w:ascii="Cambria" w:hAnsi="Cambria" w:cs="Arial"/>
          <w:color w:val="000000"/>
          <w:sz w:val="24"/>
          <w:szCs w:val="24"/>
          <w:lang w:val="sl-SI"/>
        </w:rPr>
        <w:t xml:space="preserve">OBRAZEC </w:t>
      </w:r>
      <w:r w:rsidR="002E064A">
        <w:rPr>
          <w:rFonts w:ascii="Cambria" w:hAnsi="Cambria" w:cs="Arial"/>
          <w:color w:val="000000"/>
          <w:sz w:val="24"/>
          <w:szCs w:val="24"/>
          <w:lang w:val="sl-SI"/>
        </w:rPr>
        <w:t>4</w:t>
      </w:r>
      <w:r w:rsidRPr="00F840E8">
        <w:rPr>
          <w:rFonts w:ascii="Cambria" w:hAnsi="Cambria" w:cs="Arial"/>
          <w:color w:val="000000"/>
          <w:sz w:val="24"/>
          <w:szCs w:val="24"/>
          <w:lang w:val="sl-SI"/>
        </w:rPr>
        <w:t>.6 – Izjava o ustrezno usposobljenih kadrih</w:t>
      </w:r>
    </w:p>
    <w:p w:rsidR="00A07B42" w:rsidRPr="00F840E8" w:rsidRDefault="00A07B42" w:rsidP="00A07B42">
      <w:pPr>
        <w:ind w:left="720"/>
        <w:jc w:val="both"/>
        <w:rPr>
          <w:rFonts w:ascii="Cambria" w:hAnsi="Cambria"/>
          <w:sz w:val="24"/>
          <w:szCs w:val="24"/>
          <w:lang w:val="sl-SI"/>
        </w:rPr>
      </w:pPr>
    </w:p>
    <w:p w:rsidR="005F4D73" w:rsidRPr="00F840E8" w:rsidRDefault="00DC1C43" w:rsidP="005F4D73">
      <w:pPr>
        <w:ind w:left="360"/>
        <w:rPr>
          <w:rFonts w:ascii="Cambria" w:hAnsi="Cambria"/>
          <w:sz w:val="24"/>
          <w:szCs w:val="24"/>
        </w:rPr>
      </w:pPr>
      <w:r w:rsidRPr="00F840E8">
        <w:rPr>
          <w:rFonts w:ascii="Cambria" w:hAnsi="Cambria"/>
          <w:b/>
          <w:sz w:val="24"/>
          <w:szCs w:val="24"/>
        </w:rPr>
        <w:t>6</w:t>
      </w:r>
      <w:r w:rsidR="00F840E8" w:rsidRPr="00F840E8">
        <w:rPr>
          <w:rFonts w:ascii="Cambria" w:hAnsi="Cambria"/>
          <w:b/>
          <w:sz w:val="24"/>
          <w:szCs w:val="24"/>
        </w:rPr>
        <w:t>. Vzorec o</w:t>
      </w:r>
      <w:r w:rsidR="00BA1978" w:rsidRPr="00F840E8">
        <w:rPr>
          <w:rFonts w:ascii="Cambria" w:hAnsi="Cambria"/>
          <w:b/>
          <w:sz w:val="24"/>
          <w:szCs w:val="24"/>
        </w:rPr>
        <w:t>kvirnega sporazuma</w:t>
      </w:r>
      <w:r w:rsidR="005F4D73" w:rsidRPr="00F840E8">
        <w:rPr>
          <w:rFonts w:ascii="Cambria" w:hAnsi="Cambria"/>
          <w:b/>
          <w:sz w:val="24"/>
          <w:szCs w:val="24"/>
        </w:rPr>
        <w:t xml:space="preserve"> – OBRAZEC</w:t>
      </w:r>
      <w:r w:rsidR="00D56830" w:rsidRPr="00F840E8">
        <w:rPr>
          <w:rFonts w:ascii="Cambria" w:hAnsi="Cambria"/>
          <w:b/>
          <w:sz w:val="24"/>
          <w:szCs w:val="24"/>
        </w:rPr>
        <w:t xml:space="preserve"> </w:t>
      </w:r>
      <w:r w:rsidR="009A7D3B" w:rsidRPr="00F840E8">
        <w:rPr>
          <w:rFonts w:ascii="Cambria" w:hAnsi="Cambria"/>
          <w:b/>
          <w:sz w:val="24"/>
          <w:szCs w:val="24"/>
        </w:rPr>
        <w:t>5</w:t>
      </w:r>
    </w:p>
    <w:p w:rsidR="005F4D73" w:rsidRPr="00A35FE8" w:rsidRDefault="005F4D73" w:rsidP="00386074">
      <w:pPr>
        <w:rPr>
          <w:rFonts w:ascii="Cambria" w:hAnsi="Cambria"/>
          <w:szCs w:val="24"/>
        </w:rPr>
      </w:pPr>
    </w:p>
    <w:p w:rsidR="005F4D73" w:rsidRPr="00A35FE8" w:rsidRDefault="005F4D73" w:rsidP="00386074">
      <w:pPr>
        <w:rPr>
          <w:rFonts w:ascii="Cambria" w:hAnsi="Cambria"/>
          <w:szCs w:val="24"/>
        </w:rPr>
      </w:pPr>
    </w:p>
    <w:p w:rsidR="005F4D73" w:rsidRPr="00A35FE8" w:rsidRDefault="005F4D73" w:rsidP="00386074">
      <w:pPr>
        <w:rPr>
          <w:rFonts w:ascii="Cambria" w:hAnsi="Cambria"/>
          <w:szCs w:val="24"/>
        </w:rPr>
      </w:pPr>
    </w:p>
    <w:p w:rsidR="005F4D73" w:rsidRPr="00A35FE8" w:rsidRDefault="005F4D73" w:rsidP="00386074">
      <w:pPr>
        <w:rPr>
          <w:rFonts w:ascii="Cambria" w:hAnsi="Cambria"/>
          <w:szCs w:val="24"/>
        </w:rPr>
      </w:pPr>
    </w:p>
    <w:p w:rsidR="005F4D73" w:rsidRPr="00A35FE8" w:rsidRDefault="005F4D73" w:rsidP="00386074">
      <w:pPr>
        <w:rPr>
          <w:rFonts w:ascii="Cambria" w:hAnsi="Cambria"/>
          <w:szCs w:val="24"/>
        </w:rPr>
      </w:pPr>
    </w:p>
    <w:p w:rsidR="005F4D73" w:rsidRPr="00A35FE8" w:rsidRDefault="005F4D73" w:rsidP="00386074">
      <w:pPr>
        <w:rPr>
          <w:rFonts w:ascii="Cambria" w:hAnsi="Cambria"/>
          <w:szCs w:val="24"/>
        </w:rPr>
      </w:pPr>
    </w:p>
    <w:p w:rsidR="005F4D73" w:rsidRPr="00A35FE8" w:rsidRDefault="005F4D73" w:rsidP="00386074">
      <w:pPr>
        <w:rPr>
          <w:rFonts w:ascii="Cambria" w:hAnsi="Cambria"/>
          <w:szCs w:val="24"/>
        </w:rPr>
      </w:pPr>
    </w:p>
    <w:p w:rsidR="005F4D73" w:rsidRPr="00A35FE8" w:rsidRDefault="005F4D73" w:rsidP="00386074">
      <w:pPr>
        <w:rPr>
          <w:rFonts w:ascii="Cambria" w:hAnsi="Cambria"/>
          <w:szCs w:val="24"/>
        </w:rPr>
      </w:pPr>
    </w:p>
    <w:p w:rsidR="005F4D73" w:rsidRPr="00A35FE8" w:rsidRDefault="005F4D73" w:rsidP="00386074">
      <w:pPr>
        <w:rPr>
          <w:rFonts w:ascii="Cambria" w:hAnsi="Cambria"/>
          <w:szCs w:val="24"/>
        </w:rPr>
      </w:pPr>
    </w:p>
    <w:p w:rsidR="005F4D73" w:rsidRPr="00A35FE8" w:rsidRDefault="005F4D73" w:rsidP="00386074">
      <w:pPr>
        <w:rPr>
          <w:rFonts w:ascii="Cambria" w:hAnsi="Cambria"/>
          <w:szCs w:val="24"/>
        </w:rPr>
      </w:pPr>
    </w:p>
    <w:p w:rsidR="005F4D73" w:rsidRPr="00A35FE8" w:rsidRDefault="005F4D73" w:rsidP="00386074">
      <w:pPr>
        <w:rPr>
          <w:rFonts w:ascii="Cambria" w:hAnsi="Cambria"/>
          <w:szCs w:val="24"/>
        </w:rPr>
      </w:pPr>
    </w:p>
    <w:p w:rsidR="00DA57E1" w:rsidRPr="00A35FE8" w:rsidRDefault="00DA57E1" w:rsidP="00386074">
      <w:pPr>
        <w:rPr>
          <w:rFonts w:ascii="Cambria" w:hAnsi="Cambria"/>
          <w:szCs w:val="24"/>
        </w:rPr>
      </w:pPr>
    </w:p>
    <w:p w:rsidR="00791DAF" w:rsidRPr="00A35FE8" w:rsidRDefault="00791DAF" w:rsidP="00386074">
      <w:pPr>
        <w:rPr>
          <w:rFonts w:ascii="Cambria" w:hAnsi="Cambria"/>
          <w:szCs w:val="24"/>
        </w:rPr>
      </w:pPr>
    </w:p>
    <w:p w:rsidR="00791DAF" w:rsidRPr="00A35FE8" w:rsidRDefault="00791DAF" w:rsidP="00386074">
      <w:pPr>
        <w:rPr>
          <w:rFonts w:ascii="Cambria" w:hAnsi="Cambria"/>
          <w:szCs w:val="24"/>
        </w:rPr>
      </w:pPr>
    </w:p>
    <w:p w:rsidR="00791DAF" w:rsidRPr="00A35FE8" w:rsidRDefault="00791DAF" w:rsidP="00386074">
      <w:pPr>
        <w:rPr>
          <w:rFonts w:ascii="Cambria" w:hAnsi="Cambria"/>
          <w:szCs w:val="24"/>
        </w:rPr>
      </w:pPr>
    </w:p>
    <w:p w:rsidR="00791DAF" w:rsidRPr="00A35FE8" w:rsidRDefault="00791DAF" w:rsidP="00386074">
      <w:pPr>
        <w:rPr>
          <w:rFonts w:ascii="Cambria" w:hAnsi="Cambria"/>
          <w:szCs w:val="24"/>
        </w:rPr>
      </w:pPr>
    </w:p>
    <w:p w:rsidR="00791DAF" w:rsidRPr="00A35FE8" w:rsidRDefault="00791DAF" w:rsidP="00386074">
      <w:pPr>
        <w:rPr>
          <w:rFonts w:ascii="Cambria" w:hAnsi="Cambria"/>
          <w:szCs w:val="24"/>
        </w:rPr>
      </w:pPr>
    </w:p>
    <w:p w:rsidR="005975A7" w:rsidRPr="00A35FE8" w:rsidRDefault="005975A7" w:rsidP="00386074">
      <w:pPr>
        <w:rPr>
          <w:rFonts w:ascii="Cambria" w:hAnsi="Cambria"/>
          <w:szCs w:val="24"/>
        </w:rPr>
      </w:pPr>
    </w:p>
    <w:p w:rsidR="00B271E9" w:rsidRPr="00A35FE8" w:rsidRDefault="00B271E9" w:rsidP="00386074">
      <w:pPr>
        <w:rPr>
          <w:rFonts w:ascii="Cambria" w:hAnsi="Cambria"/>
          <w:szCs w:val="24"/>
        </w:rPr>
      </w:pPr>
    </w:p>
    <w:p w:rsidR="00BA1978" w:rsidRDefault="00BA1978" w:rsidP="00386074">
      <w:pPr>
        <w:rPr>
          <w:rFonts w:ascii="Cambria" w:hAnsi="Cambria"/>
          <w:szCs w:val="24"/>
        </w:rPr>
      </w:pPr>
    </w:p>
    <w:p w:rsidR="00F1731F" w:rsidRPr="00A35FE8" w:rsidRDefault="00F1731F" w:rsidP="00386074">
      <w:pPr>
        <w:rPr>
          <w:rFonts w:ascii="Cambria" w:hAnsi="Cambria"/>
          <w:szCs w:val="24"/>
        </w:rPr>
      </w:pPr>
    </w:p>
    <w:p w:rsidR="00BA1978" w:rsidRPr="00A35FE8" w:rsidRDefault="00BA1978" w:rsidP="00386074">
      <w:pPr>
        <w:rPr>
          <w:rFonts w:ascii="Cambria" w:hAnsi="Cambria"/>
          <w:szCs w:val="24"/>
        </w:rPr>
      </w:pPr>
    </w:p>
    <w:p w:rsidR="00BA1978" w:rsidRPr="00A35FE8" w:rsidRDefault="00BA1978" w:rsidP="00386074">
      <w:pPr>
        <w:rPr>
          <w:rFonts w:ascii="Cambria" w:hAnsi="Cambria"/>
          <w:szCs w:val="24"/>
        </w:rPr>
      </w:pPr>
    </w:p>
    <w:p w:rsidR="00BA1978" w:rsidRPr="00A35FE8" w:rsidRDefault="00BA1978" w:rsidP="00386074">
      <w:pPr>
        <w:rPr>
          <w:rFonts w:ascii="Cambria" w:hAnsi="Cambria"/>
          <w:szCs w:val="24"/>
        </w:rPr>
      </w:pPr>
    </w:p>
    <w:p w:rsidR="00BA1978" w:rsidRPr="00A35FE8" w:rsidRDefault="00BA1978" w:rsidP="00386074">
      <w:pPr>
        <w:rPr>
          <w:rFonts w:ascii="Cambria" w:hAnsi="Cambria"/>
          <w:szCs w:val="24"/>
        </w:rPr>
      </w:pPr>
    </w:p>
    <w:p w:rsidR="00BA1978" w:rsidRDefault="00BA1978" w:rsidP="00386074">
      <w:pPr>
        <w:rPr>
          <w:rFonts w:ascii="Cambria" w:hAnsi="Cambria"/>
          <w:szCs w:val="24"/>
        </w:rPr>
      </w:pPr>
    </w:p>
    <w:p w:rsidR="000E7B06" w:rsidRPr="00A35FE8" w:rsidRDefault="000E7B06" w:rsidP="00386074">
      <w:pPr>
        <w:rPr>
          <w:rFonts w:ascii="Cambria" w:hAnsi="Cambria"/>
          <w:szCs w:val="24"/>
        </w:rPr>
      </w:pPr>
    </w:p>
    <w:p w:rsidR="00BA1978" w:rsidRDefault="00BA1978" w:rsidP="00386074">
      <w:pPr>
        <w:rPr>
          <w:rFonts w:ascii="Cambria" w:hAnsi="Cambria"/>
          <w:szCs w:val="24"/>
        </w:rPr>
      </w:pPr>
    </w:p>
    <w:p w:rsidR="00521BEE" w:rsidRPr="00A35FE8" w:rsidRDefault="00521BEE" w:rsidP="00386074">
      <w:pPr>
        <w:rPr>
          <w:rFonts w:ascii="Cambria" w:hAnsi="Cambria"/>
          <w:szCs w:val="24"/>
        </w:rPr>
      </w:pPr>
    </w:p>
    <w:p w:rsidR="00735C3C" w:rsidRPr="00A35FE8" w:rsidRDefault="00735C3C" w:rsidP="00386074">
      <w:pPr>
        <w:rPr>
          <w:rFonts w:ascii="Cambria" w:hAnsi="Cambria"/>
          <w:szCs w:val="24"/>
        </w:rPr>
      </w:pPr>
    </w:p>
    <w:p w:rsidR="005F4D73" w:rsidRPr="00A35FE8" w:rsidRDefault="005F4D73" w:rsidP="00D67B3B">
      <w:pPr>
        <w:numPr>
          <w:ilvl w:val="0"/>
          <w:numId w:val="3"/>
        </w:numPr>
        <w:jc w:val="both"/>
        <w:rPr>
          <w:rFonts w:ascii="Cambria" w:hAnsi="Cambria" w:cs="Arial"/>
          <w:b/>
          <w:color w:val="000000"/>
          <w:sz w:val="28"/>
          <w:szCs w:val="28"/>
          <w:lang w:val="sl-SI"/>
        </w:rPr>
      </w:pPr>
      <w:r w:rsidRPr="00A35FE8">
        <w:rPr>
          <w:rFonts w:ascii="Cambria" w:hAnsi="Cambria" w:cs="Arial"/>
          <w:b/>
          <w:color w:val="000000"/>
          <w:sz w:val="28"/>
          <w:szCs w:val="28"/>
          <w:lang w:val="sl-SI"/>
        </w:rPr>
        <w:lastRenderedPageBreak/>
        <w:t>POVABILO K ODDAJI P</w:t>
      </w:r>
      <w:r w:rsidR="005E4F85" w:rsidRPr="00A35FE8">
        <w:rPr>
          <w:rFonts w:ascii="Cambria" w:hAnsi="Cambria" w:cs="Arial"/>
          <w:b/>
          <w:color w:val="000000"/>
          <w:sz w:val="28"/>
          <w:szCs w:val="28"/>
          <w:lang w:val="sl-SI"/>
        </w:rPr>
        <w:t>RIJAVE</w:t>
      </w:r>
      <w:r w:rsidRPr="00A35FE8">
        <w:rPr>
          <w:rFonts w:ascii="Cambria" w:hAnsi="Cambria" w:cs="Arial"/>
          <w:b/>
          <w:color w:val="000000"/>
          <w:sz w:val="28"/>
          <w:szCs w:val="28"/>
          <w:lang w:val="sl-SI"/>
        </w:rPr>
        <w:t xml:space="preserve"> </w:t>
      </w:r>
    </w:p>
    <w:p w:rsidR="005F4D73" w:rsidRPr="00A35FE8" w:rsidRDefault="005F4D73" w:rsidP="005F4D73">
      <w:pPr>
        <w:jc w:val="both"/>
        <w:rPr>
          <w:rFonts w:ascii="Cambria" w:hAnsi="Cambria" w:cs="Arial"/>
          <w:color w:val="000000"/>
          <w:sz w:val="24"/>
          <w:szCs w:val="24"/>
          <w:lang w:val="sl-SI"/>
        </w:rPr>
      </w:pPr>
    </w:p>
    <w:p w:rsidR="004E62F8" w:rsidRPr="00F840E8" w:rsidRDefault="00097F95" w:rsidP="004E62F8">
      <w:pPr>
        <w:jc w:val="both"/>
        <w:rPr>
          <w:rFonts w:ascii="Cambria" w:hAnsi="Cambria" w:cs="Arial"/>
          <w:b/>
          <w:caps/>
          <w:color w:val="000000" w:themeColor="text1"/>
          <w:sz w:val="24"/>
          <w:szCs w:val="24"/>
          <w:lang w:val="pl-PL"/>
        </w:rPr>
      </w:pPr>
      <w:r w:rsidRPr="00F840E8">
        <w:rPr>
          <w:rFonts w:ascii="Cambria" w:hAnsi="Cambria" w:cs="Calibri"/>
          <w:color w:val="000000" w:themeColor="text1"/>
          <w:sz w:val="24"/>
          <w:szCs w:val="24"/>
          <w:lang w:val="sl-SI"/>
        </w:rPr>
        <w:t xml:space="preserve">Naročnik </w:t>
      </w:r>
      <w:r w:rsidR="005F4D73" w:rsidRPr="00F840E8">
        <w:rPr>
          <w:rFonts w:ascii="Cambria" w:hAnsi="Cambria" w:cs="Calibri"/>
          <w:b/>
          <w:caps/>
          <w:color w:val="000000" w:themeColor="text1"/>
          <w:sz w:val="24"/>
          <w:szCs w:val="24"/>
          <w:lang w:val="sl-SI"/>
        </w:rPr>
        <w:t xml:space="preserve">Institut </w:t>
      </w:r>
      <w:r w:rsidR="000F0C8F" w:rsidRPr="00F840E8">
        <w:rPr>
          <w:rFonts w:ascii="Cambria" w:hAnsi="Cambria" w:cs="Calibri"/>
          <w:b/>
          <w:color w:val="000000" w:themeColor="text1"/>
          <w:sz w:val="24"/>
          <w:szCs w:val="24"/>
          <w:lang w:val="sl-SI"/>
        </w:rPr>
        <w:t>»</w:t>
      </w:r>
      <w:r w:rsidR="005F4D73" w:rsidRPr="00F840E8">
        <w:rPr>
          <w:rFonts w:ascii="Cambria" w:hAnsi="Cambria" w:cs="Calibri"/>
          <w:b/>
          <w:caps/>
          <w:color w:val="000000" w:themeColor="text1"/>
          <w:sz w:val="24"/>
          <w:szCs w:val="24"/>
          <w:lang w:val="sl-SI"/>
        </w:rPr>
        <w:t>Jožef Stefan</w:t>
      </w:r>
      <w:r w:rsidR="000F0C8F" w:rsidRPr="00F840E8">
        <w:rPr>
          <w:rFonts w:ascii="Cambria" w:hAnsi="Cambria" w:cs="Calibri"/>
          <w:b/>
          <w:caps/>
          <w:color w:val="000000" w:themeColor="text1"/>
          <w:sz w:val="24"/>
          <w:szCs w:val="24"/>
          <w:lang w:val="sl-SI"/>
        </w:rPr>
        <w:t>«</w:t>
      </w:r>
      <w:r w:rsidR="005F4D73" w:rsidRPr="00F840E8">
        <w:rPr>
          <w:rFonts w:ascii="Cambria" w:hAnsi="Cambria" w:cs="Calibri"/>
          <w:color w:val="000000" w:themeColor="text1"/>
          <w:sz w:val="24"/>
          <w:szCs w:val="24"/>
          <w:lang w:val="sl-SI"/>
        </w:rPr>
        <w:t xml:space="preserve">, Jamova cesta 39, 1000 Ljubljana, davčna številka SI55560822, matična številka 5051606, transakcijski račun: 01100-6030344242 pri UJP Ljubljana, </w:t>
      </w:r>
      <w:r w:rsidR="009621E4" w:rsidRPr="00F840E8">
        <w:rPr>
          <w:rFonts w:ascii="Cambria" w:hAnsi="Cambria"/>
          <w:color w:val="000000" w:themeColor="text1"/>
          <w:sz w:val="24"/>
          <w:szCs w:val="24"/>
          <w:lang w:val="sl-SI"/>
        </w:rPr>
        <w:t>je na Portalu javnih naročil dne,</w:t>
      </w:r>
      <w:r w:rsidR="009D57E4">
        <w:rPr>
          <w:rFonts w:ascii="Cambria" w:hAnsi="Cambria"/>
          <w:color w:val="000000" w:themeColor="text1"/>
          <w:sz w:val="24"/>
          <w:szCs w:val="24"/>
          <w:lang w:val="sl-SI"/>
        </w:rPr>
        <w:t xml:space="preserve"> </w:t>
      </w:r>
      <w:r w:rsidR="009D57E4" w:rsidRPr="009D57E4">
        <w:rPr>
          <w:rFonts w:ascii="Cambria" w:hAnsi="Cambria"/>
          <w:b/>
          <w:color w:val="000000" w:themeColor="text1"/>
          <w:sz w:val="24"/>
          <w:szCs w:val="24"/>
          <w:lang w:val="sl-SI"/>
        </w:rPr>
        <w:t>03.04</w:t>
      </w:r>
      <w:r w:rsidR="00D315A0" w:rsidRPr="009D57E4">
        <w:rPr>
          <w:rFonts w:ascii="Cambria" w:hAnsi="Cambria" w:cs="Arial"/>
          <w:b/>
          <w:color w:val="000000" w:themeColor="text1"/>
          <w:sz w:val="24"/>
          <w:szCs w:val="24"/>
          <w:lang w:val="sl-SI"/>
        </w:rPr>
        <w:t>.201</w:t>
      </w:r>
      <w:r w:rsidR="00CD29E3" w:rsidRPr="009D57E4">
        <w:rPr>
          <w:rFonts w:ascii="Cambria" w:hAnsi="Cambria" w:cs="Arial"/>
          <w:b/>
          <w:color w:val="000000" w:themeColor="text1"/>
          <w:sz w:val="24"/>
          <w:szCs w:val="24"/>
          <w:lang w:val="sl-SI"/>
        </w:rPr>
        <w:t>8</w:t>
      </w:r>
      <w:r w:rsidR="009621E4" w:rsidRPr="00F840E8">
        <w:rPr>
          <w:rFonts w:ascii="Cambria" w:hAnsi="Cambria"/>
          <w:color w:val="000000" w:themeColor="text1"/>
          <w:sz w:val="24"/>
          <w:szCs w:val="24"/>
          <w:lang w:val="sl-SI"/>
        </w:rPr>
        <w:t>, pod številko objave</w:t>
      </w:r>
      <w:r w:rsidR="009D57E4">
        <w:rPr>
          <w:rFonts w:ascii="Cambria" w:hAnsi="Cambria"/>
          <w:b/>
          <w:color w:val="000000" w:themeColor="text1"/>
          <w:sz w:val="24"/>
          <w:szCs w:val="24"/>
          <w:lang w:val="sl-SI"/>
        </w:rPr>
        <w:t xml:space="preserve"> </w:t>
      </w:r>
      <w:r w:rsidR="009D57E4" w:rsidRPr="009D57E4">
        <w:rPr>
          <w:rFonts w:ascii="Cambria" w:hAnsi="Cambria" w:cs="Arial"/>
          <w:b/>
          <w:noProof/>
          <w:color w:val="000000" w:themeColor="text1"/>
          <w:sz w:val="24"/>
          <w:szCs w:val="24"/>
          <w:lang w:val="sl-SI" w:eastAsia="sl-SI"/>
        </w:rPr>
        <w:drawing>
          <wp:inline distT="0" distB="0" distL="0" distR="0" wp14:anchorId="3198559A" wp14:editId="3C18C857">
            <wp:extent cx="209550" cy="104775"/>
            <wp:effectExtent l="0" t="0" r="0" b="9525"/>
            <wp:docPr id="1" name="Slika 1" descr="https://www.enarocanje.si/images/slo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www.enarocanje.si/images/slologo.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09550" cy="104775"/>
                    </a:xfrm>
                    <a:prstGeom prst="rect">
                      <a:avLst/>
                    </a:prstGeom>
                    <a:noFill/>
                    <a:ln>
                      <a:noFill/>
                    </a:ln>
                  </pic:spPr>
                </pic:pic>
              </a:graphicData>
            </a:graphic>
          </wp:inline>
        </w:drawing>
      </w:r>
      <w:r w:rsidR="009D57E4" w:rsidRPr="009D57E4">
        <w:rPr>
          <w:rFonts w:ascii="Cambria" w:hAnsi="Cambria" w:cs="Arial"/>
          <w:b/>
          <w:color w:val="000000" w:themeColor="text1"/>
          <w:sz w:val="24"/>
          <w:szCs w:val="24"/>
        </w:rPr>
        <w:t>JN002</w:t>
      </w:r>
      <w:r w:rsidR="009D57E4">
        <w:rPr>
          <w:rFonts w:ascii="Cambria" w:hAnsi="Cambria" w:cs="Arial"/>
          <w:b/>
          <w:color w:val="000000" w:themeColor="text1"/>
          <w:sz w:val="24"/>
          <w:szCs w:val="24"/>
        </w:rPr>
        <w:t xml:space="preserve">396/2018-B01, </w:t>
      </w:r>
      <w:r w:rsidR="009D57E4" w:rsidRPr="009D57E4">
        <w:rPr>
          <w:rFonts w:ascii="Cambria" w:hAnsi="Cambria" w:cs="Arial"/>
          <w:b/>
          <w:noProof/>
          <w:color w:val="000000" w:themeColor="text1"/>
          <w:sz w:val="24"/>
          <w:szCs w:val="24"/>
          <w:lang w:val="sl-SI" w:eastAsia="sl-SI"/>
        </w:rPr>
        <w:drawing>
          <wp:inline distT="0" distB="0" distL="0" distR="0" wp14:anchorId="1DCA91D1" wp14:editId="7F48BB17">
            <wp:extent cx="152400" cy="104775"/>
            <wp:effectExtent l="0" t="0" r="0" b="9525"/>
            <wp:docPr id="2" name="Slika 2" descr="https://www.enarocanje.si/images/eulogo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www.enarocanje.si/images/eulogo2.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52400" cy="104775"/>
                    </a:xfrm>
                    <a:prstGeom prst="rect">
                      <a:avLst/>
                    </a:prstGeom>
                    <a:noFill/>
                    <a:ln>
                      <a:noFill/>
                    </a:ln>
                  </pic:spPr>
                </pic:pic>
              </a:graphicData>
            </a:graphic>
          </wp:inline>
        </w:drawing>
      </w:r>
      <w:r w:rsidR="009D57E4" w:rsidRPr="009D57E4">
        <w:rPr>
          <w:rFonts w:ascii="Cambria" w:hAnsi="Cambria" w:cs="Arial"/>
          <w:b/>
          <w:color w:val="000000" w:themeColor="text1"/>
          <w:sz w:val="24"/>
          <w:szCs w:val="24"/>
        </w:rPr>
        <w:t>2018/S 065-144370</w:t>
      </w:r>
      <w:r w:rsidR="009621E4" w:rsidRPr="009D57E4">
        <w:rPr>
          <w:rFonts w:ascii="Cambria" w:hAnsi="Cambria"/>
          <w:b/>
          <w:color w:val="000000" w:themeColor="text1"/>
          <w:sz w:val="24"/>
          <w:szCs w:val="24"/>
          <w:lang w:val="sl-SI"/>
        </w:rPr>
        <w:t xml:space="preserve">, </w:t>
      </w:r>
      <w:r w:rsidR="009621E4" w:rsidRPr="00F840E8">
        <w:rPr>
          <w:rFonts w:ascii="Cambria" w:hAnsi="Cambria"/>
          <w:color w:val="000000" w:themeColor="text1"/>
          <w:sz w:val="24"/>
          <w:szCs w:val="24"/>
          <w:lang w:val="sl-SI"/>
        </w:rPr>
        <w:t xml:space="preserve">objavil obvestilo o javnem naročilu (v nadaljevanju javni razpis), predmet razpisa: </w:t>
      </w:r>
      <w:r w:rsidR="00D14F37" w:rsidRPr="00F840E8">
        <w:rPr>
          <w:rFonts w:ascii="Cambria" w:hAnsi="Cambria" w:cs="Arial"/>
          <w:b/>
          <w:caps/>
          <w:color w:val="000000" w:themeColor="text1"/>
          <w:sz w:val="24"/>
          <w:szCs w:val="24"/>
          <w:lang w:val="pt-BR"/>
        </w:rPr>
        <w:t>»</w:t>
      </w:r>
      <w:r w:rsidR="00057269">
        <w:rPr>
          <w:rFonts w:ascii="Cambria" w:hAnsi="Cambria" w:cs="Arial"/>
          <w:b/>
          <w:caps/>
          <w:color w:val="000000" w:themeColor="text1"/>
          <w:sz w:val="24"/>
          <w:szCs w:val="24"/>
        </w:rPr>
        <w:t>DOBAVA IN VZDRŽEVANJE RAČUNALNIŠKE OPREME</w:t>
      </w:r>
      <w:r w:rsidR="00D14F37" w:rsidRPr="00F840E8">
        <w:rPr>
          <w:rFonts w:ascii="Cambria" w:hAnsi="Cambria" w:cs="Arial"/>
          <w:b/>
          <w:caps/>
          <w:color w:val="000000" w:themeColor="text1"/>
          <w:sz w:val="24"/>
          <w:szCs w:val="24"/>
          <w:lang w:val="pt-BR"/>
        </w:rPr>
        <w:t>«</w:t>
      </w:r>
      <w:r w:rsidR="009621E4" w:rsidRPr="00F840E8">
        <w:rPr>
          <w:rFonts w:ascii="Cambria" w:hAnsi="Cambria"/>
          <w:color w:val="000000" w:themeColor="text1"/>
          <w:sz w:val="24"/>
          <w:szCs w:val="24"/>
          <w:lang w:val="sl-SI"/>
        </w:rPr>
        <w:t xml:space="preserve">, </w:t>
      </w:r>
      <w:r w:rsidR="004E62F8" w:rsidRPr="00F840E8">
        <w:rPr>
          <w:rFonts w:ascii="Cambria" w:hAnsi="Cambria" w:cs="Cambria"/>
          <w:color w:val="000000" w:themeColor="text1"/>
          <w:sz w:val="24"/>
          <w:szCs w:val="24"/>
          <w:lang w:val="sl-SI"/>
        </w:rPr>
        <w:t xml:space="preserve">po </w:t>
      </w:r>
      <w:r w:rsidR="00391534" w:rsidRPr="00F840E8">
        <w:rPr>
          <w:rFonts w:ascii="Cambria" w:hAnsi="Cambria" w:cs="Cambria"/>
          <w:b/>
          <w:bCs/>
          <w:color w:val="000000" w:themeColor="text1"/>
          <w:sz w:val="24"/>
          <w:szCs w:val="24"/>
          <w:lang w:val="sl-SI"/>
        </w:rPr>
        <w:t>omejenem</w:t>
      </w:r>
      <w:r w:rsidR="004E62F8" w:rsidRPr="00F840E8">
        <w:rPr>
          <w:rFonts w:ascii="Cambria" w:hAnsi="Cambria" w:cs="Cambria"/>
          <w:b/>
          <w:bCs/>
          <w:color w:val="000000" w:themeColor="text1"/>
          <w:sz w:val="24"/>
          <w:szCs w:val="24"/>
          <w:lang w:val="sl-SI"/>
        </w:rPr>
        <w:t xml:space="preserve"> postopku</w:t>
      </w:r>
      <w:r w:rsidR="004E62F8" w:rsidRPr="00F840E8">
        <w:rPr>
          <w:rFonts w:ascii="Cambria" w:hAnsi="Cambria" w:cs="Cambria"/>
          <w:color w:val="000000" w:themeColor="text1"/>
          <w:sz w:val="24"/>
          <w:szCs w:val="24"/>
          <w:lang w:val="sl-SI"/>
        </w:rPr>
        <w:t xml:space="preserve"> v skladu s </w:t>
      </w:r>
      <w:r w:rsidR="00391534" w:rsidRPr="00F840E8">
        <w:rPr>
          <w:rFonts w:ascii="Cambria" w:hAnsi="Cambria" w:cs="Cambria"/>
          <w:b/>
          <w:bCs/>
          <w:color w:val="000000" w:themeColor="text1"/>
          <w:sz w:val="24"/>
          <w:szCs w:val="24"/>
          <w:lang w:val="sl-SI"/>
        </w:rPr>
        <w:t>41</w:t>
      </w:r>
      <w:r w:rsidR="004E62F8" w:rsidRPr="00F840E8">
        <w:rPr>
          <w:rFonts w:ascii="Cambria" w:hAnsi="Cambria" w:cs="Cambria"/>
          <w:b/>
          <w:bCs/>
          <w:color w:val="000000" w:themeColor="text1"/>
          <w:sz w:val="24"/>
          <w:szCs w:val="24"/>
          <w:lang w:val="sl-SI"/>
        </w:rPr>
        <w:t xml:space="preserve">. členom </w:t>
      </w:r>
      <w:r w:rsidR="00993BD0" w:rsidRPr="00F840E8">
        <w:rPr>
          <w:rFonts w:ascii="Cambria" w:hAnsi="Cambria" w:cs="Cambria"/>
          <w:b/>
          <w:bCs/>
          <w:color w:val="000000" w:themeColor="text1"/>
          <w:sz w:val="24"/>
          <w:szCs w:val="24"/>
          <w:lang w:val="sl-SI"/>
        </w:rPr>
        <w:t xml:space="preserve">in </w:t>
      </w:r>
      <w:r w:rsidR="00993BD0" w:rsidRPr="008C2733">
        <w:rPr>
          <w:rFonts w:ascii="Cambria" w:hAnsi="Cambria" w:cs="Cambria"/>
          <w:b/>
          <w:bCs/>
          <w:color w:val="000000" w:themeColor="text1"/>
          <w:sz w:val="24"/>
          <w:szCs w:val="24"/>
          <w:lang w:val="sl-SI"/>
        </w:rPr>
        <w:t xml:space="preserve">7. </w:t>
      </w:r>
      <w:r w:rsidR="009E4F9C" w:rsidRPr="008C2733">
        <w:rPr>
          <w:rFonts w:ascii="Cambria" w:hAnsi="Cambria" w:cs="Cambria"/>
          <w:b/>
          <w:bCs/>
          <w:color w:val="000000" w:themeColor="text1"/>
          <w:sz w:val="24"/>
          <w:szCs w:val="24"/>
          <w:lang w:val="sl-SI"/>
        </w:rPr>
        <w:t>odstavkom</w:t>
      </w:r>
      <w:r w:rsidR="008C2733" w:rsidRPr="008C2733">
        <w:rPr>
          <w:rFonts w:ascii="Cambria" w:hAnsi="Cambria" w:cs="Cambria"/>
          <w:b/>
          <w:bCs/>
          <w:color w:val="000000" w:themeColor="text1"/>
          <w:sz w:val="24"/>
          <w:szCs w:val="24"/>
          <w:lang w:val="sl-SI"/>
        </w:rPr>
        <w:t xml:space="preserve"> </w:t>
      </w:r>
      <w:r w:rsidR="00993BD0" w:rsidRPr="008C2733">
        <w:rPr>
          <w:rFonts w:ascii="Cambria" w:hAnsi="Cambria" w:cs="Cambria"/>
          <w:b/>
          <w:bCs/>
          <w:color w:val="000000" w:themeColor="text1"/>
          <w:sz w:val="24"/>
          <w:szCs w:val="24"/>
          <w:lang w:val="sl-SI"/>
        </w:rPr>
        <w:t xml:space="preserve">48. člena </w:t>
      </w:r>
      <w:r w:rsidR="004E62F8" w:rsidRPr="008C2733">
        <w:rPr>
          <w:rFonts w:ascii="Cambria" w:hAnsi="Cambria" w:cs="Cambria"/>
          <w:color w:val="000000" w:themeColor="text1"/>
          <w:sz w:val="24"/>
          <w:szCs w:val="24"/>
          <w:lang w:val="sl-SI"/>
        </w:rPr>
        <w:t>Zakona o javnem naročanju (</w:t>
      </w:r>
      <w:r w:rsidR="00791DAF" w:rsidRPr="008C2733">
        <w:rPr>
          <w:rFonts w:ascii="Cambria" w:hAnsi="Cambria"/>
          <w:color w:val="000000" w:themeColor="text1"/>
          <w:sz w:val="24"/>
          <w:szCs w:val="24"/>
          <w:lang w:val="x-none" w:eastAsia="x-none"/>
        </w:rPr>
        <w:t xml:space="preserve">Uradni list RS, št. </w:t>
      </w:r>
      <w:r w:rsidR="00791DAF" w:rsidRPr="008C2733">
        <w:rPr>
          <w:rFonts w:ascii="Cambria" w:hAnsi="Cambria"/>
          <w:color w:val="000000" w:themeColor="text1"/>
          <w:sz w:val="24"/>
          <w:szCs w:val="24"/>
          <w:lang w:val="sl-SI" w:eastAsia="x-none"/>
        </w:rPr>
        <w:t>91</w:t>
      </w:r>
      <w:r w:rsidR="00791DAF" w:rsidRPr="008C2733">
        <w:rPr>
          <w:rFonts w:ascii="Cambria" w:hAnsi="Cambria"/>
          <w:color w:val="000000" w:themeColor="text1"/>
          <w:sz w:val="24"/>
          <w:szCs w:val="24"/>
          <w:lang w:val="x-none" w:eastAsia="x-none"/>
        </w:rPr>
        <w:t>/201</w:t>
      </w:r>
      <w:r w:rsidR="00791DAF" w:rsidRPr="008C2733">
        <w:rPr>
          <w:rFonts w:ascii="Cambria" w:hAnsi="Cambria"/>
          <w:color w:val="000000" w:themeColor="text1"/>
          <w:sz w:val="24"/>
          <w:szCs w:val="24"/>
          <w:lang w:val="sl-SI" w:eastAsia="x-none"/>
        </w:rPr>
        <w:t>5</w:t>
      </w:r>
      <w:r w:rsidR="00791DAF" w:rsidRPr="008C2733">
        <w:rPr>
          <w:rFonts w:ascii="Cambria" w:hAnsi="Cambria"/>
          <w:color w:val="000000" w:themeColor="text1"/>
          <w:sz w:val="24"/>
          <w:szCs w:val="24"/>
          <w:lang w:val="x-none" w:eastAsia="x-none"/>
        </w:rPr>
        <w:t>;</w:t>
      </w:r>
      <w:r w:rsidR="009E4F9C" w:rsidRPr="008C2733">
        <w:rPr>
          <w:rFonts w:ascii="Cambria" w:hAnsi="Cambria"/>
          <w:color w:val="000000" w:themeColor="text1"/>
          <w:sz w:val="24"/>
          <w:szCs w:val="24"/>
          <w:lang w:val="sl-SI" w:eastAsia="x-none"/>
        </w:rPr>
        <w:t xml:space="preserve"> </w:t>
      </w:r>
      <w:r w:rsidR="00791DAF" w:rsidRPr="008C2733">
        <w:rPr>
          <w:rFonts w:ascii="Cambria" w:hAnsi="Cambria"/>
          <w:color w:val="000000" w:themeColor="text1"/>
          <w:sz w:val="24"/>
          <w:szCs w:val="24"/>
          <w:lang w:val="x-none" w:eastAsia="x-none"/>
        </w:rPr>
        <w:t>v nadaljevanju ZJN-</w:t>
      </w:r>
      <w:r w:rsidR="00791DAF" w:rsidRPr="008C2733">
        <w:rPr>
          <w:rFonts w:ascii="Cambria" w:hAnsi="Cambria"/>
          <w:color w:val="000000" w:themeColor="text1"/>
          <w:sz w:val="24"/>
          <w:szCs w:val="24"/>
          <w:lang w:val="sl-SI" w:eastAsia="x-none"/>
        </w:rPr>
        <w:t>3</w:t>
      </w:r>
      <w:r w:rsidR="004E62F8" w:rsidRPr="008C2733">
        <w:rPr>
          <w:rFonts w:ascii="Cambria" w:hAnsi="Cambria" w:cs="Cambria"/>
          <w:color w:val="000000" w:themeColor="text1"/>
          <w:sz w:val="24"/>
          <w:szCs w:val="24"/>
          <w:lang w:val="sl-SI"/>
        </w:rPr>
        <w:t>)</w:t>
      </w:r>
      <w:r w:rsidR="00043B57" w:rsidRPr="008C2733">
        <w:rPr>
          <w:rFonts w:ascii="Cambria" w:hAnsi="Cambria" w:cs="Cambria"/>
          <w:color w:val="000000" w:themeColor="text1"/>
          <w:sz w:val="24"/>
          <w:szCs w:val="24"/>
          <w:lang w:val="sl-SI"/>
        </w:rPr>
        <w:t>.</w:t>
      </w:r>
      <w:r w:rsidR="00D96EE0" w:rsidRPr="008C2733">
        <w:rPr>
          <w:rFonts w:ascii="Cambria" w:hAnsi="Cambria" w:cs="Cambria"/>
          <w:color w:val="000000" w:themeColor="text1"/>
          <w:sz w:val="24"/>
          <w:szCs w:val="24"/>
          <w:lang w:val="sl-SI"/>
        </w:rPr>
        <w:t xml:space="preserve"> </w:t>
      </w:r>
    </w:p>
    <w:p w:rsidR="009621E4" w:rsidRPr="00F840E8" w:rsidRDefault="009621E4" w:rsidP="009621E4">
      <w:pPr>
        <w:jc w:val="both"/>
        <w:rPr>
          <w:rFonts w:ascii="Cambria" w:hAnsi="Cambria"/>
          <w:b/>
          <w:color w:val="000000" w:themeColor="text1"/>
          <w:sz w:val="24"/>
          <w:szCs w:val="24"/>
          <w:lang w:val="sl-SI"/>
        </w:rPr>
      </w:pPr>
    </w:p>
    <w:p w:rsidR="009621E4" w:rsidRPr="00F840E8" w:rsidRDefault="009621E4" w:rsidP="009621E4">
      <w:pPr>
        <w:jc w:val="both"/>
        <w:rPr>
          <w:rFonts w:ascii="Cambria" w:hAnsi="Cambria"/>
          <w:color w:val="000000" w:themeColor="text1"/>
          <w:sz w:val="24"/>
          <w:szCs w:val="24"/>
          <w:lang w:val="sl-SI"/>
        </w:rPr>
      </w:pPr>
      <w:r w:rsidRPr="00F840E8">
        <w:rPr>
          <w:rFonts w:ascii="Cambria" w:hAnsi="Cambria"/>
          <w:color w:val="000000" w:themeColor="text1"/>
          <w:sz w:val="24"/>
          <w:szCs w:val="24"/>
          <w:lang w:val="sl-SI"/>
        </w:rPr>
        <w:t>Vabimo Vas, da podate Vašo p</w:t>
      </w:r>
      <w:r w:rsidR="00C40CF4" w:rsidRPr="00F840E8">
        <w:rPr>
          <w:rFonts w:ascii="Cambria" w:hAnsi="Cambria"/>
          <w:color w:val="000000" w:themeColor="text1"/>
          <w:sz w:val="24"/>
          <w:szCs w:val="24"/>
          <w:lang w:val="sl-SI"/>
        </w:rPr>
        <w:t>rijav</w:t>
      </w:r>
      <w:r w:rsidRPr="00F840E8">
        <w:rPr>
          <w:rFonts w:ascii="Cambria" w:hAnsi="Cambria"/>
          <w:color w:val="000000" w:themeColor="text1"/>
          <w:sz w:val="24"/>
          <w:szCs w:val="24"/>
          <w:lang w:val="sl-SI"/>
        </w:rPr>
        <w:t>o na ta javni razpis v skladu z navodili za izdelavo p</w:t>
      </w:r>
      <w:r w:rsidR="00391534" w:rsidRPr="00F840E8">
        <w:rPr>
          <w:rFonts w:ascii="Cambria" w:hAnsi="Cambria"/>
          <w:color w:val="000000" w:themeColor="text1"/>
          <w:sz w:val="24"/>
          <w:szCs w:val="24"/>
          <w:lang w:val="sl-SI"/>
        </w:rPr>
        <w:t>rijave</w:t>
      </w:r>
      <w:r w:rsidRPr="00F840E8">
        <w:rPr>
          <w:rFonts w:ascii="Cambria" w:hAnsi="Cambria"/>
          <w:color w:val="000000" w:themeColor="text1"/>
          <w:sz w:val="24"/>
          <w:szCs w:val="24"/>
          <w:lang w:val="sl-SI"/>
        </w:rPr>
        <w:t>.</w:t>
      </w:r>
    </w:p>
    <w:p w:rsidR="009621E4" w:rsidRPr="00F840E8" w:rsidRDefault="009621E4" w:rsidP="005F4D73">
      <w:pPr>
        <w:tabs>
          <w:tab w:val="left" w:pos="426"/>
        </w:tabs>
        <w:jc w:val="both"/>
        <w:rPr>
          <w:rFonts w:ascii="Cambria" w:hAnsi="Cambria" w:cs="Calibri"/>
          <w:color w:val="000000" w:themeColor="text1"/>
          <w:sz w:val="24"/>
          <w:szCs w:val="24"/>
          <w:lang w:val="sl-SI"/>
        </w:rPr>
      </w:pPr>
    </w:p>
    <w:p w:rsidR="005F4D73" w:rsidRPr="00F840E8" w:rsidRDefault="005F4D73" w:rsidP="005F4D73">
      <w:pPr>
        <w:jc w:val="both"/>
        <w:rPr>
          <w:rFonts w:ascii="Cambria" w:hAnsi="Cambria" w:cs="Arial"/>
          <w:color w:val="000000" w:themeColor="text1"/>
          <w:sz w:val="24"/>
          <w:szCs w:val="24"/>
          <w:lang w:val="sl-SI"/>
        </w:rPr>
      </w:pPr>
      <w:r w:rsidRPr="00F840E8">
        <w:rPr>
          <w:rFonts w:ascii="Cambria" w:hAnsi="Cambria" w:cs="Arial"/>
          <w:color w:val="000000" w:themeColor="text1"/>
          <w:sz w:val="24"/>
          <w:szCs w:val="24"/>
          <w:lang w:val="sl-SI"/>
        </w:rPr>
        <w:t>P</w:t>
      </w:r>
      <w:r w:rsidR="00391534" w:rsidRPr="00F840E8">
        <w:rPr>
          <w:rFonts w:ascii="Cambria" w:hAnsi="Cambria" w:cs="Arial"/>
          <w:color w:val="000000" w:themeColor="text1"/>
          <w:sz w:val="24"/>
          <w:szCs w:val="24"/>
          <w:lang w:val="sl-SI"/>
        </w:rPr>
        <w:t>rijav</w:t>
      </w:r>
      <w:r w:rsidRPr="00F840E8">
        <w:rPr>
          <w:rFonts w:ascii="Cambria" w:hAnsi="Cambria" w:cs="Arial"/>
          <w:color w:val="000000" w:themeColor="text1"/>
          <w:sz w:val="24"/>
          <w:szCs w:val="24"/>
          <w:lang w:val="sl-SI"/>
        </w:rPr>
        <w:t xml:space="preserve">e morajo biti v celoti pripravljene v skladu z razpisno dokumentacijo ter izpolnjevati vse pogoje za udeležbo na tem javnem razpisu. </w:t>
      </w:r>
    </w:p>
    <w:p w:rsidR="00953625" w:rsidRPr="00F840E8" w:rsidRDefault="00953625" w:rsidP="005F4D73">
      <w:pPr>
        <w:jc w:val="both"/>
        <w:rPr>
          <w:rFonts w:ascii="Cambria" w:hAnsi="Cambria" w:cs="Arial"/>
          <w:color w:val="000000" w:themeColor="text1"/>
          <w:sz w:val="24"/>
          <w:szCs w:val="24"/>
          <w:lang w:val="sl-SI"/>
        </w:rPr>
      </w:pPr>
    </w:p>
    <w:p w:rsidR="00953625" w:rsidRPr="00F840E8" w:rsidRDefault="00953625" w:rsidP="00953625">
      <w:pPr>
        <w:pStyle w:val="Telobesedila"/>
        <w:rPr>
          <w:rFonts w:ascii="Cambria" w:hAnsi="Cambria"/>
          <w:color w:val="000000" w:themeColor="text1"/>
          <w:szCs w:val="24"/>
        </w:rPr>
      </w:pPr>
      <w:r w:rsidRPr="00F840E8">
        <w:rPr>
          <w:rFonts w:ascii="Cambria" w:hAnsi="Cambria"/>
          <w:color w:val="000000" w:themeColor="text1"/>
          <w:szCs w:val="24"/>
        </w:rPr>
        <w:t>P</w:t>
      </w:r>
      <w:r w:rsidR="00391534" w:rsidRPr="00F840E8">
        <w:rPr>
          <w:rFonts w:ascii="Cambria" w:hAnsi="Cambria"/>
          <w:color w:val="000000" w:themeColor="text1"/>
          <w:szCs w:val="24"/>
        </w:rPr>
        <w:t>red potekom roka za oddajo prijave</w:t>
      </w:r>
      <w:r w:rsidRPr="00F840E8">
        <w:rPr>
          <w:rFonts w:ascii="Cambria" w:hAnsi="Cambria"/>
          <w:color w:val="000000" w:themeColor="text1"/>
          <w:szCs w:val="24"/>
        </w:rPr>
        <w:t xml:space="preserve"> lahko naročnik dopolni razpisno dokumentacijo. Vse spremembe in dopolnitve razpisne dokumentacije bo naročnik podal najkasneje šest</w:t>
      </w:r>
      <w:r w:rsidR="001F29A4" w:rsidRPr="00F840E8">
        <w:rPr>
          <w:rFonts w:ascii="Cambria" w:hAnsi="Cambria"/>
          <w:color w:val="000000" w:themeColor="text1"/>
          <w:szCs w:val="24"/>
        </w:rPr>
        <w:t xml:space="preserve"> dni pred rokom za oddajo prijav</w:t>
      </w:r>
      <w:r w:rsidRPr="00F840E8">
        <w:rPr>
          <w:rFonts w:ascii="Cambria" w:hAnsi="Cambria"/>
          <w:color w:val="000000" w:themeColor="text1"/>
          <w:szCs w:val="24"/>
        </w:rPr>
        <w:t>. Vsaka taka dopolnitev bo sestavni del razpisne dokumentacije in bo posredovana preko Portala javnih naročil. Naročnik bo po potreb</w:t>
      </w:r>
      <w:r w:rsidR="00391534" w:rsidRPr="00F840E8">
        <w:rPr>
          <w:rFonts w:ascii="Cambria" w:hAnsi="Cambria"/>
          <w:color w:val="000000" w:themeColor="text1"/>
          <w:szCs w:val="24"/>
        </w:rPr>
        <w:t>i podaljšal rok za oddajo prijav</w:t>
      </w:r>
      <w:r w:rsidR="001F29A4" w:rsidRPr="00F840E8">
        <w:rPr>
          <w:rFonts w:ascii="Cambria" w:hAnsi="Cambria"/>
          <w:color w:val="000000" w:themeColor="text1"/>
          <w:szCs w:val="24"/>
        </w:rPr>
        <w:t>, da bo prijavitelje</w:t>
      </w:r>
      <w:r w:rsidRPr="00F840E8">
        <w:rPr>
          <w:rFonts w:ascii="Cambria" w:hAnsi="Cambria"/>
          <w:color w:val="000000" w:themeColor="text1"/>
          <w:szCs w:val="24"/>
        </w:rPr>
        <w:t>m omogočil upoštevanje dopolnitev. S pre</w:t>
      </w:r>
      <w:r w:rsidR="00391534" w:rsidRPr="00F840E8">
        <w:rPr>
          <w:rFonts w:ascii="Cambria" w:hAnsi="Cambria"/>
          <w:color w:val="000000" w:themeColor="text1"/>
          <w:szCs w:val="24"/>
        </w:rPr>
        <w:t>maknitvijo roka za oddajo prijav</w:t>
      </w:r>
      <w:r w:rsidRPr="00F840E8">
        <w:rPr>
          <w:rFonts w:ascii="Cambria" w:hAnsi="Cambria"/>
          <w:color w:val="000000" w:themeColor="text1"/>
          <w:szCs w:val="24"/>
        </w:rPr>
        <w:t xml:space="preserve"> se pravice in o</w:t>
      </w:r>
      <w:r w:rsidR="001F29A4" w:rsidRPr="00F840E8">
        <w:rPr>
          <w:rFonts w:ascii="Cambria" w:hAnsi="Cambria"/>
          <w:color w:val="000000" w:themeColor="text1"/>
          <w:szCs w:val="24"/>
        </w:rPr>
        <w:t>bveznosti naročnika in prijavitelje</w:t>
      </w:r>
      <w:r w:rsidRPr="00F840E8">
        <w:rPr>
          <w:rFonts w:ascii="Cambria" w:hAnsi="Cambria"/>
          <w:color w:val="000000" w:themeColor="text1"/>
          <w:szCs w:val="24"/>
        </w:rPr>
        <w:t xml:space="preserve"> vežejo na nove roke, ki posledično izhajajo iz po</w:t>
      </w:r>
      <w:r w:rsidR="00391534" w:rsidRPr="00F840E8">
        <w:rPr>
          <w:rFonts w:ascii="Cambria" w:hAnsi="Cambria"/>
          <w:color w:val="000000" w:themeColor="text1"/>
          <w:szCs w:val="24"/>
        </w:rPr>
        <w:t>daljšanega roka za oddajo prijav</w:t>
      </w:r>
      <w:r w:rsidRPr="00F840E8">
        <w:rPr>
          <w:rFonts w:ascii="Cambria" w:hAnsi="Cambria"/>
          <w:color w:val="000000" w:themeColor="text1"/>
          <w:szCs w:val="24"/>
        </w:rPr>
        <w:t>.</w:t>
      </w:r>
    </w:p>
    <w:p w:rsidR="00A74CEA" w:rsidRPr="00F840E8" w:rsidRDefault="00A74CEA" w:rsidP="00953625">
      <w:pPr>
        <w:pStyle w:val="Telobesedila"/>
        <w:rPr>
          <w:rFonts w:ascii="Cambria" w:hAnsi="Cambria"/>
          <w:color w:val="000000" w:themeColor="text1"/>
          <w:szCs w:val="24"/>
        </w:rPr>
      </w:pPr>
    </w:p>
    <w:p w:rsidR="00A74CEA" w:rsidRPr="00F840E8" w:rsidRDefault="00A74CEA" w:rsidP="00A74CEA">
      <w:pPr>
        <w:pStyle w:val="Telobesedila"/>
        <w:rPr>
          <w:rFonts w:ascii="Cambria" w:hAnsi="Cambria"/>
          <w:color w:val="000000" w:themeColor="text1"/>
          <w:szCs w:val="24"/>
          <w:lang w:val="sl-SI"/>
        </w:rPr>
      </w:pPr>
      <w:r w:rsidRPr="00F840E8">
        <w:rPr>
          <w:rFonts w:ascii="Cambria" w:hAnsi="Cambria"/>
          <w:color w:val="000000" w:themeColor="text1"/>
          <w:szCs w:val="24"/>
          <w:lang w:val="sl-SI"/>
        </w:rPr>
        <w:t>Prijave morajo biti v celoti pripravljene v skladu z razpisno dokumentacijo ter morajo izpolnjevati vse pogoje za udeležbo na tem javnem razpisu.</w:t>
      </w:r>
    </w:p>
    <w:p w:rsidR="00A74CEA" w:rsidRPr="00F840E8" w:rsidRDefault="00A74CEA" w:rsidP="00A74CEA">
      <w:pPr>
        <w:pStyle w:val="Telobesedila"/>
        <w:rPr>
          <w:rFonts w:ascii="Cambria" w:hAnsi="Cambria"/>
          <w:b/>
          <w:color w:val="000000" w:themeColor="text1"/>
          <w:szCs w:val="24"/>
          <w:lang w:val="sl-SI"/>
        </w:rPr>
      </w:pPr>
    </w:p>
    <w:p w:rsidR="001E189B" w:rsidRPr="00F840E8" w:rsidRDefault="00A74CEA" w:rsidP="001E189B">
      <w:pPr>
        <w:tabs>
          <w:tab w:val="left" w:pos="709"/>
        </w:tabs>
        <w:jc w:val="both"/>
        <w:rPr>
          <w:rFonts w:ascii="Cambria" w:hAnsi="Cambria" w:cs="Arial"/>
          <w:strike/>
          <w:color w:val="000000" w:themeColor="text1"/>
          <w:sz w:val="24"/>
          <w:szCs w:val="24"/>
        </w:rPr>
      </w:pPr>
      <w:r w:rsidRPr="00F840E8">
        <w:rPr>
          <w:rFonts w:ascii="Cambria" w:hAnsi="Cambria"/>
          <w:color w:val="000000" w:themeColor="text1"/>
          <w:sz w:val="24"/>
          <w:szCs w:val="24"/>
          <w:lang w:val="sl-SI"/>
        </w:rPr>
        <w:t xml:space="preserve">V prvi fazi postopka bo naročnik priznal sposobnost </w:t>
      </w:r>
      <w:r w:rsidR="001E189B" w:rsidRPr="00F840E8">
        <w:rPr>
          <w:rFonts w:ascii="Cambria" w:hAnsi="Cambria"/>
          <w:color w:val="000000" w:themeColor="text1"/>
          <w:sz w:val="24"/>
          <w:szCs w:val="24"/>
          <w:lang w:val="sl-SI"/>
        </w:rPr>
        <w:t>največ desetim (10) prijaviteljem</w:t>
      </w:r>
      <w:r w:rsidRPr="00F840E8">
        <w:rPr>
          <w:rFonts w:ascii="Cambria" w:hAnsi="Cambria"/>
          <w:color w:val="000000" w:themeColor="text1"/>
          <w:sz w:val="24"/>
          <w:szCs w:val="24"/>
          <w:lang w:val="sl-SI"/>
        </w:rPr>
        <w:t>, ki bodo zadostili vsem pogojem, določenih v razpisni dokumentaciji in bodo sposobni izvesti storitev navedeno v specifikaciji.</w:t>
      </w:r>
      <w:r w:rsidR="001E189B" w:rsidRPr="00F840E8">
        <w:rPr>
          <w:rFonts w:ascii="Cambria" w:hAnsi="Cambria" w:cs="Arial"/>
          <w:color w:val="000000" w:themeColor="text1"/>
          <w:sz w:val="24"/>
          <w:szCs w:val="24"/>
        </w:rPr>
        <w:t xml:space="preserve"> V kolikor bo število prijav več kot 10, bo naročnik priznal sposobnost največ (10) ponudnikom, katerih vsota 3 največjih referenc bo najvišja.</w:t>
      </w:r>
    </w:p>
    <w:p w:rsidR="00A74CEA" w:rsidRPr="00F840E8" w:rsidRDefault="00A74CEA" w:rsidP="00A74CEA">
      <w:pPr>
        <w:pStyle w:val="Telobesedila"/>
        <w:rPr>
          <w:rFonts w:ascii="Cambria" w:hAnsi="Cambria"/>
          <w:color w:val="000000" w:themeColor="text1"/>
          <w:szCs w:val="24"/>
          <w:lang w:val="sl-SI"/>
        </w:rPr>
      </w:pPr>
    </w:p>
    <w:p w:rsidR="00A74CEA" w:rsidRPr="00F840E8" w:rsidRDefault="00A74CEA" w:rsidP="00A74CEA">
      <w:pPr>
        <w:pStyle w:val="Telobesedila"/>
        <w:rPr>
          <w:rFonts w:ascii="Cambria" w:hAnsi="Cambria"/>
          <w:color w:val="000000" w:themeColor="text1"/>
          <w:szCs w:val="24"/>
          <w:lang w:val="sl-SI"/>
        </w:rPr>
      </w:pPr>
      <w:r w:rsidRPr="00F840E8">
        <w:rPr>
          <w:rFonts w:ascii="Cambria" w:hAnsi="Cambria"/>
          <w:color w:val="000000" w:themeColor="text1"/>
          <w:szCs w:val="24"/>
          <w:lang w:val="sl-SI"/>
        </w:rPr>
        <w:t xml:space="preserve">Naročnik bo po izvedeni 1. fazi sklenil okvirni sporazum za obdobje štirih let. </w:t>
      </w:r>
    </w:p>
    <w:p w:rsidR="001E189B" w:rsidRPr="00F840E8" w:rsidRDefault="001E189B" w:rsidP="00A74CEA">
      <w:pPr>
        <w:pStyle w:val="Telobesedila"/>
        <w:rPr>
          <w:rFonts w:ascii="Cambria" w:hAnsi="Cambria"/>
          <w:color w:val="000000" w:themeColor="text1"/>
          <w:szCs w:val="24"/>
          <w:lang w:val="sl-SI"/>
        </w:rPr>
      </w:pPr>
    </w:p>
    <w:p w:rsidR="003D1C1C" w:rsidRPr="00F840E8" w:rsidRDefault="003D1C1C" w:rsidP="003D1C1C">
      <w:pPr>
        <w:tabs>
          <w:tab w:val="left" w:pos="709"/>
        </w:tabs>
        <w:jc w:val="both"/>
        <w:rPr>
          <w:rFonts w:ascii="Cambria" w:hAnsi="Cambria" w:cs="Arial"/>
          <w:color w:val="000000" w:themeColor="text1"/>
          <w:sz w:val="24"/>
          <w:szCs w:val="24"/>
        </w:rPr>
      </w:pPr>
      <w:r w:rsidRPr="00F840E8">
        <w:rPr>
          <w:rFonts w:ascii="Cambria" w:hAnsi="Cambria" w:cs="Arial"/>
          <w:color w:val="000000" w:themeColor="text1"/>
          <w:sz w:val="24"/>
          <w:szCs w:val="24"/>
        </w:rPr>
        <w:t>Naročnik se z okvirnim sporazumom ne zavezuje, da bo naročil določeno količino blaga, saj je količina zanj v trenutku izvajanja tega javnega naročila objektivno neugotovljiva. Naročnik pa se z okvirnim sporazumom zavezuje, da bo v primeru, če bo naročal blago, ki je predmet tega razpisa, pozval ponudnike, s katerimi bo imel sklenjen okvirni sporazum, za oddajo prijav na način, naveden v okvirnem sporazumu.</w:t>
      </w:r>
    </w:p>
    <w:p w:rsidR="003D1C1C" w:rsidRPr="00F840E8" w:rsidRDefault="003D1C1C" w:rsidP="003D1C1C">
      <w:pPr>
        <w:tabs>
          <w:tab w:val="left" w:pos="709"/>
        </w:tabs>
        <w:jc w:val="both"/>
        <w:rPr>
          <w:rFonts w:ascii="Cambria" w:hAnsi="Cambria" w:cs="Arial"/>
          <w:color w:val="000000" w:themeColor="text1"/>
          <w:sz w:val="24"/>
          <w:szCs w:val="24"/>
        </w:rPr>
      </w:pPr>
      <w:r w:rsidRPr="00F840E8">
        <w:rPr>
          <w:rFonts w:ascii="Cambria" w:hAnsi="Cambria" w:cs="Arial"/>
          <w:color w:val="000000" w:themeColor="text1"/>
          <w:sz w:val="24"/>
          <w:szCs w:val="24"/>
        </w:rPr>
        <w:t xml:space="preserve"> </w:t>
      </w:r>
    </w:p>
    <w:p w:rsidR="003D1C1C" w:rsidRPr="00F840E8" w:rsidRDefault="003D1C1C" w:rsidP="003D1C1C">
      <w:pPr>
        <w:tabs>
          <w:tab w:val="left" w:pos="709"/>
        </w:tabs>
        <w:jc w:val="both"/>
        <w:rPr>
          <w:rFonts w:ascii="Cambria" w:hAnsi="Cambria" w:cs="Arial"/>
          <w:color w:val="000000" w:themeColor="text1"/>
          <w:sz w:val="24"/>
          <w:szCs w:val="24"/>
        </w:rPr>
      </w:pPr>
      <w:r w:rsidRPr="00F840E8">
        <w:rPr>
          <w:rFonts w:ascii="Cambria" w:hAnsi="Cambria" w:cs="Arial"/>
          <w:color w:val="000000" w:themeColor="text1"/>
          <w:sz w:val="24"/>
          <w:szCs w:val="24"/>
        </w:rPr>
        <w:t>Za izbiro prijave v 2. fazi bo praviloma merilo najnižja cena oziroma merila določena v povabilu k oddaji ponudbe.</w:t>
      </w:r>
    </w:p>
    <w:p w:rsidR="00A74CEA" w:rsidRPr="00A35FE8" w:rsidRDefault="00A74CEA" w:rsidP="00953625">
      <w:pPr>
        <w:pStyle w:val="Telobesedila"/>
        <w:rPr>
          <w:rFonts w:ascii="Cambria" w:hAnsi="Cambria"/>
          <w:szCs w:val="24"/>
        </w:rPr>
      </w:pPr>
    </w:p>
    <w:p w:rsidR="00953625" w:rsidRPr="00A35FE8" w:rsidRDefault="00953625" w:rsidP="00953625">
      <w:pPr>
        <w:jc w:val="both"/>
        <w:rPr>
          <w:rFonts w:ascii="Cambria" w:hAnsi="Cambria" w:cs="Cambria"/>
          <w:color w:val="000000"/>
          <w:sz w:val="24"/>
          <w:szCs w:val="24"/>
          <w:lang w:val="sl-SI"/>
        </w:rPr>
      </w:pPr>
    </w:p>
    <w:p w:rsidR="003D1C1C" w:rsidRDefault="003D1C1C" w:rsidP="003D1C1C">
      <w:pPr>
        <w:tabs>
          <w:tab w:val="left" w:pos="709"/>
        </w:tabs>
        <w:jc w:val="both"/>
        <w:rPr>
          <w:rFonts w:ascii="Cambria" w:hAnsi="Cambria" w:cs="Arial"/>
          <w:sz w:val="22"/>
          <w:szCs w:val="22"/>
        </w:rPr>
      </w:pPr>
    </w:p>
    <w:p w:rsidR="001E189B" w:rsidRDefault="001E189B" w:rsidP="003D1C1C">
      <w:pPr>
        <w:tabs>
          <w:tab w:val="left" w:pos="709"/>
        </w:tabs>
        <w:jc w:val="both"/>
        <w:rPr>
          <w:rFonts w:ascii="Cambria" w:hAnsi="Cambria" w:cs="Arial"/>
          <w:sz w:val="22"/>
          <w:szCs w:val="22"/>
        </w:rPr>
      </w:pPr>
    </w:p>
    <w:p w:rsidR="001E189B" w:rsidRDefault="001E189B" w:rsidP="003D1C1C">
      <w:pPr>
        <w:tabs>
          <w:tab w:val="left" w:pos="709"/>
        </w:tabs>
        <w:jc w:val="both"/>
        <w:rPr>
          <w:rFonts w:ascii="Cambria" w:hAnsi="Cambria" w:cs="Arial"/>
          <w:sz w:val="22"/>
          <w:szCs w:val="22"/>
        </w:rPr>
      </w:pPr>
    </w:p>
    <w:p w:rsidR="001E189B" w:rsidRPr="00A35FE8" w:rsidRDefault="001E189B" w:rsidP="003D1C1C">
      <w:pPr>
        <w:tabs>
          <w:tab w:val="left" w:pos="709"/>
        </w:tabs>
        <w:jc w:val="both"/>
        <w:rPr>
          <w:rFonts w:ascii="Cambria" w:hAnsi="Cambria" w:cs="Arial"/>
          <w:sz w:val="22"/>
          <w:szCs w:val="22"/>
        </w:rPr>
      </w:pPr>
    </w:p>
    <w:p w:rsidR="00953625" w:rsidRPr="00A35FE8" w:rsidRDefault="00953625" w:rsidP="005F4D73">
      <w:pPr>
        <w:jc w:val="both"/>
        <w:rPr>
          <w:rFonts w:ascii="Cambria" w:hAnsi="Cambria" w:cs="Arial"/>
          <w:color w:val="000000"/>
          <w:sz w:val="24"/>
          <w:szCs w:val="24"/>
          <w:lang w:val="sl-SI"/>
        </w:rPr>
      </w:pPr>
    </w:p>
    <w:p w:rsidR="005F4D73" w:rsidRPr="00A35FE8" w:rsidRDefault="005F4D73" w:rsidP="005F4D73">
      <w:pPr>
        <w:jc w:val="both"/>
        <w:rPr>
          <w:rFonts w:ascii="Cambria" w:hAnsi="Cambria" w:cs="Arial"/>
          <w:color w:val="000000"/>
          <w:sz w:val="24"/>
          <w:szCs w:val="24"/>
          <w:lang w:val="sl-SI"/>
        </w:rPr>
      </w:pPr>
    </w:p>
    <w:p w:rsidR="005F4D73" w:rsidRPr="00A35FE8" w:rsidRDefault="005F4D73" w:rsidP="00911382">
      <w:pPr>
        <w:pStyle w:val="Odstavekseznama"/>
        <w:numPr>
          <w:ilvl w:val="0"/>
          <w:numId w:val="3"/>
        </w:numPr>
        <w:rPr>
          <w:rFonts w:ascii="Cambria" w:hAnsi="Cambria"/>
          <w:b/>
          <w:caps/>
          <w:color w:val="000000"/>
          <w:sz w:val="28"/>
        </w:rPr>
      </w:pPr>
      <w:r w:rsidRPr="00A35FE8">
        <w:rPr>
          <w:rFonts w:ascii="Cambria" w:hAnsi="Cambria"/>
          <w:b/>
          <w:color w:val="000000"/>
          <w:sz w:val="28"/>
        </w:rPr>
        <w:t xml:space="preserve">NAVODILA </w:t>
      </w:r>
      <w:r w:rsidR="009C4CB6" w:rsidRPr="00A35FE8">
        <w:rPr>
          <w:rFonts w:ascii="Cambria" w:hAnsi="Cambria"/>
          <w:b/>
          <w:caps/>
          <w:color w:val="000000"/>
          <w:sz w:val="28"/>
        </w:rPr>
        <w:t>pRIJAVITELJE</w:t>
      </w:r>
      <w:r w:rsidRPr="00A35FE8">
        <w:rPr>
          <w:rFonts w:ascii="Cambria" w:hAnsi="Cambria"/>
          <w:b/>
          <w:caps/>
          <w:color w:val="000000"/>
          <w:sz w:val="28"/>
        </w:rPr>
        <w:t>m za izdelavo p</w:t>
      </w:r>
      <w:r w:rsidR="00391534" w:rsidRPr="00A35FE8">
        <w:rPr>
          <w:rFonts w:ascii="Cambria" w:hAnsi="Cambria"/>
          <w:b/>
          <w:caps/>
          <w:color w:val="000000"/>
          <w:sz w:val="28"/>
        </w:rPr>
        <w:t>RIJAVE</w:t>
      </w:r>
    </w:p>
    <w:p w:rsidR="00324944" w:rsidRPr="00A35FE8" w:rsidRDefault="00324944" w:rsidP="00324944">
      <w:pPr>
        <w:ind w:left="360"/>
        <w:jc w:val="right"/>
        <w:rPr>
          <w:rFonts w:ascii="Cambria" w:hAnsi="Cambria" w:cs="Arial"/>
          <w:b/>
          <w:color w:val="000000"/>
          <w:sz w:val="24"/>
          <w:szCs w:val="24"/>
        </w:rPr>
      </w:pPr>
    </w:p>
    <w:p w:rsidR="00BC12A7" w:rsidRPr="00F840E8" w:rsidRDefault="003B672C" w:rsidP="003B672C">
      <w:pPr>
        <w:tabs>
          <w:tab w:val="left" w:pos="426"/>
        </w:tabs>
        <w:jc w:val="both"/>
        <w:rPr>
          <w:rFonts w:ascii="Cambria" w:hAnsi="Cambria" w:cs="Arial"/>
          <w:b/>
          <w:caps/>
          <w:color w:val="000000"/>
          <w:sz w:val="24"/>
          <w:szCs w:val="24"/>
        </w:rPr>
      </w:pPr>
      <w:r w:rsidRPr="00F840E8">
        <w:rPr>
          <w:rFonts w:ascii="Cambria" w:hAnsi="Cambria" w:cs="Arial"/>
          <w:b/>
          <w:caps/>
          <w:color w:val="000000"/>
          <w:sz w:val="24"/>
          <w:szCs w:val="24"/>
        </w:rPr>
        <w:t>2.1</w:t>
      </w:r>
      <w:r w:rsidR="00331BE9" w:rsidRPr="00F840E8">
        <w:rPr>
          <w:rFonts w:ascii="Cambria" w:hAnsi="Cambria" w:cs="Arial"/>
          <w:b/>
          <w:caps/>
          <w:color w:val="000000"/>
          <w:sz w:val="24"/>
          <w:szCs w:val="24"/>
        </w:rPr>
        <w:t xml:space="preserve"> </w:t>
      </w:r>
      <w:r w:rsidR="00BC12A7" w:rsidRPr="00F840E8">
        <w:rPr>
          <w:rFonts w:ascii="Cambria" w:hAnsi="Cambria" w:cs="Arial"/>
          <w:b/>
          <w:caps/>
          <w:color w:val="000000"/>
          <w:sz w:val="24"/>
          <w:szCs w:val="24"/>
        </w:rPr>
        <w:t>naročnik</w:t>
      </w:r>
    </w:p>
    <w:p w:rsidR="00BC12A7" w:rsidRPr="00F840E8" w:rsidRDefault="007426C0" w:rsidP="00BC12A7">
      <w:pPr>
        <w:jc w:val="both"/>
        <w:rPr>
          <w:rFonts w:ascii="Cambria" w:hAnsi="Cambria"/>
          <w:color w:val="000000"/>
          <w:sz w:val="24"/>
          <w:szCs w:val="24"/>
        </w:rPr>
      </w:pPr>
      <w:r w:rsidRPr="00F840E8">
        <w:rPr>
          <w:rFonts w:ascii="Cambria" w:hAnsi="Cambria"/>
          <w:sz w:val="24"/>
          <w:szCs w:val="24"/>
        </w:rPr>
        <w:t xml:space="preserve">To naročilo izvaja </w:t>
      </w:r>
      <w:r w:rsidR="000F0C8F" w:rsidRPr="00F840E8">
        <w:rPr>
          <w:rFonts w:ascii="Cambria" w:hAnsi="Cambria" w:cs="Calibri"/>
          <w:b/>
          <w:caps/>
          <w:color w:val="000000"/>
          <w:sz w:val="24"/>
          <w:szCs w:val="24"/>
          <w:lang w:val="sl-SI"/>
        </w:rPr>
        <w:t xml:space="preserve">Institut </w:t>
      </w:r>
      <w:r w:rsidR="000F0C8F" w:rsidRPr="00F840E8">
        <w:rPr>
          <w:rFonts w:ascii="Cambria" w:hAnsi="Cambria" w:cs="Calibri"/>
          <w:b/>
          <w:color w:val="000000"/>
          <w:sz w:val="24"/>
          <w:szCs w:val="24"/>
          <w:lang w:val="sl-SI"/>
        </w:rPr>
        <w:t>»</w:t>
      </w:r>
      <w:r w:rsidR="000F0C8F" w:rsidRPr="00F840E8">
        <w:rPr>
          <w:rFonts w:ascii="Cambria" w:hAnsi="Cambria" w:cs="Calibri"/>
          <w:b/>
          <w:caps/>
          <w:color w:val="000000"/>
          <w:sz w:val="24"/>
          <w:szCs w:val="24"/>
          <w:lang w:val="sl-SI"/>
        </w:rPr>
        <w:t>Jožef Stefan«</w:t>
      </w:r>
      <w:r w:rsidR="0060435F" w:rsidRPr="00F840E8">
        <w:rPr>
          <w:rFonts w:ascii="Cambria" w:hAnsi="Cambria" w:cs="Calibri"/>
          <w:caps/>
          <w:color w:val="000000"/>
          <w:sz w:val="24"/>
          <w:szCs w:val="24"/>
          <w:lang w:val="sl-SI"/>
        </w:rPr>
        <w:t xml:space="preserve">, </w:t>
      </w:r>
      <w:r w:rsidR="0060435F" w:rsidRPr="00F840E8">
        <w:rPr>
          <w:rFonts w:ascii="Cambria" w:hAnsi="Cambria" w:cs="Calibri"/>
          <w:color w:val="000000"/>
          <w:sz w:val="24"/>
          <w:szCs w:val="24"/>
          <w:lang w:val="sl-SI"/>
        </w:rPr>
        <w:t>Jamova cesta 39, 1000 Ljubljana</w:t>
      </w:r>
      <w:r w:rsidRPr="00F840E8">
        <w:rPr>
          <w:rFonts w:ascii="Cambria" w:hAnsi="Cambria" w:cs="Calibri"/>
          <w:color w:val="000000"/>
          <w:sz w:val="24"/>
          <w:szCs w:val="24"/>
          <w:lang w:val="sl-SI"/>
        </w:rPr>
        <w:t>.</w:t>
      </w:r>
    </w:p>
    <w:p w:rsidR="00BC12A7" w:rsidRPr="00F840E8" w:rsidRDefault="00BC12A7" w:rsidP="00BC12A7">
      <w:pPr>
        <w:tabs>
          <w:tab w:val="left" w:pos="426"/>
        </w:tabs>
        <w:ind w:left="360"/>
        <w:jc w:val="both"/>
        <w:rPr>
          <w:rFonts w:ascii="Cambria" w:hAnsi="Cambria" w:cs="Arial"/>
          <w:b/>
          <w:caps/>
          <w:color w:val="000000"/>
          <w:sz w:val="24"/>
          <w:szCs w:val="24"/>
        </w:rPr>
      </w:pPr>
    </w:p>
    <w:p w:rsidR="00BC12A7" w:rsidRPr="00F840E8" w:rsidRDefault="00331BE9" w:rsidP="00331BE9">
      <w:pPr>
        <w:tabs>
          <w:tab w:val="left" w:pos="426"/>
        </w:tabs>
        <w:jc w:val="both"/>
        <w:rPr>
          <w:rFonts w:ascii="Cambria" w:hAnsi="Cambria" w:cs="Arial"/>
          <w:b/>
          <w:caps/>
          <w:color w:val="000000"/>
          <w:sz w:val="24"/>
          <w:szCs w:val="24"/>
        </w:rPr>
      </w:pPr>
      <w:r w:rsidRPr="00F840E8">
        <w:rPr>
          <w:rFonts w:ascii="Cambria" w:hAnsi="Cambria" w:cs="Arial"/>
          <w:b/>
          <w:caps/>
          <w:color w:val="000000"/>
          <w:sz w:val="24"/>
          <w:szCs w:val="24"/>
        </w:rPr>
        <w:t>2.2</w:t>
      </w:r>
      <w:r w:rsidR="003B672C" w:rsidRPr="00F840E8">
        <w:rPr>
          <w:rFonts w:ascii="Cambria" w:hAnsi="Cambria" w:cs="Arial"/>
          <w:b/>
          <w:caps/>
          <w:color w:val="000000"/>
          <w:sz w:val="24"/>
          <w:szCs w:val="24"/>
        </w:rPr>
        <w:t xml:space="preserve"> </w:t>
      </w:r>
      <w:r w:rsidR="00BC12A7" w:rsidRPr="00F840E8">
        <w:rPr>
          <w:rFonts w:ascii="Cambria" w:hAnsi="Cambria" w:cs="Arial"/>
          <w:b/>
          <w:caps/>
          <w:color w:val="000000"/>
          <w:sz w:val="24"/>
          <w:szCs w:val="24"/>
        </w:rPr>
        <w:t>OZNAKA IN PREDMET JAVNEGA NAROČILA</w:t>
      </w:r>
    </w:p>
    <w:p w:rsidR="00BC12A7" w:rsidRPr="00F840E8" w:rsidRDefault="007426C0" w:rsidP="00BC12A7">
      <w:pPr>
        <w:rPr>
          <w:rFonts w:ascii="Cambria" w:hAnsi="Cambria"/>
          <w:i/>
          <w:color w:val="000000"/>
          <w:sz w:val="24"/>
          <w:szCs w:val="24"/>
        </w:rPr>
      </w:pPr>
      <w:r w:rsidRPr="00F840E8">
        <w:rPr>
          <w:rFonts w:ascii="Cambria" w:hAnsi="Cambria"/>
          <w:color w:val="000000"/>
          <w:sz w:val="24"/>
          <w:szCs w:val="24"/>
        </w:rPr>
        <w:t>Interna oznaka</w:t>
      </w:r>
      <w:r w:rsidR="00BC12A7" w:rsidRPr="00F840E8">
        <w:rPr>
          <w:rFonts w:ascii="Cambria" w:hAnsi="Cambria"/>
          <w:color w:val="000000"/>
          <w:sz w:val="24"/>
          <w:szCs w:val="24"/>
        </w:rPr>
        <w:t>:</w:t>
      </w:r>
      <w:r w:rsidR="00791DAF" w:rsidRPr="00F840E8">
        <w:rPr>
          <w:rFonts w:ascii="Cambria" w:hAnsi="Cambria"/>
          <w:color w:val="000000"/>
          <w:sz w:val="24"/>
          <w:szCs w:val="24"/>
        </w:rPr>
        <w:t xml:space="preserve"> </w:t>
      </w:r>
      <w:r w:rsidR="00D15FF2" w:rsidRPr="00F840E8">
        <w:rPr>
          <w:rFonts w:ascii="Cambria" w:hAnsi="Cambria"/>
          <w:b/>
          <w:color w:val="000000"/>
          <w:sz w:val="24"/>
          <w:szCs w:val="24"/>
        </w:rPr>
        <w:t>JN</w:t>
      </w:r>
      <w:r w:rsidR="00735C3C" w:rsidRPr="00F840E8">
        <w:rPr>
          <w:rFonts w:ascii="Cambria" w:hAnsi="Cambria"/>
          <w:b/>
          <w:color w:val="000000"/>
          <w:sz w:val="24"/>
          <w:szCs w:val="24"/>
        </w:rPr>
        <w:t>6</w:t>
      </w:r>
      <w:r w:rsidR="00D15FF2" w:rsidRPr="00F840E8">
        <w:rPr>
          <w:rFonts w:ascii="Cambria" w:hAnsi="Cambria"/>
          <w:b/>
          <w:color w:val="000000"/>
          <w:sz w:val="24"/>
          <w:szCs w:val="24"/>
        </w:rPr>
        <w:t>/1</w:t>
      </w:r>
      <w:r w:rsidR="00CD29E3" w:rsidRPr="00F840E8">
        <w:rPr>
          <w:rFonts w:ascii="Cambria" w:hAnsi="Cambria"/>
          <w:b/>
          <w:color w:val="000000"/>
          <w:sz w:val="24"/>
          <w:szCs w:val="24"/>
        </w:rPr>
        <w:t>8</w:t>
      </w:r>
      <w:r w:rsidR="00BC12A7" w:rsidRPr="00F840E8">
        <w:rPr>
          <w:rFonts w:ascii="Cambria" w:hAnsi="Cambria"/>
          <w:i/>
          <w:color w:val="000000"/>
          <w:sz w:val="24"/>
          <w:szCs w:val="24"/>
        </w:rPr>
        <w:tab/>
      </w:r>
      <w:r w:rsidRPr="00F840E8">
        <w:rPr>
          <w:rFonts w:ascii="Cambria" w:hAnsi="Cambria"/>
          <w:i/>
          <w:color w:val="000000"/>
          <w:sz w:val="24"/>
          <w:szCs w:val="24"/>
        </w:rPr>
        <w:t xml:space="preserve"> </w:t>
      </w:r>
    </w:p>
    <w:p w:rsidR="007426C0" w:rsidRPr="00F840E8" w:rsidRDefault="00BC12A7" w:rsidP="00D14F37">
      <w:pPr>
        <w:jc w:val="both"/>
        <w:rPr>
          <w:rFonts w:ascii="Cambria" w:hAnsi="Cambria" w:cs="Arial"/>
          <w:b/>
          <w:caps/>
          <w:color w:val="000000"/>
          <w:sz w:val="24"/>
          <w:szCs w:val="24"/>
          <w:lang w:val="pt-BR"/>
        </w:rPr>
      </w:pPr>
      <w:r w:rsidRPr="00F840E8">
        <w:rPr>
          <w:rFonts w:ascii="Cambria" w:hAnsi="Cambria"/>
          <w:color w:val="000000"/>
          <w:sz w:val="24"/>
          <w:szCs w:val="24"/>
        </w:rPr>
        <w:t>Predmet</w:t>
      </w:r>
      <w:r w:rsidRPr="00F840E8">
        <w:rPr>
          <w:rFonts w:ascii="Cambria" w:hAnsi="Cambria"/>
          <w:b/>
          <w:color w:val="000000"/>
          <w:sz w:val="24"/>
          <w:szCs w:val="24"/>
        </w:rPr>
        <w:t>:</w:t>
      </w:r>
      <w:r w:rsidR="00D15FF2" w:rsidRPr="00F840E8">
        <w:rPr>
          <w:rFonts w:ascii="Cambria" w:hAnsi="Cambria" w:cs="Arial"/>
          <w:caps/>
          <w:color w:val="000000"/>
          <w:sz w:val="24"/>
          <w:szCs w:val="24"/>
          <w:lang w:val="pt-BR"/>
        </w:rPr>
        <w:t xml:space="preserve"> </w:t>
      </w:r>
      <w:r w:rsidR="0042153E" w:rsidRPr="00F840E8">
        <w:rPr>
          <w:rFonts w:ascii="Cambria" w:hAnsi="Cambria" w:cs="Arial"/>
          <w:b/>
          <w:caps/>
          <w:color w:val="000000"/>
          <w:sz w:val="24"/>
          <w:szCs w:val="24"/>
          <w:lang w:val="pt-BR"/>
        </w:rPr>
        <w:t>»</w:t>
      </w:r>
      <w:r w:rsidR="00057269">
        <w:rPr>
          <w:rFonts w:ascii="Cambria" w:hAnsi="Cambria" w:cs="Arial"/>
          <w:b/>
          <w:caps/>
          <w:color w:val="000000"/>
          <w:sz w:val="24"/>
          <w:szCs w:val="24"/>
        </w:rPr>
        <w:t xml:space="preserve">DOBAVA </w:t>
      </w:r>
      <w:proofErr w:type="gramStart"/>
      <w:r w:rsidR="00057269">
        <w:rPr>
          <w:rFonts w:ascii="Cambria" w:hAnsi="Cambria" w:cs="Arial"/>
          <w:b/>
          <w:caps/>
          <w:color w:val="000000"/>
          <w:sz w:val="24"/>
          <w:szCs w:val="24"/>
        </w:rPr>
        <w:t>IN</w:t>
      </w:r>
      <w:proofErr w:type="gramEnd"/>
      <w:r w:rsidR="00057269">
        <w:rPr>
          <w:rFonts w:ascii="Cambria" w:hAnsi="Cambria" w:cs="Arial"/>
          <w:b/>
          <w:caps/>
          <w:color w:val="000000"/>
          <w:sz w:val="24"/>
          <w:szCs w:val="24"/>
        </w:rPr>
        <w:t xml:space="preserve"> VZDRŽEVANJE RAČUNALNIŠKE OPREME</w:t>
      </w:r>
      <w:r w:rsidR="00D14F37" w:rsidRPr="00F840E8">
        <w:rPr>
          <w:rFonts w:ascii="Cambria" w:hAnsi="Cambria" w:cs="Arial"/>
          <w:b/>
          <w:caps/>
          <w:color w:val="000000"/>
          <w:sz w:val="24"/>
          <w:szCs w:val="24"/>
          <w:lang w:val="pt-BR"/>
        </w:rPr>
        <w:t>«</w:t>
      </w:r>
      <w:r w:rsidR="007426C0" w:rsidRPr="00F840E8">
        <w:rPr>
          <w:rFonts w:ascii="Cambria" w:hAnsi="Cambria" w:cs="Arial"/>
          <w:b/>
          <w:caps/>
          <w:color w:val="000000"/>
          <w:sz w:val="24"/>
          <w:szCs w:val="24"/>
          <w:lang w:val="pt-BR"/>
        </w:rPr>
        <w:t xml:space="preserve"> </w:t>
      </w:r>
    </w:p>
    <w:p w:rsidR="00F840E8" w:rsidRPr="00F840E8" w:rsidRDefault="00F840E8" w:rsidP="007426C0">
      <w:pPr>
        <w:rPr>
          <w:rFonts w:ascii="Cambria" w:hAnsi="Cambria" w:cs="Arial"/>
          <w:sz w:val="24"/>
          <w:szCs w:val="24"/>
        </w:rPr>
      </w:pPr>
    </w:p>
    <w:p w:rsidR="00BC12A7" w:rsidRPr="00F840E8" w:rsidRDefault="00331BE9" w:rsidP="00331BE9">
      <w:pPr>
        <w:tabs>
          <w:tab w:val="left" w:pos="426"/>
        </w:tabs>
        <w:jc w:val="both"/>
        <w:rPr>
          <w:rFonts w:ascii="Cambria" w:hAnsi="Cambria" w:cs="Arial"/>
          <w:b/>
          <w:caps/>
          <w:color w:val="000000"/>
          <w:sz w:val="24"/>
          <w:szCs w:val="24"/>
        </w:rPr>
      </w:pPr>
      <w:r w:rsidRPr="00F840E8">
        <w:rPr>
          <w:rFonts w:ascii="Cambria" w:hAnsi="Cambria" w:cs="Arial"/>
          <w:b/>
          <w:caps/>
          <w:color w:val="000000"/>
          <w:sz w:val="24"/>
          <w:szCs w:val="24"/>
        </w:rPr>
        <w:t>2.3</w:t>
      </w:r>
      <w:r w:rsidR="003B672C" w:rsidRPr="00F840E8">
        <w:rPr>
          <w:rFonts w:ascii="Cambria" w:hAnsi="Cambria" w:cs="Arial"/>
          <w:b/>
          <w:caps/>
          <w:color w:val="000000"/>
          <w:sz w:val="24"/>
          <w:szCs w:val="24"/>
        </w:rPr>
        <w:t xml:space="preserve"> </w:t>
      </w:r>
      <w:r w:rsidR="0047552C" w:rsidRPr="00F840E8">
        <w:rPr>
          <w:rFonts w:ascii="Cambria" w:hAnsi="Cambria" w:cs="Arial"/>
          <w:b/>
          <w:caps/>
          <w:color w:val="000000"/>
          <w:sz w:val="24"/>
          <w:szCs w:val="24"/>
        </w:rPr>
        <w:t>Izvajanje razpisa</w:t>
      </w:r>
    </w:p>
    <w:p w:rsidR="00A046DE" w:rsidRPr="00F840E8" w:rsidRDefault="00A046DE" w:rsidP="00A046DE">
      <w:pPr>
        <w:jc w:val="both"/>
        <w:rPr>
          <w:rFonts w:ascii="Cambria" w:hAnsi="Cambria" w:cs="Arial"/>
          <w:color w:val="000000"/>
          <w:sz w:val="24"/>
          <w:szCs w:val="24"/>
        </w:rPr>
      </w:pPr>
      <w:r w:rsidRPr="00F840E8">
        <w:rPr>
          <w:rFonts w:ascii="Cambria" w:hAnsi="Cambria" w:cs="Arial"/>
          <w:color w:val="000000"/>
          <w:sz w:val="24"/>
          <w:szCs w:val="24"/>
        </w:rPr>
        <w:t xml:space="preserve">Za oddajo predmetnega naročila se v skladu </w:t>
      </w:r>
      <w:r w:rsidR="00391534" w:rsidRPr="00F840E8">
        <w:rPr>
          <w:rFonts w:ascii="Cambria" w:hAnsi="Cambria"/>
          <w:color w:val="000000"/>
          <w:sz w:val="24"/>
          <w:szCs w:val="24"/>
        </w:rPr>
        <w:t>s 41</w:t>
      </w:r>
      <w:r w:rsidRPr="00F840E8">
        <w:rPr>
          <w:rFonts w:ascii="Cambria" w:hAnsi="Cambria"/>
          <w:color w:val="000000"/>
          <w:sz w:val="24"/>
          <w:szCs w:val="24"/>
        </w:rPr>
        <w:t>. členom</w:t>
      </w:r>
      <w:r w:rsidRPr="00F840E8">
        <w:rPr>
          <w:rFonts w:ascii="Cambria" w:hAnsi="Cambria"/>
          <w:b/>
          <w:color w:val="000000"/>
          <w:sz w:val="24"/>
          <w:szCs w:val="24"/>
        </w:rPr>
        <w:t xml:space="preserve"> </w:t>
      </w:r>
      <w:r w:rsidR="00993BD0" w:rsidRPr="00F840E8">
        <w:rPr>
          <w:rFonts w:ascii="Cambria" w:hAnsi="Cambria"/>
          <w:color w:val="000000"/>
          <w:sz w:val="24"/>
          <w:szCs w:val="24"/>
        </w:rPr>
        <w:t>in 7. točko 48. člena</w:t>
      </w:r>
      <w:r w:rsidR="00993BD0" w:rsidRPr="00F840E8">
        <w:rPr>
          <w:rFonts w:ascii="Cambria" w:hAnsi="Cambria"/>
          <w:b/>
          <w:color w:val="000000"/>
          <w:sz w:val="24"/>
          <w:szCs w:val="24"/>
        </w:rPr>
        <w:t xml:space="preserve"> </w:t>
      </w:r>
      <w:r w:rsidRPr="00F840E8">
        <w:rPr>
          <w:rFonts w:ascii="Cambria" w:hAnsi="Cambria"/>
          <w:color w:val="000000"/>
          <w:sz w:val="24"/>
          <w:szCs w:val="24"/>
        </w:rPr>
        <w:t xml:space="preserve">Zakona o javnem naročanju </w:t>
      </w:r>
      <w:r w:rsidRPr="00F840E8">
        <w:rPr>
          <w:rFonts w:ascii="Cambria" w:hAnsi="Cambria" w:cs="Arial"/>
          <w:color w:val="000000"/>
          <w:sz w:val="24"/>
          <w:szCs w:val="24"/>
        </w:rPr>
        <w:t>izvede o</w:t>
      </w:r>
      <w:r w:rsidR="00391534" w:rsidRPr="00F840E8">
        <w:rPr>
          <w:rFonts w:ascii="Cambria" w:hAnsi="Cambria" w:cs="Arial"/>
          <w:color w:val="000000"/>
          <w:sz w:val="24"/>
          <w:szCs w:val="24"/>
        </w:rPr>
        <w:t>mejeni</w:t>
      </w:r>
      <w:r w:rsidRPr="00F840E8">
        <w:rPr>
          <w:rFonts w:ascii="Cambria" w:hAnsi="Cambria" w:cs="Arial"/>
          <w:color w:val="000000"/>
          <w:sz w:val="24"/>
          <w:szCs w:val="24"/>
        </w:rPr>
        <w:t xml:space="preserve"> postopek</w:t>
      </w:r>
      <w:r w:rsidR="00514B17" w:rsidRPr="00F840E8">
        <w:rPr>
          <w:rFonts w:ascii="Cambria" w:hAnsi="Cambria" w:cs="Arial"/>
          <w:color w:val="000000"/>
          <w:sz w:val="24"/>
          <w:szCs w:val="24"/>
        </w:rPr>
        <w:t xml:space="preserve">. </w:t>
      </w:r>
      <w:r w:rsidR="00507870" w:rsidRPr="00F840E8">
        <w:rPr>
          <w:rFonts w:ascii="Cambria" w:hAnsi="Cambria" w:cs="Arial"/>
          <w:color w:val="000000"/>
          <w:sz w:val="24"/>
          <w:szCs w:val="24"/>
        </w:rPr>
        <w:t xml:space="preserve">Naročnik </w:t>
      </w:r>
      <w:r w:rsidRPr="00F840E8">
        <w:rPr>
          <w:rFonts w:ascii="Cambria" w:hAnsi="Cambria" w:cs="Arial"/>
          <w:color w:val="000000"/>
          <w:sz w:val="24"/>
          <w:szCs w:val="24"/>
        </w:rPr>
        <w:t>bo na podlagi v nadaljevanju navedenih p</w:t>
      </w:r>
      <w:r w:rsidR="009C4CB6" w:rsidRPr="00F840E8">
        <w:rPr>
          <w:rFonts w:ascii="Cambria" w:hAnsi="Cambria" w:cs="Arial"/>
          <w:color w:val="000000"/>
          <w:sz w:val="24"/>
          <w:szCs w:val="24"/>
        </w:rPr>
        <w:t>ogojev in meril izbral prijavitelj</w:t>
      </w:r>
      <w:r w:rsidR="00391534" w:rsidRPr="00F840E8">
        <w:rPr>
          <w:rFonts w:ascii="Cambria" w:hAnsi="Cambria" w:cs="Arial"/>
          <w:color w:val="000000"/>
          <w:sz w:val="24"/>
          <w:szCs w:val="24"/>
        </w:rPr>
        <w:t>e</w:t>
      </w:r>
      <w:r w:rsidRPr="00F840E8">
        <w:rPr>
          <w:rFonts w:ascii="Cambria" w:hAnsi="Cambria" w:cs="Arial"/>
          <w:color w:val="000000"/>
          <w:sz w:val="24"/>
          <w:szCs w:val="24"/>
        </w:rPr>
        <w:t>, s katerim</w:t>
      </w:r>
      <w:r w:rsidR="00391534" w:rsidRPr="00F840E8">
        <w:rPr>
          <w:rFonts w:ascii="Cambria" w:hAnsi="Cambria" w:cs="Arial"/>
          <w:color w:val="000000"/>
          <w:sz w:val="24"/>
          <w:szCs w:val="24"/>
        </w:rPr>
        <w:t>i</w:t>
      </w:r>
      <w:r w:rsidRPr="00F840E8">
        <w:rPr>
          <w:rFonts w:ascii="Cambria" w:hAnsi="Cambria" w:cs="Arial"/>
          <w:color w:val="000000"/>
          <w:sz w:val="24"/>
          <w:szCs w:val="24"/>
        </w:rPr>
        <w:t xml:space="preserve"> bo sklenil </w:t>
      </w:r>
      <w:r w:rsidR="00391534" w:rsidRPr="00F840E8">
        <w:rPr>
          <w:rFonts w:ascii="Cambria" w:hAnsi="Cambria" w:cs="Arial"/>
          <w:color w:val="000000"/>
          <w:sz w:val="24"/>
          <w:szCs w:val="24"/>
        </w:rPr>
        <w:t>okvirni sporazum</w:t>
      </w:r>
      <w:r w:rsidRPr="00F840E8">
        <w:rPr>
          <w:rFonts w:ascii="Cambria" w:hAnsi="Cambria" w:cs="Arial"/>
          <w:color w:val="000000"/>
          <w:sz w:val="24"/>
          <w:szCs w:val="24"/>
        </w:rPr>
        <w:t xml:space="preserve">. </w:t>
      </w:r>
    </w:p>
    <w:p w:rsidR="00D573B8" w:rsidRPr="00F840E8" w:rsidRDefault="00D573B8" w:rsidP="00BC12A7">
      <w:pPr>
        <w:jc w:val="both"/>
        <w:rPr>
          <w:rFonts w:ascii="Cambria" w:hAnsi="Cambria" w:cs="Arial"/>
          <w:i/>
          <w:color w:val="000000"/>
          <w:sz w:val="24"/>
          <w:szCs w:val="24"/>
        </w:rPr>
      </w:pPr>
    </w:p>
    <w:p w:rsidR="00BC12A7" w:rsidRPr="00F840E8" w:rsidRDefault="00331BE9" w:rsidP="00331BE9">
      <w:pPr>
        <w:tabs>
          <w:tab w:val="left" w:pos="426"/>
        </w:tabs>
        <w:jc w:val="both"/>
        <w:rPr>
          <w:rFonts w:ascii="Cambria" w:hAnsi="Cambria" w:cs="Arial"/>
          <w:b/>
          <w:caps/>
          <w:color w:val="000000"/>
          <w:sz w:val="24"/>
          <w:szCs w:val="24"/>
        </w:rPr>
      </w:pPr>
      <w:r w:rsidRPr="00F840E8">
        <w:rPr>
          <w:rFonts w:ascii="Cambria" w:hAnsi="Cambria" w:cs="Arial"/>
          <w:b/>
          <w:caps/>
          <w:color w:val="000000"/>
          <w:sz w:val="24"/>
          <w:szCs w:val="24"/>
        </w:rPr>
        <w:t>2.4</w:t>
      </w:r>
      <w:r w:rsidR="003B672C" w:rsidRPr="00F840E8">
        <w:rPr>
          <w:rFonts w:ascii="Cambria" w:hAnsi="Cambria" w:cs="Arial"/>
          <w:b/>
          <w:caps/>
          <w:color w:val="000000"/>
          <w:sz w:val="24"/>
          <w:szCs w:val="24"/>
        </w:rPr>
        <w:t xml:space="preserve"> </w:t>
      </w:r>
      <w:r w:rsidR="00BC12A7" w:rsidRPr="00F840E8">
        <w:rPr>
          <w:rFonts w:ascii="Cambria" w:hAnsi="Cambria" w:cs="Arial"/>
          <w:b/>
          <w:caps/>
          <w:color w:val="000000"/>
          <w:sz w:val="24"/>
          <w:szCs w:val="24"/>
        </w:rPr>
        <w:t xml:space="preserve">dOSTOP DO </w:t>
      </w:r>
      <w:r w:rsidR="00791DAF" w:rsidRPr="00F840E8">
        <w:rPr>
          <w:rFonts w:ascii="Cambria" w:eastAsia="Calibri" w:hAnsi="Cambria"/>
          <w:b/>
          <w:caps/>
          <w:color w:val="000000"/>
          <w:sz w:val="24"/>
          <w:szCs w:val="24"/>
          <w:lang w:val="sl-SI" w:eastAsia="sl-SI"/>
        </w:rPr>
        <w:t>Dokumentacija v zvezi z oddajo javnega naročila</w:t>
      </w:r>
    </w:p>
    <w:p w:rsidR="00BC12A7" w:rsidRPr="00F840E8" w:rsidRDefault="00791DAF" w:rsidP="00791DAF">
      <w:pPr>
        <w:jc w:val="both"/>
        <w:rPr>
          <w:rFonts w:ascii="Cambria" w:eastAsia="Calibri" w:hAnsi="Cambria"/>
          <w:color w:val="000000"/>
          <w:sz w:val="24"/>
          <w:szCs w:val="24"/>
          <w:lang w:val="sl-SI" w:eastAsia="sl-SI"/>
        </w:rPr>
      </w:pPr>
      <w:r w:rsidRPr="00F840E8">
        <w:rPr>
          <w:rFonts w:ascii="Cambria" w:eastAsia="Calibri" w:hAnsi="Cambria"/>
          <w:color w:val="000000"/>
          <w:sz w:val="24"/>
          <w:szCs w:val="24"/>
          <w:lang w:val="sl-SI" w:eastAsia="sl-SI"/>
        </w:rPr>
        <w:t>Dokumentacija v zvezi z oddajo javnega naročila (</w:t>
      </w:r>
      <w:r w:rsidR="00536E08" w:rsidRPr="00F840E8">
        <w:rPr>
          <w:rFonts w:ascii="Cambria" w:eastAsia="Calibri" w:hAnsi="Cambria"/>
          <w:color w:val="000000"/>
          <w:sz w:val="24"/>
          <w:szCs w:val="24"/>
          <w:lang w:val="sl-SI" w:eastAsia="sl-SI"/>
        </w:rPr>
        <w:t>v</w:t>
      </w:r>
      <w:r w:rsidRPr="00F840E8">
        <w:rPr>
          <w:rFonts w:ascii="Cambria" w:eastAsia="Calibri" w:hAnsi="Cambria"/>
          <w:color w:val="000000"/>
          <w:sz w:val="24"/>
          <w:szCs w:val="24"/>
          <w:lang w:val="sl-SI" w:eastAsia="sl-SI"/>
        </w:rPr>
        <w:t xml:space="preserve"> nadaljevanju: Razpisna dokumentacija)</w:t>
      </w:r>
      <w:r w:rsidRPr="00F840E8">
        <w:rPr>
          <w:rFonts w:ascii="Cambria" w:hAnsi="Cambria" w:cs="Arial"/>
          <w:caps/>
          <w:color w:val="000000"/>
          <w:sz w:val="24"/>
          <w:szCs w:val="24"/>
          <w:lang w:val="pl-PL"/>
        </w:rPr>
        <w:t xml:space="preserve"> </w:t>
      </w:r>
      <w:r w:rsidRPr="00F840E8">
        <w:rPr>
          <w:rFonts w:ascii="Cambria" w:hAnsi="Cambria" w:cs="Arial"/>
          <w:color w:val="000000"/>
          <w:sz w:val="24"/>
          <w:szCs w:val="24"/>
          <w:lang w:val="da-DK"/>
        </w:rPr>
        <w:t>je dosegljiva</w:t>
      </w:r>
      <w:r w:rsidR="00BC12A7" w:rsidRPr="00F840E8">
        <w:rPr>
          <w:rFonts w:ascii="Cambria" w:hAnsi="Cambria" w:cs="Arial"/>
          <w:color w:val="000000"/>
          <w:sz w:val="24"/>
          <w:szCs w:val="24"/>
          <w:lang w:val="da-DK"/>
        </w:rPr>
        <w:t xml:space="preserve"> na internetnem naslovu: </w:t>
      </w:r>
      <w:hyperlink r:id="rId10" w:history="1">
        <w:r w:rsidR="00BC12A7" w:rsidRPr="00F840E8">
          <w:rPr>
            <w:rStyle w:val="Hiperpovezava"/>
            <w:rFonts w:ascii="Cambria" w:hAnsi="Cambria" w:cs="Arial"/>
            <w:color w:val="000000"/>
            <w:sz w:val="24"/>
            <w:szCs w:val="24"/>
            <w:lang w:val="da-DK"/>
          </w:rPr>
          <w:t>http://www.ijs.si/ijsw/Objave</w:t>
        </w:r>
      </w:hyperlink>
    </w:p>
    <w:p w:rsidR="00791DAF" w:rsidRPr="00F840E8" w:rsidRDefault="00791DAF" w:rsidP="00791DAF">
      <w:pPr>
        <w:jc w:val="both"/>
        <w:rPr>
          <w:rFonts w:ascii="Cambria" w:eastAsia="Calibri" w:hAnsi="Cambria"/>
          <w:color w:val="000000"/>
          <w:sz w:val="24"/>
          <w:szCs w:val="24"/>
          <w:lang w:val="sl-SI" w:eastAsia="sl-SI"/>
        </w:rPr>
      </w:pPr>
    </w:p>
    <w:p w:rsidR="00BC12A7" w:rsidRPr="00F840E8" w:rsidRDefault="00331BE9" w:rsidP="00331BE9">
      <w:pPr>
        <w:tabs>
          <w:tab w:val="left" w:pos="426"/>
        </w:tabs>
        <w:jc w:val="both"/>
        <w:rPr>
          <w:rFonts w:ascii="Cambria" w:hAnsi="Cambria" w:cs="Arial"/>
          <w:b/>
          <w:caps/>
          <w:color w:val="000000"/>
          <w:sz w:val="24"/>
          <w:szCs w:val="24"/>
          <w:lang w:val="sl-SI"/>
        </w:rPr>
      </w:pPr>
      <w:r w:rsidRPr="00F840E8">
        <w:rPr>
          <w:rFonts w:ascii="Cambria" w:hAnsi="Cambria" w:cs="Arial"/>
          <w:b/>
          <w:caps/>
          <w:color w:val="000000"/>
          <w:sz w:val="24"/>
          <w:szCs w:val="24"/>
          <w:lang w:val="sl-SI"/>
        </w:rPr>
        <w:t>2.5</w:t>
      </w:r>
      <w:r w:rsidR="003B672C" w:rsidRPr="00F840E8">
        <w:rPr>
          <w:rFonts w:ascii="Cambria" w:hAnsi="Cambria" w:cs="Arial"/>
          <w:b/>
          <w:caps/>
          <w:color w:val="000000"/>
          <w:sz w:val="24"/>
          <w:szCs w:val="24"/>
          <w:lang w:val="sl-SI"/>
        </w:rPr>
        <w:t xml:space="preserve"> </w:t>
      </w:r>
      <w:r w:rsidR="007426C0" w:rsidRPr="00F840E8">
        <w:rPr>
          <w:rFonts w:ascii="Cambria" w:hAnsi="Cambria" w:cs="Arial"/>
          <w:b/>
          <w:caps/>
          <w:color w:val="000000"/>
          <w:sz w:val="24"/>
          <w:szCs w:val="24"/>
          <w:lang w:val="sl-SI"/>
        </w:rPr>
        <w:t>PRAVNA PODLAGA</w:t>
      </w:r>
    </w:p>
    <w:p w:rsidR="007426C0" w:rsidRPr="00F840E8" w:rsidRDefault="007426C0" w:rsidP="007426C0">
      <w:pPr>
        <w:jc w:val="both"/>
        <w:rPr>
          <w:rFonts w:ascii="Cambria" w:hAnsi="Cambria"/>
          <w:sz w:val="24"/>
          <w:szCs w:val="24"/>
        </w:rPr>
      </w:pPr>
      <w:r w:rsidRPr="00F840E8">
        <w:rPr>
          <w:rFonts w:ascii="Cambria" w:hAnsi="Cambria"/>
          <w:sz w:val="24"/>
          <w:szCs w:val="24"/>
        </w:rPr>
        <w:t>Naročnik izvaja postopek oddaje javnega naročila na podlagi veljavnega zakona in podzakonskih aktov, ki urejajo javno naročanje, v skladu z veljavno zakonodajo, ki ureja področje javnih financ ter področje, ki je predmet javnega naročila.</w:t>
      </w:r>
    </w:p>
    <w:p w:rsidR="009C1429" w:rsidRPr="00F840E8" w:rsidRDefault="009C1429" w:rsidP="00BC12A7">
      <w:pPr>
        <w:tabs>
          <w:tab w:val="left" w:pos="426"/>
          <w:tab w:val="num" w:pos="709"/>
          <w:tab w:val="left" w:pos="993"/>
        </w:tabs>
        <w:jc w:val="both"/>
        <w:rPr>
          <w:rFonts w:ascii="Cambria" w:hAnsi="Cambria" w:cs="Arial"/>
          <w:b/>
          <w:color w:val="000000"/>
          <w:sz w:val="24"/>
          <w:szCs w:val="24"/>
          <w:lang w:val="sl-SI"/>
        </w:rPr>
      </w:pPr>
    </w:p>
    <w:p w:rsidR="00BC12A7" w:rsidRPr="008C2733" w:rsidRDefault="00BC12A7" w:rsidP="00A65128">
      <w:pPr>
        <w:tabs>
          <w:tab w:val="left" w:pos="284"/>
          <w:tab w:val="left" w:pos="426"/>
        </w:tabs>
        <w:jc w:val="both"/>
        <w:rPr>
          <w:rFonts w:ascii="Cambria" w:hAnsi="Cambria" w:cs="Arial"/>
          <w:b/>
          <w:caps/>
          <w:color w:val="000000" w:themeColor="text1"/>
          <w:sz w:val="24"/>
          <w:szCs w:val="24"/>
          <w:lang w:val="da-DK"/>
        </w:rPr>
      </w:pPr>
      <w:r w:rsidRPr="00F840E8">
        <w:rPr>
          <w:rFonts w:ascii="Cambria" w:hAnsi="Cambria" w:cs="Arial"/>
          <w:b/>
          <w:color w:val="000000"/>
          <w:sz w:val="24"/>
          <w:szCs w:val="24"/>
          <w:lang w:val="da-DK"/>
        </w:rPr>
        <w:t>2.6</w:t>
      </w:r>
      <w:r w:rsidR="003B672C" w:rsidRPr="00F840E8">
        <w:rPr>
          <w:rFonts w:ascii="Cambria" w:hAnsi="Cambria" w:cs="Arial"/>
          <w:b/>
          <w:color w:val="000000"/>
          <w:sz w:val="24"/>
          <w:szCs w:val="24"/>
          <w:lang w:val="da-DK"/>
        </w:rPr>
        <w:t xml:space="preserve"> </w:t>
      </w:r>
      <w:r w:rsidR="0047552C" w:rsidRPr="00F840E8">
        <w:rPr>
          <w:rFonts w:ascii="Cambria" w:hAnsi="Cambria" w:cs="Arial"/>
          <w:b/>
          <w:caps/>
          <w:color w:val="000000"/>
          <w:sz w:val="24"/>
          <w:szCs w:val="24"/>
          <w:lang w:val="da-DK"/>
        </w:rPr>
        <w:t xml:space="preserve">Jezik </w:t>
      </w:r>
      <w:r w:rsidR="0047552C" w:rsidRPr="008C2733">
        <w:rPr>
          <w:rFonts w:ascii="Cambria" w:hAnsi="Cambria" w:cs="Arial"/>
          <w:b/>
          <w:caps/>
          <w:color w:val="000000" w:themeColor="text1"/>
          <w:sz w:val="24"/>
          <w:szCs w:val="24"/>
          <w:lang w:val="da-DK"/>
        </w:rPr>
        <w:t>p</w:t>
      </w:r>
      <w:r w:rsidR="00C40CF4" w:rsidRPr="008C2733">
        <w:rPr>
          <w:rFonts w:ascii="Cambria" w:hAnsi="Cambria" w:cs="Arial"/>
          <w:b/>
          <w:caps/>
          <w:color w:val="000000" w:themeColor="text1"/>
          <w:sz w:val="24"/>
          <w:szCs w:val="24"/>
          <w:lang w:val="da-DK"/>
        </w:rPr>
        <w:t>rijave</w:t>
      </w:r>
      <w:r w:rsidR="00420D2C" w:rsidRPr="008C2733">
        <w:rPr>
          <w:rFonts w:ascii="Cambria" w:hAnsi="Cambria" w:cs="Arial"/>
          <w:b/>
          <w:caps/>
          <w:color w:val="000000" w:themeColor="text1"/>
          <w:sz w:val="24"/>
          <w:szCs w:val="24"/>
          <w:lang w:val="da-DK"/>
        </w:rPr>
        <w:t xml:space="preserve"> </w:t>
      </w:r>
    </w:p>
    <w:p w:rsidR="00E31F35" w:rsidRPr="008C2733" w:rsidRDefault="00E31F35" w:rsidP="00E31F35">
      <w:pPr>
        <w:jc w:val="both"/>
        <w:rPr>
          <w:rFonts w:ascii="Cambria" w:hAnsi="Cambria"/>
          <w:color w:val="000000" w:themeColor="text1"/>
          <w:sz w:val="24"/>
          <w:szCs w:val="24"/>
        </w:rPr>
      </w:pPr>
      <w:r w:rsidRPr="008C2733">
        <w:rPr>
          <w:rFonts w:ascii="Cambria" w:hAnsi="Cambria"/>
          <w:color w:val="000000" w:themeColor="text1"/>
          <w:sz w:val="24"/>
          <w:szCs w:val="24"/>
        </w:rPr>
        <w:t xml:space="preserve">Postopek javnega naročanja poteka v slovenskem jeziku. Vsi dokumenti v zvezi s </w:t>
      </w:r>
      <w:r w:rsidR="008C2733" w:rsidRPr="008C2733">
        <w:rPr>
          <w:rFonts w:ascii="Cambria" w:hAnsi="Cambria"/>
          <w:color w:val="000000" w:themeColor="text1"/>
          <w:sz w:val="24"/>
          <w:szCs w:val="24"/>
        </w:rPr>
        <w:t>prijavo</w:t>
      </w:r>
      <w:r w:rsidRPr="008C2733">
        <w:rPr>
          <w:rFonts w:ascii="Cambria" w:hAnsi="Cambria"/>
          <w:color w:val="000000" w:themeColor="text1"/>
          <w:sz w:val="24"/>
          <w:szCs w:val="24"/>
        </w:rPr>
        <w:t xml:space="preserve"> morajo biti v slovenskem jeziku. </w:t>
      </w:r>
    </w:p>
    <w:p w:rsidR="00DE6FEA" w:rsidRPr="00F840E8" w:rsidRDefault="00DE6FEA" w:rsidP="00B347C3">
      <w:pPr>
        <w:pStyle w:val="Brezrazmikov"/>
        <w:jc w:val="both"/>
        <w:rPr>
          <w:rFonts w:ascii="Cambria" w:hAnsi="Cambria"/>
          <w:color w:val="FF0000"/>
          <w:sz w:val="24"/>
          <w:szCs w:val="24"/>
        </w:rPr>
      </w:pPr>
    </w:p>
    <w:p w:rsidR="00B638A7" w:rsidRPr="00F840E8" w:rsidRDefault="009C2F5C" w:rsidP="009C2F5C">
      <w:pPr>
        <w:jc w:val="both"/>
        <w:rPr>
          <w:rFonts w:ascii="Cambria" w:hAnsi="Cambria" w:cs="Arial"/>
          <w:b/>
          <w:color w:val="000000"/>
          <w:sz w:val="24"/>
          <w:szCs w:val="24"/>
          <w:lang w:val="sl-SI"/>
        </w:rPr>
      </w:pPr>
      <w:r w:rsidRPr="00F840E8">
        <w:rPr>
          <w:rFonts w:ascii="Cambria" w:hAnsi="Cambria" w:cs="Arial"/>
          <w:b/>
          <w:color w:val="000000"/>
          <w:sz w:val="24"/>
          <w:szCs w:val="24"/>
          <w:lang w:val="sl-SI"/>
        </w:rPr>
        <w:t xml:space="preserve">2.7 </w:t>
      </w:r>
      <w:r w:rsidR="0047552C" w:rsidRPr="00F840E8">
        <w:rPr>
          <w:rFonts w:ascii="Cambria" w:hAnsi="Cambria" w:cs="Arial"/>
          <w:b/>
          <w:color w:val="000000"/>
          <w:sz w:val="24"/>
          <w:szCs w:val="24"/>
          <w:lang w:val="sl-SI"/>
        </w:rPr>
        <w:t>PRIPRAVA P</w:t>
      </w:r>
      <w:r w:rsidR="00993BD0" w:rsidRPr="00F840E8">
        <w:rPr>
          <w:rFonts w:ascii="Cambria" w:hAnsi="Cambria" w:cs="Arial"/>
          <w:b/>
          <w:color w:val="000000"/>
          <w:sz w:val="24"/>
          <w:szCs w:val="24"/>
          <w:lang w:val="sl-SI"/>
        </w:rPr>
        <w:t>RIJAVE</w:t>
      </w:r>
    </w:p>
    <w:p w:rsidR="00B638A7" w:rsidRPr="00F840E8" w:rsidRDefault="00391534" w:rsidP="00B638A7">
      <w:pPr>
        <w:jc w:val="both"/>
        <w:rPr>
          <w:rFonts w:ascii="Cambria" w:hAnsi="Cambria" w:cs="Arial"/>
          <w:color w:val="000000"/>
          <w:sz w:val="24"/>
          <w:szCs w:val="24"/>
          <w:lang w:val="sl-SI"/>
        </w:rPr>
      </w:pPr>
      <w:r w:rsidRPr="00F840E8">
        <w:rPr>
          <w:rFonts w:ascii="Cambria" w:hAnsi="Cambria" w:cs="Arial"/>
          <w:color w:val="000000"/>
          <w:sz w:val="24"/>
          <w:szCs w:val="24"/>
          <w:lang w:val="sl-SI"/>
        </w:rPr>
        <w:t>Za pripravo prijave</w:t>
      </w:r>
      <w:r w:rsidR="009C4CB6" w:rsidRPr="00F840E8">
        <w:rPr>
          <w:rFonts w:ascii="Cambria" w:hAnsi="Cambria" w:cs="Arial"/>
          <w:color w:val="000000"/>
          <w:sz w:val="24"/>
          <w:szCs w:val="24"/>
          <w:lang w:val="sl-SI"/>
        </w:rPr>
        <w:t xml:space="preserve"> prijavitelj</w:t>
      </w:r>
      <w:r w:rsidR="00B638A7" w:rsidRPr="00F840E8">
        <w:rPr>
          <w:rFonts w:ascii="Cambria" w:hAnsi="Cambria" w:cs="Arial"/>
          <w:color w:val="000000"/>
          <w:sz w:val="24"/>
          <w:szCs w:val="24"/>
          <w:lang w:val="sl-SI"/>
        </w:rPr>
        <w:t xml:space="preserve"> uporabi podatke, navedene v p</w:t>
      </w:r>
      <w:r w:rsidRPr="00F840E8">
        <w:rPr>
          <w:rFonts w:ascii="Cambria" w:hAnsi="Cambria" w:cs="Arial"/>
          <w:color w:val="000000"/>
          <w:sz w:val="24"/>
          <w:szCs w:val="24"/>
          <w:lang w:val="sl-SI"/>
        </w:rPr>
        <w:t xml:space="preserve">riloženi specifikaciji. </w:t>
      </w:r>
    </w:p>
    <w:p w:rsidR="00F840E8" w:rsidRPr="00F840E8" w:rsidRDefault="00F840E8" w:rsidP="00B638A7">
      <w:pPr>
        <w:jc w:val="both"/>
        <w:rPr>
          <w:rFonts w:ascii="Cambria" w:hAnsi="Cambria" w:cs="Arial"/>
          <w:color w:val="FF0000"/>
          <w:sz w:val="24"/>
          <w:szCs w:val="24"/>
          <w:lang w:val="sl-SI"/>
        </w:rPr>
      </w:pPr>
    </w:p>
    <w:p w:rsidR="00D573B8" w:rsidRPr="00F840E8" w:rsidRDefault="00455033" w:rsidP="00C65F4E">
      <w:pPr>
        <w:rPr>
          <w:rFonts w:ascii="Cambria" w:hAnsi="Cambria" w:cs="Arial"/>
          <w:b/>
          <w:color w:val="000000"/>
          <w:sz w:val="24"/>
          <w:szCs w:val="24"/>
          <w:lang w:val="sl-SI"/>
        </w:rPr>
      </w:pPr>
      <w:r w:rsidRPr="00F840E8">
        <w:rPr>
          <w:rFonts w:ascii="Cambria" w:hAnsi="Cambria" w:cs="Arial"/>
          <w:b/>
          <w:color w:val="000000"/>
          <w:sz w:val="24"/>
          <w:szCs w:val="24"/>
          <w:lang w:val="sl-SI"/>
        </w:rPr>
        <w:t xml:space="preserve">2.8 </w:t>
      </w:r>
      <w:r w:rsidR="00993BD0" w:rsidRPr="00F840E8">
        <w:rPr>
          <w:rFonts w:ascii="Cambria" w:hAnsi="Cambria" w:cs="Arial"/>
          <w:b/>
          <w:color w:val="000000"/>
          <w:sz w:val="24"/>
          <w:szCs w:val="24"/>
          <w:lang w:val="sl-SI"/>
        </w:rPr>
        <w:t>SKUPNA PRIJAVA</w:t>
      </w:r>
    </w:p>
    <w:p w:rsidR="00A30E4F" w:rsidRPr="00F840E8" w:rsidRDefault="009C4CB6" w:rsidP="00A30E4F">
      <w:pPr>
        <w:jc w:val="both"/>
        <w:rPr>
          <w:rFonts w:ascii="Cambria" w:hAnsi="Cambria"/>
          <w:color w:val="000000"/>
          <w:sz w:val="24"/>
          <w:szCs w:val="24"/>
          <w:lang w:val="sl-SI"/>
        </w:rPr>
      </w:pPr>
      <w:r w:rsidRPr="00F840E8">
        <w:rPr>
          <w:rFonts w:ascii="Cambria" w:hAnsi="Cambria"/>
          <w:color w:val="000000"/>
          <w:sz w:val="24"/>
          <w:szCs w:val="24"/>
          <w:lang w:val="sl-SI"/>
        </w:rPr>
        <w:t>Skupna prijava</w:t>
      </w:r>
      <w:r w:rsidR="00DF5B12" w:rsidRPr="00F840E8">
        <w:rPr>
          <w:rFonts w:ascii="Cambria" w:hAnsi="Cambria"/>
          <w:color w:val="000000"/>
          <w:sz w:val="24"/>
          <w:szCs w:val="24"/>
          <w:lang w:val="sl-SI"/>
        </w:rPr>
        <w:t xml:space="preserve"> je </w:t>
      </w:r>
      <w:r w:rsidR="00C20664" w:rsidRPr="00F840E8">
        <w:rPr>
          <w:rFonts w:ascii="Cambria" w:hAnsi="Cambria"/>
          <w:sz w:val="24"/>
          <w:szCs w:val="24"/>
          <w:lang w:val="sl-SI"/>
        </w:rPr>
        <w:t>prijav</w:t>
      </w:r>
      <w:r w:rsidR="00DF5B12" w:rsidRPr="00F840E8">
        <w:rPr>
          <w:rFonts w:ascii="Cambria" w:hAnsi="Cambria"/>
          <w:sz w:val="24"/>
          <w:szCs w:val="24"/>
          <w:lang w:val="sl-SI"/>
        </w:rPr>
        <w:t>a</w:t>
      </w:r>
      <w:r w:rsidR="00DF5B12" w:rsidRPr="00F840E8">
        <w:rPr>
          <w:rFonts w:ascii="Cambria" w:hAnsi="Cambria"/>
          <w:color w:val="000000"/>
          <w:sz w:val="24"/>
          <w:szCs w:val="24"/>
          <w:lang w:val="sl-SI"/>
        </w:rPr>
        <w:t>, ki jo predloži skupina gospodarskih subjektov, ki mora predložiti pravni akt (sporazum ali pogodbo) o skupni izvedbi javnega naročila v primeru, da bodo izbrani na javnem razpisu. Pravni akt o skupni izvedbi javnega naročila mora natančno opredeliti naloge in odgovornosti posameznih gospodarskih subjektov za izvedbo javnega naročila. Pravni akt o skupni izvedbi javnega naročila mora tudi opredeliti nosilca posla, ki skupino gospodarskih subjektov zastopa. V</w:t>
      </w:r>
      <w:r w:rsidR="005510C4" w:rsidRPr="00F840E8">
        <w:rPr>
          <w:rFonts w:ascii="Cambria" w:hAnsi="Cambria"/>
          <w:color w:val="000000"/>
          <w:sz w:val="24"/>
          <w:szCs w:val="24"/>
          <w:lang w:val="sl-SI"/>
        </w:rPr>
        <w:t xml:space="preserve"> tem primeru naročnik v skladu s</w:t>
      </w:r>
      <w:r w:rsidR="00B174BD" w:rsidRPr="00F840E8">
        <w:rPr>
          <w:rFonts w:ascii="Cambria" w:hAnsi="Cambria"/>
          <w:color w:val="000000"/>
          <w:sz w:val="24"/>
          <w:szCs w:val="24"/>
          <w:lang w:val="sl-SI"/>
        </w:rPr>
        <w:t xml:space="preserve"> </w:t>
      </w:r>
      <w:r w:rsidR="00DF5B12" w:rsidRPr="00F840E8">
        <w:rPr>
          <w:rFonts w:ascii="Cambria" w:hAnsi="Cambria"/>
          <w:color w:val="000000"/>
          <w:sz w:val="24"/>
          <w:szCs w:val="24"/>
          <w:lang w:val="sl-SI"/>
        </w:rPr>
        <w:t>3. odstavkom 81. člena</w:t>
      </w:r>
      <w:r w:rsidR="00A30E4F" w:rsidRPr="00F840E8">
        <w:rPr>
          <w:rFonts w:ascii="Cambria" w:hAnsi="Cambria"/>
          <w:color w:val="000000"/>
          <w:sz w:val="24"/>
          <w:szCs w:val="24"/>
          <w:lang w:val="sl-SI"/>
        </w:rPr>
        <w:t xml:space="preserve"> ZJN-3</w:t>
      </w:r>
      <w:r w:rsidR="00DF5B12" w:rsidRPr="00F840E8">
        <w:rPr>
          <w:rFonts w:ascii="Cambria" w:hAnsi="Cambria"/>
          <w:color w:val="000000"/>
          <w:sz w:val="24"/>
          <w:szCs w:val="24"/>
          <w:lang w:val="sl-SI"/>
        </w:rPr>
        <w:t xml:space="preserve"> zahteva, da so navedeni subjekti v pravnem aktu skupaj solidarno </w:t>
      </w:r>
      <w:r w:rsidR="00C3567E" w:rsidRPr="00F840E8">
        <w:rPr>
          <w:rFonts w:ascii="Cambria" w:hAnsi="Cambria"/>
          <w:color w:val="000000"/>
          <w:sz w:val="24"/>
          <w:szCs w:val="24"/>
          <w:lang w:val="sl-SI"/>
        </w:rPr>
        <w:t xml:space="preserve">in vsak posebej </w:t>
      </w:r>
      <w:r w:rsidR="00DF5B12" w:rsidRPr="00F840E8">
        <w:rPr>
          <w:rFonts w:ascii="Cambria" w:hAnsi="Cambria"/>
          <w:color w:val="000000"/>
          <w:sz w:val="24"/>
          <w:szCs w:val="24"/>
          <w:lang w:val="sl-SI"/>
        </w:rPr>
        <w:t xml:space="preserve">odgovorni za izvedbo javnega naročila. </w:t>
      </w:r>
    </w:p>
    <w:p w:rsidR="00DF5B12" w:rsidRPr="00F840E8" w:rsidRDefault="00DF5B12" w:rsidP="00DF5B12">
      <w:pPr>
        <w:jc w:val="both"/>
        <w:rPr>
          <w:rFonts w:ascii="Cambria" w:hAnsi="Cambria"/>
          <w:color w:val="000000"/>
          <w:sz w:val="24"/>
          <w:szCs w:val="24"/>
          <w:lang w:val="sl-SI"/>
        </w:rPr>
      </w:pPr>
      <w:r w:rsidRPr="00F840E8">
        <w:rPr>
          <w:rFonts w:ascii="Cambria" w:hAnsi="Cambria"/>
          <w:color w:val="000000"/>
          <w:sz w:val="24"/>
          <w:szCs w:val="24"/>
          <w:lang w:val="sl-SI"/>
        </w:rPr>
        <w:t>Zgoraj navedeni pravni akt stopi v veljavo v primeru, če bo skupina gospodarskih subjektov izbrana kot najugo</w:t>
      </w:r>
      <w:r w:rsidR="009C4CB6" w:rsidRPr="00F840E8">
        <w:rPr>
          <w:rFonts w:ascii="Cambria" w:hAnsi="Cambria"/>
          <w:color w:val="000000"/>
          <w:sz w:val="24"/>
          <w:szCs w:val="24"/>
          <w:lang w:val="sl-SI"/>
        </w:rPr>
        <w:t>dnejši prijavitelj</w:t>
      </w:r>
      <w:r w:rsidRPr="00F840E8">
        <w:rPr>
          <w:rFonts w:ascii="Cambria" w:hAnsi="Cambria"/>
          <w:color w:val="000000"/>
          <w:sz w:val="24"/>
          <w:szCs w:val="24"/>
          <w:lang w:val="sl-SI"/>
        </w:rPr>
        <w:t>.</w:t>
      </w:r>
    </w:p>
    <w:p w:rsidR="00DF5B12" w:rsidRPr="00F840E8" w:rsidRDefault="00DF5B12" w:rsidP="00DF5B12">
      <w:pPr>
        <w:ind w:left="360"/>
        <w:jc w:val="both"/>
        <w:rPr>
          <w:rFonts w:ascii="Cambria" w:hAnsi="Cambria"/>
          <w:color w:val="000000"/>
          <w:sz w:val="24"/>
          <w:szCs w:val="24"/>
          <w:lang w:val="sl-SI"/>
        </w:rPr>
      </w:pPr>
    </w:p>
    <w:p w:rsidR="009716D5" w:rsidRPr="00F840E8" w:rsidRDefault="00DF5B12" w:rsidP="009716D5">
      <w:pPr>
        <w:jc w:val="both"/>
        <w:rPr>
          <w:rFonts w:ascii="Cambria" w:hAnsi="Cambria"/>
          <w:color w:val="000000"/>
          <w:sz w:val="24"/>
          <w:szCs w:val="24"/>
          <w:lang w:val="sl-SI"/>
        </w:rPr>
      </w:pPr>
      <w:r w:rsidRPr="00F840E8">
        <w:rPr>
          <w:rFonts w:ascii="Cambria" w:hAnsi="Cambria"/>
          <w:color w:val="000000"/>
          <w:sz w:val="24"/>
          <w:szCs w:val="24"/>
          <w:lang w:val="sl-SI"/>
        </w:rPr>
        <w:t xml:space="preserve">V primeru, da skupina gospodarskih </w:t>
      </w:r>
      <w:r w:rsidR="009C4CB6" w:rsidRPr="00F840E8">
        <w:rPr>
          <w:rFonts w:ascii="Cambria" w:hAnsi="Cambria"/>
          <w:color w:val="000000"/>
          <w:sz w:val="24"/>
          <w:szCs w:val="24"/>
          <w:lang w:val="sl-SI"/>
        </w:rPr>
        <w:t>subjektov predloži skupno prijav</w:t>
      </w:r>
      <w:r w:rsidRPr="00F840E8">
        <w:rPr>
          <w:rFonts w:ascii="Cambria" w:hAnsi="Cambria"/>
          <w:color w:val="000000"/>
          <w:sz w:val="24"/>
          <w:szCs w:val="24"/>
          <w:lang w:val="sl-SI"/>
        </w:rPr>
        <w:t>o, bo naročnik izpolnjevanje pogojev za sodelovanje ugotavljal za vsakega gospodarskega subjekta posebej</w:t>
      </w:r>
      <w:r w:rsidR="007A3D7E" w:rsidRPr="00F840E8">
        <w:rPr>
          <w:rFonts w:ascii="Cambria" w:hAnsi="Cambria"/>
          <w:color w:val="000000"/>
          <w:sz w:val="24"/>
          <w:szCs w:val="24"/>
          <w:lang w:val="sl-SI"/>
        </w:rPr>
        <w:t xml:space="preserve"> </w:t>
      </w:r>
      <w:r w:rsidR="007A3D7E" w:rsidRPr="00F840E8">
        <w:rPr>
          <w:rFonts w:ascii="Cambria" w:hAnsi="Cambria" w:cs="Arial"/>
          <w:color w:val="000000"/>
          <w:sz w:val="24"/>
          <w:szCs w:val="24"/>
          <w:lang w:val="sl-SI"/>
        </w:rPr>
        <w:t>(</w:t>
      </w:r>
      <w:r w:rsidR="00D54674" w:rsidRPr="00F840E8">
        <w:rPr>
          <w:rFonts w:ascii="Cambria" w:hAnsi="Cambria" w:cs="Arial"/>
          <w:color w:val="000000"/>
          <w:sz w:val="24"/>
          <w:szCs w:val="24"/>
          <w:lang w:val="sl-SI"/>
        </w:rPr>
        <w:t>i</w:t>
      </w:r>
      <w:r w:rsidR="007A3D7E" w:rsidRPr="00F840E8">
        <w:rPr>
          <w:rFonts w:ascii="Cambria" w:hAnsi="Cambria" w:cs="Arial"/>
          <w:color w:val="000000"/>
          <w:sz w:val="24"/>
          <w:szCs w:val="24"/>
          <w:lang w:val="sl-SI"/>
        </w:rPr>
        <w:t>zpolnj</w:t>
      </w:r>
      <w:r w:rsidR="00D54674" w:rsidRPr="00F840E8">
        <w:rPr>
          <w:rFonts w:ascii="Cambria" w:hAnsi="Cambria" w:cs="Arial"/>
          <w:color w:val="000000"/>
          <w:sz w:val="24"/>
          <w:szCs w:val="24"/>
          <w:lang w:val="sl-SI"/>
        </w:rPr>
        <w:t>e</w:t>
      </w:r>
      <w:r w:rsidR="007A3D7E" w:rsidRPr="00F840E8">
        <w:rPr>
          <w:rFonts w:ascii="Cambria" w:hAnsi="Cambria" w:cs="Arial"/>
          <w:color w:val="000000"/>
          <w:sz w:val="24"/>
          <w:szCs w:val="24"/>
          <w:lang w:val="sl-SI"/>
        </w:rPr>
        <w:t xml:space="preserve">vati mora vse pogoje pod točko </w:t>
      </w:r>
      <w:r w:rsidR="007D0090" w:rsidRPr="00F840E8">
        <w:rPr>
          <w:rFonts w:ascii="Cambria" w:hAnsi="Cambria" w:cs="Arial"/>
          <w:b/>
          <w:caps/>
          <w:color w:val="000000"/>
          <w:sz w:val="24"/>
          <w:szCs w:val="24"/>
          <w:lang w:val="sl-SI"/>
        </w:rPr>
        <w:t>2.11</w:t>
      </w:r>
      <w:r w:rsidR="007A3D7E" w:rsidRPr="00F840E8">
        <w:rPr>
          <w:rFonts w:ascii="Cambria" w:hAnsi="Cambria" w:cs="Arial"/>
          <w:color w:val="000000"/>
          <w:sz w:val="24"/>
          <w:szCs w:val="24"/>
          <w:lang w:val="sl-SI"/>
        </w:rPr>
        <w:t xml:space="preserve">) in  </w:t>
      </w:r>
      <w:r w:rsidR="00D54674" w:rsidRPr="00F840E8">
        <w:rPr>
          <w:rFonts w:ascii="Cambria" w:hAnsi="Cambria" w:cs="Arial"/>
          <w:color w:val="000000"/>
          <w:sz w:val="24"/>
          <w:szCs w:val="24"/>
          <w:lang w:val="sl-SI"/>
        </w:rPr>
        <w:t xml:space="preserve">prvo točko pogoja </w:t>
      </w:r>
      <w:r w:rsidR="007A3D7E" w:rsidRPr="00F840E8">
        <w:rPr>
          <w:rFonts w:ascii="Cambria" w:hAnsi="Cambria" w:cs="Arial"/>
          <w:b/>
          <w:color w:val="000000"/>
          <w:sz w:val="24"/>
          <w:szCs w:val="24"/>
          <w:lang w:val="sl-SI"/>
        </w:rPr>
        <w:t>2</w:t>
      </w:r>
      <w:r w:rsidR="007A3D7E" w:rsidRPr="00F840E8">
        <w:rPr>
          <w:rFonts w:ascii="Cambria" w:hAnsi="Cambria" w:cs="Arial"/>
          <w:b/>
          <w:caps/>
          <w:color w:val="000000"/>
          <w:sz w:val="24"/>
          <w:szCs w:val="24"/>
          <w:lang w:val="sl-SI"/>
        </w:rPr>
        <w:t>.1</w:t>
      </w:r>
      <w:r w:rsidR="00D573B8" w:rsidRPr="00F840E8">
        <w:rPr>
          <w:rFonts w:ascii="Cambria" w:hAnsi="Cambria" w:cs="Arial"/>
          <w:b/>
          <w:caps/>
          <w:color w:val="000000"/>
          <w:sz w:val="24"/>
          <w:szCs w:val="24"/>
          <w:lang w:val="sl-SI"/>
        </w:rPr>
        <w:t>2</w:t>
      </w:r>
      <w:r w:rsidR="007A3D7E" w:rsidRPr="00F840E8">
        <w:rPr>
          <w:rFonts w:ascii="Cambria" w:hAnsi="Cambria" w:cs="Arial"/>
          <w:b/>
          <w:caps/>
          <w:color w:val="000000"/>
          <w:sz w:val="24"/>
          <w:szCs w:val="24"/>
          <w:lang w:val="sl-SI"/>
        </w:rPr>
        <w:t>.</w:t>
      </w:r>
      <w:r w:rsidR="00D573B8" w:rsidRPr="00F840E8">
        <w:rPr>
          <w:rFonts w:ascii="Cambria" w:hAnsi="Cambria" w:cs="Arial"/>
          <w:b/>
          <w:caps/>
          <w:color w:val="000000"/>
          <w:sz w:val="24"/>
          <w:szCs w:val="24"/>
          <w:lang w:val="sl-SI"/>
        </w:rPr>
        <w:t>1</w:t>
      </w:r>
      <w:r w:rsidR="007A3D7E" w:rsidRPr="00F840E8">
        <w:rPr>
          <w:rFonts w:ascii="Cambria" w:hAnsi="Cambria" w:cs="Arial"/>
          <w:color w:val="000000"/>
          <w:sz w:val="24"/>
          <w:szCs w:val="24"/>
          <w:lang w:val="sl-SI"/>
        </w:rPr>
        <w:t xml:space="preserve"> </w:t>
      </w:r>
      <w:r w:rsidR="009C4CB6" w:rsidRPr="00F840E8">
        <w:rPr>
          <w:rFonts w:ascii="Cambria" w:eastAsia="MS Mincho" w:hAnsi="Cambria"/>
          <w:b/>
          <w:color w:val="000000"/>
          <w:sz w:val="24"/>
          <w:szCs w:val="24"/>
          <w:lang w:val="sl-SI"/>
        </w:rPr>
        <w:t>POKLICNA SPOSOBNOST PRIJAVITELJ</w:t>
      </w:r>
      <w:r w:rsidR="007A3D7E" w:rsidRPr="00F840E8">
        <w:rPr>
          <w:rFonts w:ascii="Cambria" w:eastAsia="MS Mincho" w:hAnsi="Cambria"/>
          <w:b/>
          <w:color w:val="000000"/>
          <w:sz w:val="24"/>
          <w:szCs w:val="24"/>
          <w:lang w:val="sl-SI"/>
        </w:rPr>
        <w:t>A</w:t>
      </w:r>
      <w:r w:rsidRPr="00F840E8">
        <w:rPr>
          <w:rFonts w:ascii="Cambria" w:hAnsi="Cambria"/>
          <w:color w:val="000000"/>
          <w:sz w:val="24"/>
          <w:szCs w:val="24"/>
          <w:lang w:val="sl-SI"/>
        </w:rPr>
        <w:t>, izpolnjevanje ostalih pogojev pa za vse gospodarske subjekte skupaj.</w:t>
      </w:r>
      <w:r w:rsidR="009716D5" w:rsidRPr="00F840E8">
        <w:rPr>
          <w:rFonts w:ascii="Cambria" w:hAnsi="Cambria"/>
          <w:color w:val="000000"/>
          <w:sz w:val="24"/>
          <w:szCs w:val="24"/>
          <w:lang w:val="sl-SI"/>
        </w:rPr>
        <w:t xml:space="preserve"> </w:t>
      </w:r>
    </w:p>
    <w:p w:rsidR="00E4513A" w:rsidRPr="00F840E8" w:rsidRDefault="00455033" w:rsidP="00C65F4E">
      <w:pPr>
        <w:rPr>
          <w:rFonts w:ascii="Cambria" w:hAnsi="Cambria" w:cs="Arial"/>
          <w:b/>
          <w:caps/>
          <w:color w:val="000000"/>
          <w:sz w:val="24"/>
          <w:szCs w:val="24"/>
          <w:lang w:val="sl-SI"/>
        </w:rPr>
      </w:pPr>
      <w:r w:rsidRPr="00F840E8">
        <w:rPr>
          <w:rFonts w:ascii="Cambria" w:hAnsi="Cambria" w:cs="Arial"/>
          <w:b/>
          <w:caps/>
          <w:color w:val="000000"/>
          <w:sz w:val="24"/>
          <w:szCs w:val="24"/>
          <w:lang w:val="sl-SI"/>
        </w:rPr>
        <w:lastRenderedPageBreak/>
        <w:t xml:space="preserve">2.9 </w:t>
      </w:r>
      <w:r w:rsidR="00993BD0" w:rsidRPr="00F840E8">
        <w:rPr>
          <w:rFonts w:ascii="Cambria" w:hAnsi="Cambria" w:cs="Arial"/>
          <w:b/>
          <w:caps/>
          <w:color w:val="000000"/>
          <w:sz w:val="24"/>
          <w:szCs w:val="24"/>
          <w:lang w:val="sl-SI"/>
        </w:rPr>
        <w:t>PRIJAVA</w:t>
      </w:r>
      <w:r w:rsidR="0047552C" w:rsidRPr="00F840E8">
        <w:rPr>
          <w:rFonts w:ascii="Cambria" w:hAnsi="Cambria" w:cs="Arial"/>
          <w:b/>
          <w:caps/>
          <w:color w:val="000000"/>
          <w:sz w:val="24"/>
          <w:szCs w:val="24"/>
          <w:lang w:val="sl-SI"/>
        </w:rPr>
        <w:t xml:space="preserve"> s podizvajalci</w:t>
      </w:r>
    </w:p>
    <w:p w:rsidR="0098530D" w:rsidRPr="00F840E8" w:rsidRDefault="0098530D" w:rsidP="0098530D">
      <w:pPr>
        <w:jc w:val="both"/>
        <w:rPr>
          <w:rFonts w:ascii="Cambria" w:hAnsi="Cambria" w:cs="Arial"/>
          <w:sz w:val="24"/>
          <w:szCs w:val="24"/>
          <w:lang w:val="sl-SI"/>
        </w:rPr>
      </w:pPr>
      <w:r w:rsidRPr="00F840E8">
        <w:rPr>
          <w:rFonts w:ascii="Cambria" w:hAnsi="Cambria" w:cs="Arial"/>
          <w:sz w:val="24"/>
          <w:szCs w:val="24"/>
          <w:lang w:val="sl-SI"/>
        </w:rPr>
        <w:t xml:space="preserve">Za podizvajalsko razmerje gre v primerih, ko </w:t>
      </w:r>
      <w:r w:rsidRPr="00F840E8">
        <w:rPr>
          <w:rFonts w:ascii="Cambria" w:hAnsi="Cambria" w:cs="Arial"/>
          <w:b/>
          <w:sz w:val="24"/>
          <w:szCs w:val="24"/>
          <w:lang w:val="sl-SI"/>
        </w:rPr>
        <w:t xml:space="preserve">glavni izvajalec </w:t>
      </w:r>
      <w:r w:rsidRPr="00F840E8">
        <w:rPr>
          <w:rFonts w:ascii="Cambria" w:hAnsi="Cambria" w:cs="Arial"/>
          <w:sz w:val="24"/>
          <w:szCs w:val="24"/>
          <w:lang w:val="sl-SI"/>
        </w:rPr>
        <w:t xml:space="preserve">del ali celoto javnega naročila s pogodbo </w:t>
      </w:r>
      <w:r w:rsidRPr="00F840E8">
        <w:rPr>
          <w:rFonts w:ascii="Cambria" w:hAnsi="Cambria" w:cs="Arial"/>
          <w:b/>
          <w:sz w:val="24"/>
          <w:szCs w:val="24"/>
          <w:lang w:val="sl-SI"/>
        </w:rPr>
        <w:t>odda v izvajanje</w:t>
      </w:r>
      <w:r w:rsidRPr="00F840E8">
        <w:rPr>
          <w:rFonts w:ascii="Cambria" w:hAnsi="Cambria" w:cs="Arial"/>
          <w:sz w:val="24"/>
          <w:szCs w:val="24"/>
          <w:lang w:val="sl-SI"/>
        </w:rPr>
        <w:t xml:space="preserve"> drugi osebi, to je podizvajalcu. Definicija podizvajalca je podana v to</w:t>
      </w:r>
      <w:r w:rsidR="00CD2086" w:rsidRPr="00F840E8">
        <w:rPr>
          <w:rFonts w:ascii="Cambria" w:hAnsi="Cambria" w:cs="Arial"/>
          <w:sz w:val="24"/>
          <w:szCs w:val="24"/>
          <w:lang w:val="sl-SI"/>
        </w:rPr>
        <w:t>čki 1, 94. člena ZJN-3. Prijavitelj</w:t>
      </w:r>
      <w:r w:rsidRPr="00F840E8">
        <w:rPr>
          <w:rFonts w:ascii="Cambria" w:hAnsi="Cambria" w:cs="Arial"/>
          <w:sz w:val="24"/>
          <w:szCs w:val="24"/>
          <w:lang w:val="sl-SI"/>
        </w:rPr>
        <w:t xml:space="preserve"> lahko v celoti sam izvede predmetno javno naročilo ali pa ga izvede s podizvajalci. </w:t>
      </w:r>
    </w:p>
    <w:p w:rsidR="0098530D" w:rsidRPr="00F840E8" w:rsidRDefault="0098530D" w:rsidP="007726AB">
      <w:pPr>
        <w:autoSpaceDE w:val="0"/>
        <w:autoSpaceDN w:val="0"/>
        <w:adjustRightInd w:val="0"/>
        <w:jc w:val="both"/>
        <w:rPr>
          <w:rFonts w:ascii="Cambria" w:hAnsi="Cambria" w:cs="LiberationSans-Italic"/>
          <w:iCs/>
          <w:color w:val="000000"/>
          <w:sz w:val="24"/>
          <w:szCs w:val="24"/>
          <w:lang w:val="sl-SI"/>
        </w:rPr>
      </w:pPr>
    </w:p>
    <w:p w:rsidR="001B53A3" w:rsidRPr="00F840E8" w:rsidRDefault="007726AB" w:rsidP="007726AB">
      <w:pPr>
        <w:autoSpaceDE w:val="0"/>
        <w:autoSpaceDN w:val="0"/>
        <w:adjustRightInd w:val="0"/>
        <w:jc w:val="both"/>
        <w:rPr>
          <w:rFonts w:ascii="Cambria" w:hAnsi="Cambria" w:cs="LiberationSans-Italic"/>
          <w:iCs/>
          <w:color w:val="000000"/>
          <w:sz w:val="24"/>
          <w:szCs w:val="24"/>
        </w:rPr>
      </w:pPr>
      <w:r w:rsidRPr="00F840E8">
        <w:rPr>
          <w:rFonts w:ascii="Cambria" w:hAnsi="Cambria" w:cs="LiberationSans-Italic"/>
          <w:iCs/>
          <w:color w:val="000000"/>
          <w:sz w:val="24"/>
          <w:szCs w:val="24"/>
        </w:rPr>
        <w:t>V primeru izvedbe javnega naročila s podizvajalci</w:t>
      </w:r>
      <w:r w:rsidR="001B53A3" w:rsidRPr="00F840E8">
        <w:rPr>
          <w:rFonts w:ascii="Cambria" w:hAnsi="Cambria" w:cs="Calibri"/>
          <w:color w:val="000000"/>
          <w:sz w:val="24"/>
          <w:szCs w:val="24"/>
          <w:lang w:val="sl-SI"/>
        </w:rPr>
        <w:t xml:space="preserve">, </w:t>
      </w:r>
      <w:r w:rsidRPr="00F840E8">
        <w:rPr>
          <w:rFonts w:ascii="Cambria" w:hAnsi="Cambria" w:cs="Calibri"/>
          <w:color w:val="000000"/>
          <w:sz w:val="24"/>
          <w:szCs w:val="24"/>
          <w:lang w:val="sl-SI"/>
        </w:rPr>
        <w:t>je potrebno</w:t>
      </w:r>
      <w:r w:rsidR="006063BF" w:rsidRPr="00F840E8">
        <w:rPr>
          <w:rFonts w:ascii="Cambria" w:hAnsi="Cambria" w:cs="Calibri"/>
          <w:color w:val="000000"/>
          <w:sz w:val="24"/>
          <w:szCs w:val="24"/>
          <w:lang w:val="sl-SI"/>
        </w:rPr>
        <w:t xml:space="preserve"> v prijav</w:t>
      </w:r>
      <w:r w:rsidR="001B53A3" w:rsidRPr="00F840E8">
        <w:rPr>
          <w:rFonts w:ascii="Cambria" w:hAnsi="Cambria" w:cs="Calibri"/>
          <w:color w:val="000000"/>
          <w:sz w:val="24"/>
          <w:szCs w:val="24"/>
          <w:lang w:val="sl-SI"/>
        </w:rPr>
        <w:t>i:</w:t>
      </w:r>
    </w:p>
    <w:p w:rsidR="007726AB" w:rsidRPr="00F840E8" w:rsidRDefault="007726AB" w:rsidP="00DA5029">
      <w:pPr>
        <w:pStyle w:val="Naslov"/>
        <w:numPr>
          <w:ilvl w:val="0"/>
          <w:numId w:val="30"/>
        </w:numPr>
        <w:jc w:val="both"/>
        <w:rPr>
          <w:rFonts w:ascii="Cambria" w:hAnsi="Cambria" w:cs="Calibri"/>
          <w:b w:val="0"/>
          <w:color w:val="000000"/>
          <w:sz w:val="24"/>
          <w:szCs w:val="24"/>
          <w:lang w:val="sl-SI"/>
        </w:rPr>
      </w:pPr>
      <w:r w:rsidRPr="00F840E8">
        <w:rPr>
          <w:rFonts w:ascii="Cambria" w:hAnsi="Cambria" w:cs="Calibri"/>
          <w:b w:val="0"/>
          <w:color w:val="000000"/>
          <w:sz w:val="24"/>
          <w:szCs w:val="24"/>
          <w:lang w:val="sl-SI"/>
        </w:rPr>
        <w:t>navesti vse podizvajalce</w:t>
      </w:r>
      <w:r w:rsidR="00D54674" w:rsidRPr="00F840E8">
        <w:rPr>
          <w:rFonts w:ascii="Cambria" w:hAnsi="Cambria" w:cs="Calibri"/>
          <w:b w:val="0"/>
          <w:color w:val="000000"/>
          <w:sz w:val="24"/>
          <w:szCs w:val="24"/>
          <w:lang w:val="sl-SI"/>
        </w:rPr>
        <w:t xml:space="preserve"> </w:t>
      </w:r>
      <w:r w:rsidR="00D54674" w:rsidRPr="00F840E8">
        <w:rPr>
          <w:rFonts w:ascii="Cambria" w:hAnsi="Cambria" w:cs="Calibri"/>
          <w:color w:val="000000"/>
          <w:sz w:val="24"/>
          <w:szCs w:val="24"/>
          <w:lang w:val="sl-SI"/>
        </w:rPr>
        <w:t>(vsak podizvaj</w:t>
      </w:r>
      <w:r w:rsidR="00514B17" w:rsidRPr="00F840E8">
        <w:rPr>
          <w:rFonts w:ascii="Cambria" w:hAnsi="Cambria" w:cs="Calibri"/>
          <w:color w:val="000000"/>
          <w:sz w:val="24"/>
          <w:szCs w:val="24"/>
          <w:lang w:val="sl-SI"/>
        </w:rPr>
        <w:t>a</w:t>
      </w:r>
      <w:r w:rsidR="00D54674" w:rsidRPr="00F840E8">
        <w:rPr>
          <w:rFonts w:ascii="Cambria" w:hAnsi="Cambria" w:cs="Calibri"/>
          <w:color w:val="000000"/>
          <w:sz w:val="24"/>
          <w:szCs w:val="24"/>
          <w:lang w:val="sl-SI"/>
        </w:rPr>
        <w:t xml:space="preserve">lec posebaj mora </w:t>
      </w:r>
      <w:r w:rsidR="00D54674" w:rsidRPr="00F840E8">
        <w:rPr>
          <w:rFonts w:ascii="Cambria" w:hAnsi="Cambria" w:cs="Arial"/>
          <w:color w:val="000000"/>
          <w:sz w:val="24"/>
          <w:szCs w:val="24"/>
          <w:lang w:val="sl-SI"/>
        </w:rPr>
        <w:t xml:space="preserve">izpolnjevati vse pogoje </w:t>
      </w:r>
      <w:r w:rsidR="0057516F" w:rsidRPr="00F840E8">
        <w:rPr>
          <w:rFonts w:ascii="Cambria" w:hAnsi="Cambria" w:cs="Arial"/>
          <w:color w:val="000000"/>
          <w:sz w:val="24"/>
          <w:szCs w:val="24"/>
          <w:lang w:val="sl-SI"/>
        </w:rPr>
        <w:t xml:space="preserve">   </w:t>
      </w:r>
      <w:r w:rsidR="00DA5029">
        <w:rPr>
          <w:rFonts w:ascii="Cambria" w:hAnsi="Cambria" w:cs="Arial"/>
          <w:color w:val="000000"/>
          <w:sz w:val="24"/>
          <w:szCs w:val="24"/>
          <w:lang w:val="sl-SI"/>
        </w:rPr>
        <w:t xml:space="preserve">        </w:t>
      </w:r>
      <w:r w:rsidR="00D54674" w:rsidRPr="00F840E8">
        <w:rPr>
          <w:rFonts w:ascii="Cambria" w:hAnsi="Cambria" w:cs="Arial"/>
          <w:color w:val="000000"/>
          <w:sz w:val="24"/>
          <w:szCs w:val="24"/>
          <w:lang w:val="sl-SI"/>
        </w:rPr>
        <w:t xml:space="preserve">pod točko </w:t>
      </w:r>
      <w:r w:rsidR="00D54674" w:rsidRPr="00F840E8">
        <w:rPr>
          <w:rFonts w:ascii="Cambria" w:hAnsi="Cambria" w:cs="Arial"/>
          <w:caps/>
          <w:color w:val="000000"/>
          <w:sz w:val="24"/>
          <w:szCs w:val="24"/>
        </w:rPr>
        <w:t>2.11</w:t>
      </w:r>
      <w:r w:rsidR="00D54674" w:rsidRPr="00F840E8">
        <w:rPr>
          <w:rFonts w:ascii="Cambria" w:hAnsi="Cambria" w:cs="Arial"/>
          <w:color w:val="000000"/>
          <w:sz w:val="24"/>
          <w:szCs w:val="24"/>
          <w:lang w:val="sl-SI"/>
        </w:rPr>
        <w:t xml:space="preserve">) </w:t>
      </w:r>
      <w:r w:rsidRPr="00F840E8">
        <w:rPr>
          <w:rFonts w:ascii="Cambria" w:hAnsi="Cambria" w:cs="Calibri"/>
          <w:b w:val="0"/>
          <w:color w:val="000000"/>
          <w:sz w:val="24"/>
          <w:szCs w:val="24"/>
          <w:lang w:val="sl-SI"/>
        </w:rPr>
        <w:t>ter vsak del javnega naročila, ki ga namerava oddati v podizvajanje</w:t>
      </w:r>
      <w:r w:rsidR="0098530D" w:rsidRPr="00F840E8">
        <w:rPr>
          <w:rFonts w:ascii="Cambria" w:hAnsi="Cambria" w:cs="Calibri"/>
          <w:b w:val="0"/>
          <w:color w:val="000000"/>
          <w:sz w:val="24"/>
          <w:szCs w:val="24"/>
          <w:lang w:val="sl-SI"/>
        </w:rPr>
        <w:t>,</w:t>
      </w:r>
      <w:r w:rsidRPr="00F840E8">
        <w:rPr>
          <w:rFonts w:ascii="Cambria" w:hAnsi="Cambria" w:cs="Calibri"/>
          <w:b w:val="0"/>
          <w:color w:val="000000"/>
          <w:sz w:val="24"/>
          <w:szCs w:val="24"/>
          <w:lang w:val="sl-SI"/>
        </w:rPr>
        <w:t xml:space="preserve"> </w:t>
      </w:r>
    </w:p>
    <w:p w:rsidR="007726AB" w:rsidRPr="00F840E8" w:rsidRDefault="007726AB" w:rsidP="00DA5029">
      <w:pPr>
        <w:pStyle w:val="Naslov"/>
        <w:numPr>
          <w:ilvl w:val="0"/>
          <w:numId w:val="30"/>
        </w:numPr>
        <w:jc w:val="both"/>
        <w:rPr>
          <w:rFonts w:ascii="Cambria" w:hAnsi="Cambria" w:cs="Calibri"/>
          <w:b w:val="0"/>
          <w:color w:val="000000"/>
          <w:sz w:val="24"/>
          <w:szCs w:val="24"/>
          <w:lang w:val="sl-SI"/>
        </w:rPr>
      </w:pPr>
      <w:r w:rsidRPr="00F840E8">
        <w:rPr>
          <w:rFonts w:ascii="Cambria" w:hAnsi="Cambria" w:cs="Calibri"/>
          <w:b w:val="0"/>
          <w:color w:val="000000"/>
          <w:sz w:val="24"/>
          <w:szCs w:val="24"/>
          <w:lang w:val="sl-SI"/>
        </w:rPr>
        <w:t>kontaktne podatke in zakonite zastopnike predlaganih podizvajalcev,</w:t>
      </w:r>
    </w:p>
    <w:p w:rsidR="001B53A3" w:rsidRPr="00F840E8" w:rsidRDefault="001B53A3" w:rsidP="00DA5029">
      <w:pPr>
        <w:pStyle w:val="Naslov"/>
        <w:numPr>
          <w:ilvl w:val="0"/>
          <w:numId w:val="30"/>
        </w:numPr>
        <w:jc w:val="both"/>
        <w:rPr>
          <w:rFonts w:ascii="Cambria" w:hAnsi="Cambria" w:cs="Calibri"/>
          <w:b w:val="0"/>
          <w:color w:val="000000"/>
          <w:sz w:val="24"/>
          <w:szCs w:val="24"/>
          <w:lang w:val="sl-SI"/>
        </w:rPr>
      </w:pPr>
      <w:r w:rsidRPr="00F840E8">
        <w:rPr>
          <w:rFonts w:ascii="Cambria" w:hAnsi="Cambria" w:cs="Calibri"/>
          <w:b w:val="0"/>
          <w:color w:val="000000"/>
          <w:sz w:val="24"/>
          <w:szCs w:val="24"/>
          <w:lang w:val="sl-SI"/>
        </w:rPr>
        <w:t>izpolnjene ESPD</w:t>
      </w:r>
      <w:r w:rsidR="00B47981" w:rsidRPr="00F840E8">
        <w:rPr>
          <w:rFonts w:ascii="Cambria" w:hAnsi="Cambria" w:cs="Calibri"/>
          <w:b w:val="0"/>
          <w:color w:val="000000"/>
          <w:sz w:val="24"/>
          <w:szCs w:val="24"/>
          <w:lang w:val="sl-SI"/>
        </w:rPr>
        <w:t xml:space="preserve"> obrazce</w:t>
      </w:r>
      <w:r w:rsidRPr="00F840E8">
        <w:rPr>
          <w:rFonts w:ascii="Cambria" w:hAnsi="Cambria" w:cs="Calibri"/>
          <w:b w:val="0"/>
          <w:color w:val="000000"/>
          <w:sz w:val="24"/>
          <w:szCs w:val="24"/>
          <w:lang w:val="sl-SI"/>
        </w:rPr>
        <w:t xml:space="preserve"> </w:t>
      </w:r>
      <w:r w:rsidR="00B47981" w:rsidRPr="00F840E8">
        <w:rPr>
          <w:rFonts w:ascii="Cambria" w:hAnsi="Cambria" w:cs="Calibri"/>
          <w:b w:val="0"/>
          <w:color w:val="000000"/>
          <w:sz w:val="24"/>
          <w:szCs w:val="24"/>
          <w:lang w:val="sl-SI"/>
        </w:rPr>
        <w:t>teh</w:t>
      </w:r>
      <w:r w:rsidRPr="00F840E8">
        <w:rPr>
          <w:rFonts w:ascii="Cambria" w:hAnsi="Cambria" w:cs="Calibri"/>
          <w:b w:val="0"/>
          <w:color w:val="000000"/>
          <w:sz w:val="24"/>
          <w:szCs w:val="24"/>
          <w:lang w:val="sl-SI"/>
        </w:rPr>
        <w:t xml:space="preserve"> podizvajalcev ter</w:t>
      </w:r>
    </w:p>
    <w:p w:rsidR="001B53A3" w:rsidRPr="00F840E8" w:rsidRDefault="001B53A3" w:rsidP="00DA5029">
      <w:pPr>
        <w:pStyle w:val="Naslov"/>
        <w:numPr>
          <w:ilvl w:val="0"/>
          <w:numId w:val="30"/>
        </w:numPr>
        <w:jc w:val="both"/>
        <w:rPr>
          <w:rFonts w:ascii="Cambria" w:hAnsi="Cambria" w:cs="Calibri"/>
          <w:b w:val="0"/>
          <w:color w:val="000000"/>
          <w:sz w:val="24"/>
          <w:szCs w:val="24"/>
          <w:lang w:val="sl-SI"/>
        </w:rPr>
      </w:pPr>
      <w:r w:rsidRPr="00F840E8">
        <w:rPr>
          <w:rFonts w:ascii="Cambria" w:hAnsi="Cambria" w:cs="Calibri"/>
          <w:b w:val="0"/>
          <w:color w:val="000000"/>
          <w:sz w:val="24"/>
          <w:szCs w:val="24"/>
          <w:lang w:val="sl-SI"/>
        </w:rPr>
        <w:t>priložiti zahtevo podizvajalca za neposredno plačilo, če podizvajalec to zahteva.</w:t>
      </w:r>
    </w:p>
    <w:p w:rsidR="001B53A3" w:rsidRPr="00F840E8" w:rsidRDefault="001B53A3" w:rsidP="001B53A3">
      <w:pPr>
        <w:pStyle w:val="Naslov"/>
        <w:ind w:left="360"/>
        <w:jc w:val="both"/>
        <w:rPr>
          <w:rFonts w:ascii="Cambria" w:hAnsi="Cambria" w:cs="Calibri"/>
          <w:b w:val="0"/>
          <w:color w:val="000000"/>
          <w:sz w:val="24"/>
          <w:szCs w:val="24"/>
          <w:lang w:val="sl-SI"/>
        </w:rPr>
      </w:pPr>
    </w:p>
    <w:p w:rsidR="007A3D7E" w:rsidRPr="00F840E8" w:rsidRDefault="001B53A3" w:rsidP="00D54674">
      <w:pPr>
        <w:pStyle w:val="Brezrazmikov"/>
        <w:jc w:val="both"/>
        <w:rPr>
          <w:rFonts w:ascii="Cambria" w:hAnsi="Cambria"/>
          <w:bCs/>
          <w:color w:val="000000"/>
          <w:sz w:val="24"/>
          <w:szCs w:val="24"/>
          <w:lang w:val="sl-SI" w:eastAsia="x-none"/>
        </w:rPr>
      </w:pPr>
      <w:r w:rsidRPr="00F840E8">
        <w:rPr>
          <w:rFonts w:ascii="Cambria" w:hAnsi="Cambria"/>
          <w:color w:val="000000"/>
          <w:sz w:val="24"/>
          <w:szCs w:val="24"/>
          <w:lang w:val="sl-SI"/>
        </w:rPr>
        <w:t>Glavni izvajalec bo moral med izvajanjem javnega naročila n</w:t>
      </w:r>
      <w:r w:rsidR="00D54674" w:rsidRPr="00F840E8">
        <w:rPr>
          <w:rFonts w:ascii="Cambria" w:hAnsi="Cambria"/>
          <w:color w:val="000000"/>
          <w:sz w:val="24"/>
          <w:szCs w:val="24"/>
          <w:lang w:val="sl-SI"/>
        </w:rPr>
        <w:t xml:space="preserve">aročnika obvestiti o morebitnih </w:t>
      </w:r>
      <w:r w:rsidRPr="00F840E8">
        <w:rPr>
          <w:rFonts w:ascii="Cambria" w:hAnsi="Cambria"/>
          <w:color w:val="000000"/>
          <w:sz w:val="24"/>
          <w:szCs w:val="24"/>
          <w:lang w:val="sl-SI"/>
        </w:rPr>
        <w:t xml:space="preserve">spremembah informacij iz prejšnjega odstavka in poslati informacije o novih podizvajalcih, ki jih namerava naknadno vključiti v izvajanje del, in sicer najkasneje v petih dneh po spremembi. </w:t>
      </w:r>
      <w:r w:rsidR="007A3D7E" w:rsidRPr="00F840E8">
        <w:rPr>
          <w:rFonts w:ascii="Cambria" w:hAnsi="Cambria"/>
          <w:bCs/>
          <w:color w:val="000000"/>
          <w:sz w:val="24"/>
          <w:szCs w:val="24"/>
          <w:lang w:val="sl-SI" w:eastAsia="x-none"/>
        </w:rPr>
        <w:t>V primeru vključitve novih podizvajalcev mora glavni izvajalec skupaj z obvestilom posredovati tudi podatke in dokumente iz druge, tretje in čet</w:t>
      </w:r>
      <w:r w:rsidR="00D54674" w:rsidRPr="00F840E8">
        <w:rPr>
          <w:rFonts w:ascii="Cambria" w:hAnsi="Cambria"/>
          <w:bCs/>
          <w:color w:val="000000"/>
          <w:sz w:val="24"/>
          <w:szCs w:val="24"/>
          <w:lang w:val="sl-SI" w:eastAsia="x-none"/>
        </w:rPr>
        <w:t xml:space="preserve">rte alineje prejšnjega odstavka ter izpolnjevati </w:t>
      </w:r>
      <w:r w:rsidR="00D54674" w:rsidRPr="00F840E8">
        <w:rPr>
          <w:rFonts w:ascii="Cambria" w:hAnsi="Cambria" w:cs="Arial"/>
          <w:color w:val="000000"/>
          <w:sz w:val="24"/>
          <w:szCs w:val="24"/>
          <w:lang w:val="sl-SI"/>
        </w:rPr>
        <w:t xml:space="preserve">izpolnjevati vse pogoje pod točko </w:t>
      </w:r>
      <w:r w:rsidR="00D573B8" w:rsidRPr="00F840E8">
        <w:rPr>
          <w:rFonts w:ascii="Cambria" w:hAnsi="Cambria" w:cs="Arial"/>
          <w:caps/>
          <w:color w:val="000000"/>
          <w:sz w:val="24"/>
          <w:szCs w:val="24"/>
          <w:lang w:val="sl-SI"/>
        </w:rPr>
        <w:t>2.11</w:t>
      </w:r>
      <w:r w:rsidR="00D54674" w:rsidRPr="00F840E8">
        <w:rPr>
          <w:rFonts w:ascii="Cambria" w:hAnsi="Cambria" w:cs="Arial"/>
          <w:caps/>
          <w:color w:val="000000"/>
          <w:sz w:val="24"/>
          <w:szCs w:val="24"/>
          <w:lang w:val="sl-SI"/>
        </w:rPr>
        <w:t>.</w:t>
      </w:r>
    </w:p>
    <w:p w:rsidR="006103E1" w:rsidRPr="00F840E8" w:rsidRDefault="006103E1" w:rsidP="007A3D7E">
      <w:pPr>
        <w:autoSpaceDE w:val="0"/>
        <w:autoSpaceDN w:val="0"/>
        <w:adjustRightInd w:val="0"/>
        <w:jc w:val="both"/>
        <w:rPr>
          <w:rFonts w:ascii="Cambria" w:hAnsi="Cambria" w:cs="Calibri"/>
          <w:color w:val="000000"/>
          <w:sz w:val="24"/>
          <w:szCs w:val="24"/>
          <w:lang w:val="sl-SI"/>
        </w:rPr>
      </w:pPr>
    </w:p>
    <w:p w:rsidR="001B53A3" w:rsidRPr="00F840E8" w:rsidRDefault="001B53A3" w:rsidP="001B53A3">
      <w:pPr>
        <w:pStyle w:val="Naslov"/>
        <w:jc w:val="both"/>
        <w:rPr>
          <w:rFonts w:ascii="Cambria" w:hAnsi="Cambria" w:cs="Calibri"/>
          <w:b w:val="0"/>
          <w:color w:val="000000"/>
          <w:sz w:val="24"/>
          <w:szCs w:val="24"/>
          <w:lang w:val="sl-SI"/>
        </w:rPr>
      </w:pPr>
      <w:r w:rsidRPr="00F840E8">
        <w:rPr>
          <w:rFonts w:ascii="Cambria" w:hAnsi="Cambria" w:cs="Calibri"/>
          <w:b w:val="0"/>
          <w:color w:val="000000"/>
          <w:sz w:val="24"/>
          <w:szCs w:val="24"/>
          <w:lang w:val="sl-SI"/>
        </w:rPr>
        <w:t>Naročnik bo zavrnil vsakega podizvajalca, če zanj obstajajo razlogi za izključitev iz prvega, drugega ali četrtega odstavka 75. člena ZJN-3, razen v primeru iz tretjega odstavka 75. člena ZJN-3, lahko pa zavrne vsakega podizvajalca tudi, če zanj obstajajo razlogi za izključitev iz šestega odstavka 75. člena ZJN-3. Naročnik bo zavrnil predlog za zamenjavo podizvajalca oziroma vključitev novega podizvajalca tudi, če bo to vplivalo na nemoteno izvajanje ali dokončanje del in če novi podizvajalec ne izpolnjuje pogojev, ki jih je postavil naročnik v dokumentaciji v zvezi z oddajo javnega naročila. Naročnik bo o morebitni zavrnitvi novega podizvajalca obvestiti glavnega izvajalca najpozneje v desetih dneh od prejema predloga.</w:t>
      </w:r>
    </w:p>
    <w:p w:rsidR="001B53A3" w:rsidRPr="00F840E8" w:rsidRDefault="001B53A3" w:rsidP="001B53A3">
      <w:pPr>
        <w:pStyle w:val="Naslov"/>
        <w:ind w:left="360"/>
        <w:jc w:val="both"/>
        <w:rPr>
          <w:rFonts w:ascii="Cambria" w:hAnsi="Cambria" w:cs="Calibri"/>
          <w:b w:val="0"/>
          <w:color w:val="000000"/>
          <w:sz w:val="24"/>
          <w:szCs w:val="24"/>
          <w:lang w:val="sl-SI"/>
        </w:rPr>
      </w:pPr>
    </w:p>
    <w:p w:rsidR="00D54674" w:rsidRPr="00F840E8" w:rsidRDefault="001B53A3" w:rsidP="001B53A3">
      <w:pPr>
        <w:pStyle w:val="Naslov"/>
        <w:jc w:val="both"/>
        <w:rPr>
          <w:rFonts w:ascii="Cambria" w:hAnsi="Cambria" w:cs="Calibri"/>
          <w:b w:val="0"/>
          <w:color w:val="000000"/>
          <w:sz w:val="24"/>
          <w:szCs w:val="24"/>
          <w:lang w:val="sl-SI"/>
        </w:rPr>
      </w:pPr>
      <w:r w:rsidRPr="00F840E8">
        <w:rPr>
          <w:rFonts w:ascii="Cambria" w:hAnsi="Cambria" w:cs="Calibri"/>
          <w:b w:val="0"/>
          <w:color w:val="000000"/>
          <w:sz w:val="24"/>
          <w:szCs w:val="24"/>
          <w:lang w:val="sl-SI"/>
        </w:rPr>
        <w:t xml:space="preserve">V primeru, da podizvajalec v skladu in na način, določen v drugem in tretjem odstavku 94. člena ZJN-3, zahteva neposredno plačilo, se šteje, da je neposredno plačilo podizvajalcu obvezno v skladu s tem zakonom in obveznost zavezuje naročnika in glavnega izvajalca. </w:t>
      </w:r>
    </w:p>
    <w:p w:rsidR="00D54674" w:rsidRPr="00F840E8" w:rsidRDefault="00D54674" w:rsidP="001B53A3">
      <w:pPr>
        <w:pStyle w:val="Naslov"/>
        <w:jc w:val="both"/>
        <w:rPr>
          <w:rFonts w:ascii="Cambria" w:hAnsi="Cambria" w:cs="Calibri"/>
          <w:b w:val="0"/>
          <w:color w:val="000000"/>
          <w:sz w:val="24"/>
          <w:szCs w:val="24"/>
          <w:lang w:val="sl-SI"/>
        </w:rPr>
      </w:pPr>
    </w:p>
    <w:p w:rsidR="001B53A3" w:rsidRPr="00F840E8" w:rsidRDefault="00984C56" w:rsidP="001B53A3">
      <w:pPr>
        <w:pStyle w:val="Naslov"/>
        <w:jc w:val="both"/>
        <w:rPr>
          <w:rFonts w:ascii="Cambria" w:hAnsi="Cambria" w:cs="Calibri"/>
          <w:b w:val="0"/>
          <w:color w:val="000000"/>
          <w:sz w:val="24"/>
          <w:szCs w:val="24"/>
          <w:lang w:val="sl-SI"/>
        </w:rPr>
      </w:pPr>
      <w:r w:rsidRPr="00F840E8">
        <w:rPr>
          <w:rFonts w:ascii="Cambria" w:hAnsi="Cambria" w:cs="Calibri"/>
          <w:b w:val="0"/>
          <w:color w:val="000000"/>
          <w:sz w:val="24"/>
          <w:szCs w:val="24"/>
          <w:lang w:val="sl-SI"/>
        </w:rPr>
        <w:t>Kadar namerava prijavitelj</w:t>
      </w:r>
      <w:r w:rsidR="001B53A3" w:rsidRPr="00F840E8">
        <w:rPr>
          <w:rFonts w:ascii="Cambria" w:hAnsi="Cambria" w:cs="Calibri"/>
          <w:b w:val="0"/>
          <w:color w:val="000000"/>
          <w:sz w:val="24"/>
          <w:szCs w:val="24"/>
          <w:lang w:val="sl-SI"/>
        </w:rPr>
        <w:t xml:space="preserve"> izvesti javno naročilo s podizvajalcem, ki zahteva neposredno plačilo v skladu s tem členom, mora:</w:t>
      </w:r>
    </w:p>
    <w:p w:rsidR="001B53A3" w:rsidRPr="00F840E8" w:rsidRDefault="001B53A3" w:rsidP="00DA5029">
      <w:pPr>
        <w:pStyle w:val="Naslov"/>
        <w:numPr>
          <w:ilvl w:val="0"/>
          <w:numId w:val="31"/>
        </w:numPr>
        <w:jc w:val="both"/>
        <w:rPr>
          <w:rFonts w:ascii="Cambria" w:hAnsi="Cambria" w:cs="Calibri"/>
          <w:b w:val="0"/>
          <w:color w:val="000000"/>
          <w:sz w:val="24"/>
          <w:szCs w:val="24"/>
          <w:lang w:val="sl-SI"/>
        </w:rPr>
      </w:pPr>
      <w:r w:rsidRPr="00F840E8">
        <w:rPr>
          <w:rFonts w:ascii="Cambria" w:hAnsi="Cambria" w:cs="Calibri"/>
          <w:b w:val="0"/>
          <w:color w:val="000000"/>
          <w:sz w:val="24"/>
          <w:szCs w:val="24"/>
          <w:lang w:val="sl-SI"/>
        </w:rPr>
        <w:t>glavni izvajalec v pogodbi pooblastiti naročnika, da na podlagi potrjenega računa oziroma situacije s strani glavnega izvajalca neposredno plačuje podizvajalcu,</w:t>
      </w:r>
    </w:p>
    <w:p w:rsidR="001B53A3" w:rsidRPr="00F840E8" w:rsidRDefault="001B53A3" w:rsidP="00DA5029">
      <w:pPr>
        <w:pStyle w:val="Naslov"/>
        <w:numPr>
          <w:ilvl w:val="0"/>
          <w:numId w:val="31"/>
        </w:numPr>
        <w:jc w:val="both"/>
        <w:rPr>
          <w:rFonts w:ascii="Cambria" w:hAnsi="Cambria" w:cs="Calibri"/>
          <w:b w:val="0"/>
          <w:color w:val="000000"/>
          <w:sz w:val="24"/>
          <w:szCs w:val="24"/>
          <w:lang w:val="sl-SI"/>
        </w:rPr>
      </w:pPr>
      <w:r w:rsidRPr="00F840E8">
        <w:rPr>
          <w:rFonts w:ascii="Cambria" w:hAnsi="Cambria" w:cs="Calibri"/>
          <w:b w:val="0"/>
          <w:color w:val="000000"/>
          <w:sz w:val="24"/>
          <w:szCs w:val="24"/>
          <w:lang w:val="sl-SI"/>
        </w:rPr>
        <w:t xml:space="preserve">podizvajalec predložiti soglasje, na podlagi katerega naročnik namesto </w:t>
      </w:r>
      <w:r w:rsidR="00C46417" w:rsidRPr="00F840E8">
        <w:rPr>
          <w:rFonts w:ascii="Cambria" w:hAnsi="Cambria" w:cs="Calibri"/>
          <w:b w:val="0"/>
          <w:color w:val="000000"/>
          <w:sz w:val="24"/>
          <w:szCs w:val="24"/>
          <w:lang w:val="sl-SI"/>
        </w:rPr>
        <w:t>prijavitelj</w:t>
      </w:r>
      <w:r w:rsidRPr="00F840E8">
        <w:rPr>
          <w:rFonts w:ascii="Cambria" w:hAnsi="Cambria" w:cs="Calibri"/>
          <w:b w:val="0"/>
          <w:color w:val="000000"/>
          <w:sz w:val="24"/>
          <w:szCs w:val="24"/>
          <w:lang w:val="sl-SI"/>
        </w:rPr>
        <w:t xml:space="preserve">a poravna podizvajalčevo terjatev do </w:t>
      </w:r>
      <w:r w:rsidR="00C46417" w:rsidRPr="00F840E8">
        <w:rPr>
          <w:rFonts w:ascii="Cambria" w:hAnsi="Cambria" w:cs="Calibri"/>
          <w:b w:val="0"/>
          <w:color w:val="000000"/>
          <w:sz w:val="24"/>
          <w:szCs w:val="24"/>
          <w:lang w:val="sl-SI"/>
        </w:rPr>
        <w:t>prijavitelj</w:t>
      </w:r>
      <w:r w:rsidRPr="00F840E8">
        <w:rPr>
          <w:rFonts w:ascii="Cambria" w:hAnsi="Cambria" w:cs="Calibri"/>
          <w:b w:val="0"/>
          <w:color w:val="000000"/>
          <w:sz w:val="24"/>
          <w:szCs w:val="24"/>
          <w:lang w:val="sl-SI"/>
        </w:rPr>
        <w:t>a,</w:t>
      </w:r>
    </w:p>
    <w:p w:rsidR="001B53A3" w:rsidRPr="00F840E8" w:rsidRDefault="001B53A3" w:rsidP="00DA5029">
      <w:pPr>
        <w:pStyle w:val="Naslov"/>
        <w:numPr>
          <w:ilvl w:val="0"/>
          <w:numId w:val="31"/>
        </w:numPr>
        <w:jc w:val="both"/>
        <w:rPr>
          <w:rFonts w:ascii="Cambria" w:hAnsi="Cambria" w:cs="Calibri"/>
          <w:b w:val="0"/>
          <w:color w:val="000000"/>
          <w:sz w:val="24"/>
          <w:szCs w:val="24"/>
          <w:lang w:val="sl-SI"/>
        </w:rPr>
      </w:pPr>
      <w:r w:rsidRPr="00F840E8">
        <w:rPr>
          <w:rFonts w:ascii="Cambria" w:hAnsi="Cambria" w:cs="Calibri"/>
          <w:b w:val="0"/>
          <w:color w:val="000000"/>
          <w:sz w:val="24"/>
          <w:szCs w:val="24"/>
          <w:lang w:val="sl-SI"/>
        </w:rPr>
        <w:t>glavni izvajalec svojemu računu ali situaciji priložiti račun ali situacijo podizvajalca, ki ga je predhodno potrdil.</w:t>
      </w:r>
    </w:p>
    <w:p w:rsidR="001B53A3" w:rsidRPr="00F840E8" w:rsidRDefault="001B53A3" w:rsidP="00E31F35">
      <w:pPr>
        <w:pStyle w:val="Naslov"/>
        <w:ind w:left="360"/>
        <w:jc w:val="both"/>
        <w:rPr>
          <w:rFonts w:ascii="Cambria" w:hAnsi="Cambria" w:cs="Calibri"/>
          <w:b w:val="0"/>
          <w:color w:val="000000"/>
          <w:sz w:val="24"/>
          <w:szCs w:val="24"/>
          <w:lang w:val="sl-SI"/>
        </w:rPr>
      </w:pPr>
    </w:p>
    <w:p w:rsidR="001B53A3" w:rsidRPr="00F840E8" w:rsidRDefault="001B53A3" w:rsidP="00E31F35">
      <w:pPr>
        <w:pStyle w:val="Naslov"/>
        <w:jc w:val="both"/>
        <w:rPr>
          <w:rFonts w:ascii="Cambria" w:hAnsi="Cambria"/>
          <w:b w:val="0"/>
          <w:color w:val="000000"/>
          <w:sz w:val="24"/>
          <w:szCs w:val="24"/>
        </w:rPr>
      </w:pPr>
      <w:r w:rsidRPr="00F840E8">
        <w:rPr>
          <w:rFonts w:ascii="Cambria" w:hAnsi="Cambria"/>
          <w:b w:val="0"/>
          <w:color w:val="000000"/>
          <w:sz w:val="24"/>
          <w:szCs w:val="24"/>
        </w:rPr>
        <w:t xml:space="preserve">Če neposredno </w:t>
      </w:r>
      <w:r w:rsidR="00125FE3" w:rsidRPr="00F840E8">
        <w:rPr>
          <w:rFonts w:ascii="Cambria" w:hAnsi="Cambria"/>
          <w:b w:val="0"/>
          <w:color w:val="000000"/>
          <w:sz w:val="24"/>
          <w:szCs w:val="24"/>
        </w:rPr>
        <w:t>plačilo podizvajalcu ni obvezno</w:t>
      </w:r>
      <w:r w:rsidRPr="00F840E8">
        <w:rPr>
          <w:rFonts w:ascii="Cambria" w:hAnsi="Cambria"/>
          <w:b w:val="0"/>
          <w:color w:val="000000"/>
          <w:sz w:val="24"/>
          <w:szCs w:val="24"/>
        </w:rPr>
        <w:t>, bo naročnik od glavnega izvajalca zahteval, da mu najpozneje v 60 dneh od plačila končnega računa oziroma situacije pošlje svojo pisno izjavo in pisno izjavo podizvajalca, da je podizvajalec prejel plačilo za izvedene gradnje ali storitve oziroma dobavljeno blago, neposredno povezano s predmetom javnega naročila.</w:t>
      </w:r>
    </w:p>
    <w:p w:rsidR="00E31F35" w:rsidRPr="00F840E8" w:rsidRDefault="00E31F35" w:rsidP="00E31F35">
      <w:pPr>
        <w:pStyle w:val="Naslov"/>
        <w:jc w:val="both"/>
        <w:rPr>
          <w:rFonts w:ascii="Cambria" w:hAnsi="Cambria"/>
          <w:b w:val="0"/>
          <w:color w:val="000000"/>
          <w:sz w:val="24"/>
          <w:szCs w:val="24"/>
        </w:rPr>
      </w:pPr>
    </w:p>
    <w:p w:rsidR="001B53A3" w:rsidRPr="00F840E8" w:rsidRDefault="001B53A3" w:rsidP="00E31F35">
      <w:pPr>
        <w:pStyle w:val="Naslov"/>
        <w:jc w:val="both"/>
        <w:rPr>
          <w:rFonts w:ascii="Cambria" w:hAnsi="Cambria"/>
          <w:b w:val="0"/>
          <w:color w:val="000000"/>
          <w:sz w:val="24"/>
          <w:szCs w:val="24"/>
        </w:rPr>
      </w:pPr>
      <w:r w:rsidRPr="00F840E8">
        <w:rPr>
          <w:rFonts w:ascii="Cambria" w:hAnsi="Cambria"/>
          <w:b w:val="0"/>
          <w:color w:val="000000"/>
          <w:sz w:val="24"/>
          <w:szCs w:val="24"/>
        </w:rPr>
        <w:lastRenderedPageBreak/>
        <w:t>Če glavni izvajalec ne ravna v skladu s 94. členom ZJN-3, naročnik Državni revizijski komisiji poda predlog za uvedbo postopka o prekršku iz 2. točke prvega odstavka 112. člena ZJN-3.</w:t>
      </w:r>
    </w:p>
    <w:p w:rsidR="00E31F35" w:rsidRPr="00F840E8" w:rsidRDefault="00E31F35" w:rsidP="00E31F35">
      <w:pPr>
        <w:pStyle w:val="Naslov"/>
        <w:jc w:val="both"/>
        <w:rPr>
          <w:rFonts w:ascii="Cambria" w:hAnsi="Cambria"/>
          <w:b w:val="0"/>
          <w:color w:val="000000"/>
          <w:sz w:val="24"/>
          <w:szCs w:val="24"/>
        </w:rPr>
      </w:pPr>
    </w:p>
    <w:p w:rsidR="001B53A3" w:rsidRPr="00F840E8" w:rsidRDefault="001B53A3" w:rsidP="00E31F35">
      <w:pPr>
        <w:pStyle w:val="Naslov"/>
        <w:jc w:val="both"/>
        <w:rPr>
          <w:rFonts w:ascii="Cambria" w:hAnsi="Cambria"/>
          <w:b w:val="0"/>
          <w:color w:val="000000"/>
          <w:sz w:val="24"/>
          <w:szCs w:val="24"/>
        </w:rPr>
      </w:pPr>
      <w:r w:rsidRPr="00F840E8">
        <w:rPr>
          <w:rFonts w:ascii="Cambria" w:hAnsi="Cambria"/>
          <w:b w:val="0"/>
          <w:color w:val="000000"/>
          <w:sz w:val="24"/>
          <w:szCs w:val="24"/>
        </w:rPr>
        <w:t>V pr</w:t>
      </w:r>
      <w:r w:rsidR="00984C56" w:rsidRPr="00F840E8">
        <w:rPr>
          <w:rFonts w:ascii="Cambria" w:hAnsi="Cambria"/>
          <w:b w:val="0"/>
          <w:color w:val="000000"/>
          <w:sz w:val="24"/>
          <w:szCs w:val="24"/>
        </w:rPr>
        <w:t>imeru, da prijavitelj nastopa s podizvajalci prijavitelj</w:t>
      </w:r>
      <w:r w:rsidRPr="00F840E8">
        <w:rPr>
          <w:rFonts w:ascii="Cambria" w:hAnsi="Cambria"/>
          <w:b w:val="0"/>
          <w:color w:val="000000"/>
          <w:sz w:val="24"/>
          <w:szCs w:val="24"/>
        </w:rPr>
        <w:t xml:space="preserve"> predloži Pooblastilo za neposredno plačilo (OBR</w:t>
      </w:r>
      <w:r w:rsidR="004F76EF" w:rsidRPr="00F840E8">
        <w:rPr>
          <w:rFonts w:ascii="Cambria" w:hAnsi="Cambria"/>
          <w:b w:val="0"/>
          <w:color w:val="000000"/>
          <w:sz w:val="24"/>
          <w:szCs w:val="24"/>
          <w:lang w:val="sl-SI"/>
        </w:rPr>
        <w:t xml:space="preserve">AZEC </w:t>
      </w:r>
      <w:r w:rsidR="009479FE" w:rsidRPr="00F840E8">
        <w:rPr>
          <w:rFonts w:ascii="Cambria" w:hAnsi="Cambria"/>
          <w:b w:val="0"/>
          <w:color w:val="000000"/>
          <w:sz w:val="24"/>
          <w:szCs w:val="24"/>
          <w:lang w:val="sl-SI"/>
        </w:rPr>
        <w:t>4</w:t>
      </w:r>
      <w:r w:rsidR="004F76EF" w:rsidRPr="00F840E8">
        <w:rPr>
          <w:rFonts w:ascii="Cambria" w:hAnsi="Cambria"/>
          <w:b w:val="0"/>
          <w:color w:val="000000"/>
          <w:sz w:val="24"/>
          <w:szCs w:val="24"/>
          <w:lang w:val="sl-SI"/>
        </w:rPr>
        <w:t>.2</w:t>
      </w:r>
      <w:r w:rsidR="00B071A5" w:rsidRPr="00F840E8">
        <w:rPr>
          <w:rFonts w:ascii="Cambria" w:hAnsi="Cambria"/>
          <w:b w:val="0"/>
          <w:color w:val="000000"/>
          <w:sz w:val="24"/>
          <w:szCs w:val="24"/>
        </w:rPr>
        <w:t>) oziroma</w:t>
      </w:r>
      <w:r w:rsidR="0048755C" w:rsidRPr="00F840E8">
        <w:rPr>
          <w:rFonts w:ascii="Cambria" w:hAnsi="Cambria"/>
          <w:b w:val="0"/>
          <w:color w:val="000000"/>
          <w:sz w:val="24"/>
          <w:szCs w:val="24"/>
          <w:lang w:val="sl-SI"/>
        </w:rPr>
        <w:t xml:space="preserve"> izjavi</w:t>
      </w:r>
      <w:r w:rsidR="00984C56" w:rsidRPr="00F840E8">
        <w:rPr>
          <w:rFonts w:ascii="Cambria" w:hAnsi="Cambria"/>
          <w:b w:val="0"/>
          <w:color w:val="000000"/>
          <w:sz w:val="24"/>
          <w:szCs w:val="24"/>
        </w:rPr>
        <w:t>, da v prijav</w:t>
      </w:r>
      <w:r w:rsidR="009479FE" w:rsidRPr="00F840E8">
        <w:rPr>
          <w:rFonts w:ascii="Cambria" w:hAnsi="Cambria"/>
          <w:b w:val="0"/>
          <w:color w:val="000000"/>
          <w:sz w:val="24"/>
          <w:szCs w:val="24"/>
        </w:rPr>
        <w:t xml:space="preserve">i NE nastopa s podizvajalci </w:t>
      </w:r>
      <w:r w:rsidRPr="00F840E8">
        <w:rPr>
          <w:rFonts w:ascii="Cambria" w:hAnsi="Cambria"/>
          <w:b w:val="0"/>
          <w:color w:val="000000"/>
          <w:sz w:val="24"/>
          <w:szCs w:val="24"/>
        </w:rPr>
        <w:t>(</w:t>
      </w:r>
      <w:r w:rsidR="004F76EF" w:rsidRPr="00F840E8">
        <w:rPr>
          <w:rFonts w:ascii="Cambria" w:hAnsi="Cambria"/>
          <w:b w:val="0"/>
          <w:color w:val="000000"/>
          <w:sz w:val="24"/>
          <w:szCs w:val="24"/>
        </w:rPr>
        <w:t>OBR</w:t>
      </w:r>
      <w:r w:rsidR="004F76EF" w:rsidRPr="00F840E8">
        <w:rPr>
          <w:rFonts w:ascii="Cambria" w:hAnsi="Cambria"/>
          <w:b w:val="0"/>
          <w:color w:val="000000"/>
          <w:sz w:val="24"/>
          <w:szCs w:val="24"/>
          <w:lang w:val="sl-SI"/>
        </w:rPr>
        <w:t xml:space="preserve">AZEC </w:t>
      </w:r>
      <w:r w:rsidR="009479FE" w:rsidRPr="00F840E8">
        <w:rPr>
          <w:rFonts w:ascii="Cambria" w:hAnsi="Cambria"/>
          <w:b w:val="0"/>
          <w:color w:val="000000"/>
          <w:sz w:val="24"/>
          <w:szCs w:val="24"/>
          <w:lang w:val="sl-SI"/>
        </w:rPr>
        <w:t>2</w:t>
      </w:r>
      <w:r w:rsidRPr="00F840E8">
        <w:rPr>
          <w:rFonts w:ascii="Cambria" w:hAnsi="Cambria"/>
          <w:b w:val="0"/>
          <w:color w:val="000000"/>
          <w:sz w:val="24"/>
          <w:szCs w:val="24"/>
        </w:rPr>
        <w:t>).</w:t>
      </w:r>
    </w:p>
    <w:p w:rsidR="00BC12A7" w:rsidRPr="00F840E8" w:rsidRDefault="00BC12A7" w:rsidP="00BC12A7">
      <w:pPr>
        <w:tabs>
          <w:tab w:val="left" w:pos="284"/>
          <w:tab w:val="left" w:pos="426"/>
          <w:tab w:val="left" w:pos="709"/>
        </w:tabs>
        <w:jc w:val="both"/>
        <w:rPr>
          <w:rFonts w:ascii="Cambria" w:hAnsi="Cambria" w:cs="Arial"/>
          <w:b/>
          <w:color w:val="FF0000"/>
          <w:sz w:val="24"/>
          <w:szCs w:val="24"/>
          <w:lang w:val="sl-SI"/>
        </w:rPr>
      </w:pPr>
    </w:p>
    <w:p w:rsidR="00B81D6C" w:rsidRPr="00F840E8" w:rsidRDefault="00455033" w:rsidP="00B81D6C">
      <w:pPr>
        <w:rPr>
          <w:rFonts w:ascii="Cambria" w:hAnsi="Cambria" w:cs="Arial"/>
          <w:b/>
          <w:color w:val="000000"/>
          <w:sz w:val="24"/>
          <w:szCs w:val="24"/>
          <w:lang w:val="sl-SI"/>
        </w:rPr>
      </w:pPr>
      <w:r w:rsidRPr="00F840E8">
        <w:rPr>
          <w:rFonts w:ascii="Cambria" w:hAnsi="Cambria" w:cs="Arial"/>
          <w:b/>
          <w:color w:val="000000"/>
          <w:sz w:val="24"/>
          <w:szCs w:val="24"/>
          <w:lang w:val="sl-SI"/>
        </w:rPr>
        <w:t xml:space="preserve">2.10 </w:t>
      </w:r>
      <w:r w:rsidR="00534ACE" w:rsidRPr="00F840E8">
        <w:rPr>
          <w:rFonts w:ascii="Cambria" w:hAnsi="Cambria" w:cs="Arial"/>
          <w:b/>
          <w:color w:val="000000"/>
          <w:sz w:val="24"/>
          <w:szCs w:val="24"/>
          <w:lang w:val="sl-SI"/>
        </w:rPr>
        <w:t>PRIJAVITELJ</w:t>
      </w:r>
      <w:r w:rsidR="006063BF" w:rsidRPr="00F840E8">
        <w:rPr>
          <w:rFonts w:ascii="Cambria" w:hAnsi="Cambria" w:cs="Arial"/>
          <w:b/>
          <w:color w:val="000000"/>
          <w:sz w:val="24"/>
          <w:szCs w:val="24"/>
          <w:lang w:val="sl-SI"/>
        </w:rPr>
        <w:t xml:space="preserve"> MORA PRIJAVO PREDLOŽITI IN ZLOŽITI PO NASLEDNJEM VRSTNEM REDU:</w:t>
      </w:r>
    </w:p>
    <w:p w:rsidR="00B81D6C" w:rsidRPr="00F840E8" w:rsidRDefault="00B81D6C" w:rsidP="004C2EE9">
      <w:pPr>
        <w:rPr>
          <w:rFonts w:ascii="Cambria" w:hAnsi="Cambria" w:cs="Arial"/>
          <w:b/>
          <w:color w:val="000000"/>
          <w:sz w:val="24"/>
          <w:szCs w:val="24"/>
          <w:lang w:val="sl-SI"/>
        </w:rPr>
      </w:pPr>
    </w:p>
    <w:p w:rsidR="00266472" w:rsidRPr="00F840E8" w:rsidRDefault="00266472" w:rsidP="00735C3C">
      <w:pPr>
        <w:numPr>
          <w:ilvl w:val="1"/>
          <w:numId w:val="4"/>
        </w:numPr>
        <w:tabs>
          <w:tab w:val="num" w:pos="709"/>
        </w:tabs>
        <w:ind w:hanging="654"/>
        <w:rPr>
          <w:rFonts w:ascii="Cambria" w:hAnsi="Cambria" w:cs="Arial"/>
          <w:sz w:val="24"/>
          <w:szCs w:val="24"/>
          <w:lang w:val="sl-SI"/>
        </w:rPr>
      </w:pPr>
      <w:r w:rsidRPr="00F840E8">
        <w:rPr>
          <w:rFonts w:ascii="Cambria" w:hAnsi="Cambria" w:cs="Arial"/>
          <w:b/>
          <w:caps/>
          <w:sz w:val="24"/>
          <w:szCs w:val="24"/>
          <w:lang w:val="sl-SI"/>
        </w:rPr>
        <w:t xml:space="preserve">obrazec 1 – </w:t>
      </w:r>
      <w:r w:rsidR="00534ACE" w:rsidRPr="00F840E8">
        <w:rPr>
          <w:rFonts w:ascii="Cambria" w:hAnsi="Cambria" w:cs="Arial"/>
          <w:sz w:val="24"/>
          <w:szCs w:val="24"/>
          <w:lang w:val="sl-SI"/>
        </w:rPr>
        <w:t>Podatki o prijavitelj</w:t>
      </w:r>
      <w:r w:rsidRPr="00F840E8">
        <w:rPr>
          <w:rFonts w:ascii="Cambria" w:hAnsi="Cambria" w:cs="Arial"/>
          <w:sz w:val="24"/>
          <w:szCs w:val="24"/>
          <w:lang w:val="sl-SI"/>
        </w:rPr>
        <w:t>u</w:t>
      </w:r>
      <w:r w:rsidRPr="00F840E8">
        <w:rPr>
          <w:rFonts w:ascii="Cambria" w:hAnsi="Cambria" w:cs="Arial"/>
          <w:b/>
          <w:sz w:val="24"/>
          <w:szCs w:val="24"/>
          <w:lang w:val="sl-SI"/>
        </w:rPr>
        <w:t xml:space="preserve"> </w:t>
      </w:r>
    </w:p>
    <w:p w:rsidR="00266472" w:rsidRPr="00F840E8" w:rsidRDefault="00266472" w:rsidP="00735C3C">
      <w:pPr>
        <w:numPr>
          <w:ilvl w:val="1"/>
          <w:numId w:val="4"/>
        </w:numPr>
        <w:tabs>
          <w:tab w:val="num" w:pos="709"/>
        </w:tabs>
        <w:ind w:hanging="654"/>
        <w:rPr>
          <w:rFonts w:ascii="Cambria" w:hAnsi="Cambria" w:cs="Arial"/>
          <w:sz w:val="24"/>
          <w:szCs w:val="24"/>
          <w:lang w:val="sl-SI"/>
        </w:rPr>
      </w:pPr>
      <w:r w:rsidRPr="00F840E8">
        <w:rPr>
          <w:rFonts w:ascii="Cambria" w:hAnsi="Cambria" w:cs="Arial"/>
          <w:b/>
          <w:sz w:val="24"/>
          <w:szCs w:val="24"/>
          <w:lang w:val="sl-SI"/>
        </w:rPr>
        <w:t xml:space="preserve">OBRAZEC 2 </w:t>
      </w:r>
      <w:r w:rsidRPr="00F840E8">
        <w:rPr>
          <w:rFonts w:ascii="Cambria" w:hAnsi="Cambria" w:cs="Arial"/>
          <w:sz w:val="24"/>
          <w:szCs w:val="24"/>
          <w:lang w:val="sl-SI"/>
        </w:rPr>
        <w:t>– Izvedba javnega naročila s podizvajalci/brez podizvajalcev</w:t>
      </w:r>
    </w:p>
    <w:p w:rsidR="00266472" w:rsidRPr="00F840E8" w:rsidRDefault="00266472" w:rsidP="00735C3C">
      <w:pPr>
        <w:numPr>
          <w:ilvl w:val="1"/>
          <w:numId w:val="4"/>
        </w:numPr>
        <w:tabs>
          <w:tab w:val="num" w:pos="709"/>
        </w:tabs>
        <w:ind w:left="709" w:hanging="283"/>
        <w:jc w:val="both"/>
        <w:rPr>
          <w:rFonts w:ascii="Cambria" w:hAnsi="Cambria" w:cs="Arial"/>
          <w:sz w:val="24"/>
          <w:szCs w:val="24"/>
          <w:lang w:val="sl-SI"/>
        </w:rPr>
      </w:pPr>
      <w:r w:rsidRPr="00F840E8">
        <w:rPr>
          <w:rFonts w:ascii="Cambria" w:hAnsi="Cambria" w:cs="Arial"/>
          <w:sz w:val="24"/>
          <w:szCs w:val="24"/>
          <w:lang w:val="sl-SI"/>
        </w:rPr>
        <w:t>obrazci za u</w:t>
      </w:r>
      <w:r w:rsidR="00534ACE" w:rsidRPr="00F840E8">
        <w:rPr>
          <w:rFonts w:ascii="Cambria" w:hAnsi="Cambria" w:cs="Arial"/>
          <w:sz w:val="24"/>
          <w:szCs w:val="24"/>
          <w:lang w:val="sl-SI"/>
        </w:rPr>
        <w:t>gotavljanje sposobnosti prijavitelj</w:t>
      </w:r>
      <w:r w:rsidRPr="00F840E8">
        <w:rPr>
          <w:rFonts w:ascii="Cambria" w:hAnsi="Cambria" w:cs="Arial"/>
          <w:sz w:val="24"/>
          <w:szCs w:val="24"/>
          <w:lang w:val="sl-SI"/>
        </w:rPr>
        <w:t xml:space="preserve">a </w:t>
      </w:r>
      <w:r w:rsidRPr="00F840E8">
        <w:rPr>
          <w:rFonts w:ascii="Cambria" w:hAnsi="Cambria" w:cs="Arial"/>
          <w:color w:val="000000"/>
          <w:sz w:val="24"/>
          <w:szCs w:val="24"/>
          <w:lang w:val="sl-SI"/>
        </w:rPr>
        <w:t xml:space="preserve">– </w:t>
      </w:r>
      <w:r w:rsidR="009479FE" w:rsidRPr="00F840E8">
        <w:rPr>
          <w:rFonts w:ascii="Cambria" w:hAnsi="Cambria" w:cs="Arial"/>
          <w:b/>
          <w:caps/>
          <w:color w:val="000000"/>
          <w:sz w:val="24"/>
          <w:szCs w:val="24"/>
          <w:lang w:val="sl-SI"/>
        </w:rPr>
        <w:t>obraz</w:t>
      </w:r>
      <w:r w:rsidR="00BA1944" w:rsidRPr="00F840E8">
        <w:rPr>
          <w:rFonts w:ascii="Cambria" w:hAnsi="Cambria" w:cs="Arial"/>
          <w:b/>
          <w:caps/>
          <w:color w:val="000000"/>
          <w:sz w:val="24"/>
          <w:szCs w:val="24"/>
          <w:lang w:val="sl-SI"/>
        </w:rPr>
        <w:t xml:space="preserve">ec </w:t>
      </w:r>
      <w:r w:rsidR="009A7D3B" w:rsidRPr="00F840E8">
        <w:rPr>
          <w:rFonts w:ascii="Cambria" w:hAnsi="Cambria" w:cs="Arial"/>
          <w:b/>
          <w:caps/>
          <w:color w:val="000000"/>
          <w:sz w:val="24"/>
          <w:szCs w:val="24"/>
          <w:lang w:val="sl-SI"/>
        </w:rPr>
        <w:t>4</w:t>
      </w:r>
      <w:r w:rsidRPr="00F840E8">
        <w:rPr>
          <w:rFonts w:ascii="Cambria" w:hAnsi="Cambria" w:cs="Arial"/>
          <w:b/>
          <w:caps/>
          <w:color w:val="000000"/>
          <w:sz w:val="24"/>
          <w:szCs w:val="24"/>
          <w:lang w:val="sl-SI"/>
        </w:rPr>
        <w:t>.1</w:t>
      </w:r>
      <w:r w:rsidR="009479FE" w:rsidRPr="00F840E8">
        <w:rPr>
          <w:rFonts w:ascii="Cambria" w:hAnsi="Cambria" w:cs="Arial"/>
          <w:b/>
          <w:caps/>
          <w:color w:val="000000"/>
          <w:sz w:val="24"/>
          <w:szCs w:val="24"/>
          <w:lang w:val="sl-SI"/>
        </w:rPr>
        <w:t xml:space="preserve"> </w:t>
      </w:r>
      <w:r w:rsidR="00BA1944" w:rsidRPr="00F840E8">
        <w:rPr>
          <w:rFonts w:ascii="Cambria" w:hAnsi="Cambria" w:cs="Arial"/>
          <w:b/>
          <w:caps/>
          <w:sz w:val="24"/>
          <w:szCs w:val="24"/>
          <w:lang w:val="sl-SI"/>
        </w:rPr>
        <w:t xml:space="preserve">do </w:t>
      </w:r>
      <w:r w:rsidR="009A7D3B" w:rsidRPr="00F840E8">
        <w:rPr>
          <w:rFonts w:ascii="Cambria" w:hAnsi="Cambria" w:cs="Arial"/>
          <w:b/>
          <w:caps/>
          <w:sz w:val="24"/>
          <w:szCs w:val="24"/>
          <w:lang w:val="sl-SI"/>
        </w:rPr>
        <w:t>4</w:t>
      </w:r>
      <w:r w:rsidR="009479FE" w:rsidRPr="00F840E8">
        <w:rPr>
          <w:rFonts w:ascii="Cambria" w:hAnsi="Cambria" w:cs="Arial"/>
          <w:b/>
          <w:caps/>
          <w:sz w:val="24"/>
          <w:szCs w:val="24"/>
          <w:lang w:val="sl-SI"/>
        </w:rPr>
        <w:t>.</w:t>
      </w:r>
      <w:r w:rsidR="009A7D3B" w:rsidRPr="00F840E8">
        <w:rPr>
          <w:rFonts w:ascii="Cambria" w:hAnsi="Cambria" w:cs="Arial"/>
          <w:b/>
          <w:caps/>
          <w:sz w:val="24"/>
          <w:szCs w:val="24"/>
          <w:lang w:val="sl-SI"/>
        </w:rPr>
        <w:t>6</w:t>
      </w:r>
      <w:r w:rsidRPr="00F840E8">
        <w:rPr>
          <w:rFonts w:ascii="Cambria" w:hAnsi="Cambria" w:cs="Arial"/>
          <w:b/>
          <w:sz w:val="24"/>
          <w:szCs w:val="24"/>
          <w:lang w:val="sl-SI"/>
        </w:rPr>
        <w:t xml:space="preserve"> </w:t>
      </w:r>
      <w:r w:rsidRPr="00F840E8">
        <w:rPr>
          <w:rFonts w:ascii="Cambria" w:hAnsi="Cambria" w:cs="Arial"/>
          <w:sz w:val="24"/>
          <w:szCs w:val="24"/>
          <w:lang w:val="sl-SI"/>
        </w:rPr>
        <w:t xml:space="preserve">s </w:t>
      </w:r>
      <w:r w:rsidRPr="00F840E8">
        <w:rPr>
          <w:rFonts w:ascii="Cambria" w:hAnsi="Cambria" w:cs="Arial"/>
          <w:color w:val="000000"/>
          <w:sz w:val="24"/>
          <w:szCs w:val="24"/>
          <w:lang w:val="sl-SI"/>
        </w:rPr>
        <w:t>priloženimi</w:t>
      </w:r>
      <w:r w:rsidRPr="00F840E8">
        <w:rPr>
          <w:rFonts w:ascii="Cambria" w:hAnsi="Cambria" w:cs="Arial"/>
          <w:sz w:val="24"/>
          <w:szCs w:val="24"/>
          <w:lang w:val="sl-SI"/>
        </w:rPr>
        <w:t xml:space="preserve"> dokazili za izpolnjevanje pogojev</w:t>
      </w:r>
    </w:p>
    <w:p w:rsidR="00266472" w:rsidRPr="00F840E8" w:rsidRDefault="00266472" w:rsidP="00735C3C">
      <w:pPr>
        <w:numPr>
          <w:ilvl w:val="1"/>
          <w:numId w:val="4"/>
        </w:numPr>
        <w:tabs>
          <w:tab w:val="num" w:pos="709"/>
        </w:tabs>
        <w:ind w:hanging="654"/>
        <w:rPr>
          <w:rFonts w:ascii="Cambria" w:hAnsi="Cambria" w:cs="Arial"/>
          <w:sz w:val="24"/>
          <w:szCs w:val="24"/>
          <w:lang w:val="sl-SI"/>
        </w:rPr>
      </w:pPr>
      <w:r w:rsidRPr="00F840E8">
        <w:rPr>
          <w:rFonts w:ascii="Cambria" w:hAnsi="Cambria" w:cs="Arial"/>
          <w:color w:val="000000"/>
          <w:sz w:val="24"/>
          <w:szCs w:val="24"/>
          <w:lang w:val="sl-SI"/>
        </w:rPr>
        <w:t>izpolnjen, na vsaki stran</w:t>
      </w:r>
      <w:r w:rsidR="00BA1944" w:rsidRPr="00F840E8">
        <w:rPr>
          <w:rFonts w:ascii="Cambria" w:hAnsi="Cambria" w:cs="Arial"/>
          <w:color w:val="000000"/>
          <w:sz w:val="24"/>
          <w:szCs w:val="24"/>
          <w:lang w:val="sl-SI"/>
        </w:rPr>
        <w:t xml:space="preserve">i parafiran in podpisan vzorec </w:t>
      </w:r>
      <w:r w:rsidR="00BA1944" w:rsidRPr="00F840E8">
        <w:rPr>
          <w:rFonts w:ascii="Cambria" w:hAnsi="Cambria" w:cs="Arial"/>
          <w:b/>
          <w:color w:val="000000"/>
          <w:sz w:val="24"/>
          <w:szCs w:val="24"/>
          <w:lang w:val="sl-SI"/>
        </w:rPr>
        <w:t>OKVIRNEGA SPORAZUMA</w:t>
      </w:r>
      <w:r w:rsidRPr="00F840E8">
        <w:rPr>
          <w:rFonts w:ascii="Cambria" w:hAnsi="Cambria" w:cs="Arial"/>
          <w:color w:val="000000"/>
          <w:sz w:val="24"/>
          <w:szCs w:val="24"/>
          <w:lang w:val="sl-SI"/>
        </w:rPr>
        <w:t xml:space="preserve"> – </w:t>
      </w:r>
      <w:r w:rsidR="00F840E8" w:rsidRPr="00F840E8">
        <w:rPr>
          <w:rFonts w:ascii="Cambria" w:hAnsi="Cambria" w:cs="Arial"/>
          <w:b/>
          <w:caps/>
          <w:color w:val="000000"/>
          <w:sz w:val="24"/>
          <w:szCs w:val="24"/>
          <w:lang w:val="sl-SI"/>
        </w:rPr>
        <w:t xml:space="preserve">obrazec </w:t>
      </w:r>
      <w:r w:rsidR="009A7D3B" w:rsidRPr="00F840E8">
        <w:rPr>
          <w:rFonts w:ascii="Cambria" w:hAnsi="Cambria" w:cs="Arial"/>
          <w:b/>
          <w:caps/>
          <w:color w:val="000000"/>
          <w:sz w:val="24"/>
          <w:szCs w:val="24"/>
          <w:lang w:val="sl-SI"/>
        </w:rPr>
        <w:t>5</w:t>
      </w:r>
    </w:p>
    <w:p w:rsidR="00266472" w:rsidRPr="00F840E8" w:rsidRDefault="00266472" w:rsidP="00266472">
      <w:pPr>
        <w:tabs>
          <w:tab w:val="num" w:pos="709"/>
        </w:tabs>
        <w:rPr>
          <w:rFonts w:ascii="Cambria" w:hAnsi="Cambria" w:cs="Arial"/>
          <w:b/>
          <w:caps/>
          <w:color w:val="FF0000"/>
          <w:sz w:val="24"/>
          <w:szCs w:val="24"/>
          <w:lang w:val="sl-SI"/>
        </w:rPr>
      </w:pPr>
    </w:p>
    <w:p w:rsidR="00266472" w:rsidRPr="00F840E8" w:rsidRDefault="00C20664" w:rsidP="00266472">
      <w:pPr>
        <w:jc w:val="both"/>
        <w:rPr>
          <w:rFonts w:ascii="Cambria" w:hAnsi="Cambria" w:cs="Arial"/>
          <w:sz w:val="24"/>
          <w:szCs w:val="24"/>
          <w:lang w:val="pl-PL"/>
        </w:rPr>
      </w:pPr>
      <w:r w:rsidRPr="00F840E8">
        <w:rPr>
          <w:rFonts w:ascii="Cambria" w:hAnsi="Cambria" w:cs="Arial"/>
          <w:sz w:val="24"/>
          <w:szCs w:val="24"/>
          <w:lang w:val="pl-PL"/>
        </w:rPr>
        <w:t>V primeru, da bo prijavitelj</w:t>
      </w:r>
      <w:r w:rsidR="00266472" w:rsidRPr="00F840E8">
        <w:rPr>
          <w:rFonts w:ascii="Cambria" w:hAnsi="Cambria" w:cs="Arial"/>
          <w:sz w:val="24"/>
          <w:szCs w:val="24"/>
          <w:lang w:val="pl-PL"/>
        </w:rPr>
        <w:t xml:space="preserve"> pri izvedbi javnega naročila posloval s </w:t>
      </w:r>
      <w:r w:rsidR="00266472" w:rsidRPr="00F840E8">
        <w:rPr>
          <w:rFonts w:ascii="Cambria" w:hAnsi="Cambria" w:cs="Arial"/>
          <w:sz w:val="24"/>
          <w:szCs w:val="24"/>
          <w:u w:val="single"/>
          <w:lang w:val="pl-PL"/>
        </w:rPr>
        <w:t>skupino pogodbenih partnerjev ali s podizvajalci</w:t>
      </w:r>
      <w:r w:rsidR="00266472" w:rsidRPr="00F840E8">
        <w:rPr>
          <w:rFonts w:ascii="Cambria" w:hAnsi="Cambria" w:cs="Arial"/>
          <w:sz w:val="24"/>
          <w:szCs w:val="24"/>
          <w:lang w:val="pl-PL"/>
        </w:rPr>
        <w:t>, mora v p</w:t>
      </w:r>
      <w:r w:rsidR="005E4F85" w:rsidRPr="00F840E8">
        <w:rPr>
          <w:rFonts w:ascii="Cambria" w:hAnsi="Cambria" w:cs="Arial"/>
          <w:sz w:val="24"/>
          <w:szCs w:val="24"/>
          <w:lang w:val="pl-PL"/>
        </w:rPr>
        <w:t>rijavi</w:t>
      </w:r>
      <w:r w:rsidR="00266472" w:rsidRPr="00F840E8">
        <w:rPr>
          <w:rFonts w:ascii="Cambria" w:hAnsi="Cambria" w:cs="Arial"/>
          <w:sz w:val="24"/>
          <w:szCs w:val="24"/>
          <w:lang w:val="pl-PL"/>
        </w:rPr>
        <w:t xml:space="preserve"> predložiti:</w:t>
      </w:r>
    </w:p>
    <w:p w:rsidR="00266472" w:rsidRPr="00F840E8" w:rsidRDefault="00266472" w:rsidP="00735C3C">
      <w:pPr>
        <w:numPr>
          <w:ilvl w:val="1"/>
          <w:numId w:val="4"/>
        </w:numPr>
        <w:tabs>
          <w:tab w:val="num" w:pos="709"/>
        </w:tabs>
        <w:ind w:hanging="654"/>
        <w:rPr>
          <w:rFonts w:ascii="Cambria" w:hAnsi="Cambria" w:cs="Arial"/>
          <w:sz w:val="24"/>
          <w:szCs w:val="24"/>
          <w:lang w:val="sl-SI"/>
        </w:rPr>
      </w:pPr>
      <w:r w:rsidRPr="00F840E8">
        <w:rPr>
          <w:rFonts w:ascii="Cambria" w:hAnsi="Cambria" w:cs="Arial"/>
          <w:b/>
          <w:color w:val="000000"/>
          <w:sz w:val="24"/>
          <w:szCs w:val="24"/>
          <w:lang w:val="sl-SI"/>
        </w:rPr>
        <w:t xml:space="preserve">OBRAZEC </w:t>
      </w:r>
      <w:r w:rsidR="009A7D3B" w:rsidRPr="00F840E8">
        <w:rPr>
          <w:rFonts w:ascii="Cambria" w:hAnsi="Cambria" w:cs="Arial"/>
          <w:b/>
          <w:color w:val="000000"/>
          <w:sz w:val="24"/>
          <w:szCs w:val="24"/>
          <w:lang w:val="sl-SI"/>
        </w:rPr>
        <w:t>2</w:t>
      </w:r>
      <w:r w:rsidRPr="00F840E8">
        <w:rPr>
          <w:rFonts w:ascii="Cambria" w:hAnsi="Cambria" w:cs="Arial"/>
          <w:b/>
          <w:color w:val="000000"/>
          <w:sz w:val="24"/>
          <w:szCs w:val="24"/>
          <w:lang w:val="sl-SI"/>
        </w:rPr>
        <w:t xml:space="preserve"> </w:t>
      </w:r>
      <w:r w:rsidRPr="00F840E8">
        <w:rPr>
          <w:rFonts w:ascii="Cambria" w:hAnsi="Cambria" w:cs="Arial"/>
          <w:color w:val="000000"/>
          <w:sz w:val="24"/>
          <w:szCs w:val="24"/>
          <w:lang w:val="sl-SI"/>
        </w:rPr>
        <w:t>–</w:t>
      </w:r>
      <w:r w:rsidRPr="00F840E8">
        <w:rPr>
          <w:rFonts w:ascii="Cambria" w:hAnsi="Cambria" w:cs="Arial"/>
          <w:sz w:val="24"/>
          <w:szCs w:val="24"/>
          <w:lang w:val="sl-SI"/>
        </w:rPr>
        <w:t xml:space="preserve"> Podatki o vo</w:t>
      </w:r>
      <w:r w:rsidR="00C20664" w:rsidRPr="00F840E8">
        <w:rPr>
          <w:rFonts w:ascii="Cambria" w:hAnsi="Cambria" w:cs="Arial"/>
          <w:sz w:val="24"/>
          <w:szCs w:val="24"/>
          <w:lang w:val="sl-SI"/>
        </w:rPr>
        <w:t>dilnem partnerju v skupni prijav</w:t>
      </w:r>
      <w:r w:rsidRPr="00F840E8">
        <w:rPr>
          <w:rFonts w:ascii="Cambria" w:hAnsi="Cambria" w:cs="Arial"/>
          <w:sz w:val="24"/>
          <w:szCs w:val="24"/>
          <w:lang w:val="sl-SI"/>
        </w:rPr>
        <w:t>i</w:t>
      </w:r>
    </w:p>
    <w:p w:rsidR="00266472" w:rsidRPr="00F840E8" w:rsidRDefault="00266472" w:rsidP="00735C3C">
      <w:pPr>
        <w:numPr>
          <w:ilvl w:val="1"/>
          <w:numId w:val="4"/>
        </w:numPr>
        <w:tabs>
          <w:tab w:val="num" w:pos="709"/>
        </w:tabs>
        <w:ind w:hanging="654"/>
        <w:rPr>
          <w:rFonts w:ascii="Cambria" w:hAnsi="Cambria" w:cs="Arial"/>
          <w:sz w:val="24"/>
          <w:szCs w:val="24"/>
          <w:lang w:val="sl-SI"/>
        </w:rPr>
      </w:pPr>
      <w:r w:rsidRPr="00F840E8">
        <w:rPr>
          <w:rFonts w:ascii="Cambria" w:hAnsi="Cambria" w:cs="Arial"/>
          <w:sz w:val="24"/>
          <w:szCs w:val="24"/>
          <w:lang w:val="sl-SI"/>
        </w:rPr>
        <w:t xml:space="preserve">Pravni akt (pogodbo) o skupni izvedbi javnega naročila  </w:t>
      </w:r>
    </w:p>
    <w:p w:rsidR="00266472" w:rsidRPr="00F840E8" w:rsidRDefault="00266472" w:rsidP="00735C3C">
      <w:pPr>
        <w:numPr>
          <w:ilvl w:val="1"/>
          <w:numId w:val="4"/>
        </w:numPr>
        <w:tabs>
          <w:tab w:val="num" w:pos="709"/>
        </w:tabs>
        <w:ind w:hanging="654"/>
        <w:rPr>
          <w:rFonts w:ascii="Cambria" w:hAnsi="Cambria" w:cs="Arial"/>
          <w:sz w:val="24"/>
          <w:szCs w:val="24"/>
          <w:lang w:val="sl-SI"/>
        </w:rPr>
      </w:pPr>
      <w:r w:rsidRPr="00F840E8">
        <w:rPr>
          <w:rFonts w:ascii="Cambria" w:hAnsi="Cambria" w:cs="Arial"/>
          <w:b/>
          <w:sz w:val="24"/>
          <w:szCs w:val="24"/>
          <w:lang w:val="sl-SI"/>
        </w:rPr>
        <w:t xml:space="preserve">OBRAZEC </w:t>
      </w:r>
      <w:r w:rsidR="009A7D3B" w:rsidRPr="00F840E8">
        <w:rPr>
          <w:rFonts w:ascii="Cambria" w:hAnsi="Cambria" w:cs="Arial"/>
          <w:b/>
          <w:sz w:val="24"/>
          <w:szCs w:val="24"/>
          <w:lang w:val="sl-SI"/>
        </w:rPr>
        <w:t>3</w:t>
      </w:r>
      <w:r w:rsidRPr="00F840E8">
        <w:rPr>
          <w:rFonts w:ascii="Cambria" w:hAnsi="Cambria" w:cs="Arial"/>
          <w:b/>
          <w:sz w:val="24"/>
          <w:szCs w:val="24"/>
          <w:lang w:val="sl-SI"/>
        </w:rPr>
        <w:t xml:space="preserve"> </w:t>
      </w:r>
      <w:r w:rsidR="00882272" w:rsidRPr="00F840E8">
        <w:rPr>
          <w:rFonts w:ascii="Cambria" w:hAnsi="Cambria" w:cs="Arial"/>
          <w:sz w:val="24"/>
          <w:szCs w:val="24"/>
          <w:lang w:val="sl-SI"/>
        </w:rPr>
        <w:t>– Izvedba javnega naročila s podizvajalci/brez podizvajalcev</w:t>
      </w:r>
    </w:p>
    <w:p w:rsidR="00266472" w:rsidRPr="00F840E8" w:rsidRDefault="00266472" w:rsidP="00735C3C">
      <w:pPr>
        <w:numPr>
          <w:ilvl w:val="1"/>
          <w:numId w:val="4"/>
        </w:numPr>
        <w:tabs>
          <w:tab w:val="num" w:pos="709"/>
        </w:tabs>
        <w:ind w:left="709" w:hanging="283"/>
        <w:jc w:val="both"/>
        <w:rPr>
          <w:rFonts w:ascii="Cambria" w:hAnsi="Cambria" w:cs="Arial"/>
          <w:sz w:val="24"/>
          <w:szCs w:val="24"/>
          <w:lang w:val="sl-SI"/>
        </w:rPr>
      </w:pPr>
      <w:r w:rsidRPr="00F840E8">
        <w:rPr>
          <w:rFonts w:ascii="Cambria" w:hAnsi="Cambria" w:cs="Arial"/>
          <w:sz w:val="24"/>
          <w:szCs w:val="24"/>
          <w:lang w:val="sl-SI"/>
        </w:rPr>
        <w:t xml:space="preserve">obrazci za ugotavljanje sposobnosti </w:t>
      </w:r>
      <w:r w:rsidR="00C20664" w:rsidRPr="00F840E8">
        <w:rPr>
          <w:rFonts w:ascii="Cambria" w:hAnsi="Cambria" w:cs="Arial"/>
          <w:sz w:val="24"/>
          <w:szCs w:val="24"/>
          <w:lang w:val="sl-SI"/>
        </w:rPr>
        <w:t>prijavitelj</w:t>
      </w:r>
      <w:r w:rsidRPr="00F840E8">
        <w:rPr>
          <w:rFonts w:ascii="Cambria" w:hAnsi="Cambria" w:cs="Arial"/>
          <w:sz w:val="24"/>
          <w:szCs w:val="24"/>
          <w:lang w:val="sl-SI"/>
        </w:rPr>
        <w:t xml:space="preserve">a – </w:t>
      </w:r>
      <w:r w:rsidR="00BA1944" w:rsidRPr="00F840E8">
        <w:rPr>
          <w:rFonts w:ascii="Cambria" w:hAnsi="Cambria" w:cs="Arial"/>
          <w:b/>
          <w:caps/>
          <w:sz w:val="24"/>
          <w:szCs w:val="24"/>
          <w:lang w:val="sl-SI"/>
        </w:rPr>
        <w:t xml:space="preserve">obrazci </w:t>
      </w:r>
      <w:r w:rsidR="009A7D3B" w:rsidRPr="00F840E8">
        <w:rPr>
          <w:rFonts w:ascii="Cambria" w:hAnsi="Cambria" w:cs="Arial"/>
          <w:b/>
          <w:caps/>
          <w:sz w:val="24"/>
          <w:szCs w:val="24"/>
          <w:lang w:val="sl-SI"/>
        </w:rPr>
        <w:t>4</w:t>
      </w:r>
      <w:r w:rsidRPr="00F840E8">
        <w:rPr>
          <w:rFonts w:ascii="Cambria" w:hAnsi="Cambria" w:cs="Arial"/>
          <w:b/>
          <w:caps/>
          <w:sz w:val="24"/>
          <w:szCs w:val="24"/>
          <w:lang w:val="sl-SI"/>
        </w:rPr>
        <w:t>.1 do</w:t>
      </w:r>
      <w:r w:rsidRPr="00F840E8">
        <w:rPr>
          <w:rFonts w:ascii="Cambria" w:hAnsi="Cambria" w:cs="Arial"/>
          <w:caps/>
          <w:sz w:val="24"/>
          <w:szCs w:val="24"/>
          <w:lang w:val="sl-SI"/>
        </w:rPr>
        <w:t xml:space="preserve"> </w:t>
      </w:r>
      <w:r w:rsidR="009A7D3B" w:rsidRPr="00F840E8">
        <w:rPr>
          <w:rFonts w:ascii="Cambria" w:hAnsi="Cambria" w:cs="Arial"/>
          <w:b/>
          <w:caps/>
          <w:sz w:val="24"/>
          <w:szCs w:val="24"/>
          <w:lang w:val="sl-SI"/>
        </w:rPr>
        <w:t>4</w:t>
      </w:r>
      <w:r w:rsidRPr="00F840E8">
        <w:rPr>
          <w:rFonts w:ascii="Cambria" w:hAnsi="Cambria" w:cs="Arial"/>
          <w:b/>
          <w:caps/>
          <w:sz w:val="24"/>
          <w:szCs w:val="24"/>
          <w:lang w:val="sl-SI"/>
        </w:rPr>
        <w:t>.</w:t>
      </w:r>
      <w:r w:rsidR="009A7D3B" w:rsidRPr="00F840E8">
        <w:rPr>
          <w:rFonts w:ascii="Cambria" w:hAnsi="Cambria" w:cs="Arial"/>
          <w:b/>
          <w:caps/>
          <w:sz w:val="24"/>
          <w:szCs w:val="24"/>
          <w:lang w:val="sl-SI"/>
        </w:rPr>
        <w:t>6</w:t>
      </w:r>
      <w:r w:rsidRPr="00F840E8">
        <w:rPr>
          <w:rFonts w:ascii="Cambria" w:hAnsi="Cambria" w:cs="Arial"/>
          <w:b/>
          <w:sz w:val="24"/>
          <w:szCs w:val="24"/>
          <w:lang w:val="sl-SI"/>
        </w:rPr>
        <w:t xml:space="preserve"> </w:t>
      </w:r>
      <w:r w:rsidRPr="00F840E8">
        <w:rPr>
          <w:rFonts w:ascii="Cambria" w:hAnsi="Cambria" w:cs="Arial"/>
          <w:sz w:val="24"/>
          <w:szCs w:val="24"/>
          <w:lang w:val="sl-SI"/>
        </w:rPr>
        <w:t>s priloženimi dokazili za izpolnjevanje pogojev tudi za partnerje in podizvajalce</w:t>
      </w:r>
    </w:p>
    <w:p w:rsidR="00266472" w:rsidRPr="00F840E8" w:rsidRDefault="00BA1944" w:rsidP="00735C3C">
      <w:pPr>
        <w:numPr>
          <w:ilvl w:val="1"/>
          <w:numId w:val="4"/>
        </w:numPr>
        <w:tabs>
          <w:tab w:val="num" w:pos="709"/>
        </w:tabs>
        <w:ind w:hanging="654"/>
        <w:rPr>
          <w:rFonts w:ascii="Cambria" w:hAnsi="Cambria" w:cs="Arial"/>
          <w:sz w:val="24"/>
          <w:szCs w:val="24"/>
          <w:lang w:val="sl-SI"/>
        </w:rPr>
      </w:pPr>
      <w:r w:rsidRPr="00F840E8">
        <w:rPr>
          <w:rFonts w:ascii="Cambria" w:hAnsi="Cambria" w:cs="Arial"/>
          <w:b/>
          <w:caps/>
          <w:color w:val="000000"/>
          <w:sz w:val="24"/>
          <w:szCs w:val="24"/>
          <w:lang w:val="sl-SI"/>
        </w:rPr>
        <w:t xml:space="preserve">obrazec </w:t>
      </w:r>
      <w:r w:rsidR="009A7D3B" w:rsidRPr="00F840E8">
        <w:rPr>
          <w:rFonts w:ascii="Cambria" w:hAnsi="Cambria" w:cs="Arial"/>
          <w:b/>
          <w:caps/>
          <w:color w:val="000000"/>
          <w:sz w:val="24"/>
          <w:szCs w:val="24"/>
          <w:lang w:val="sl-SI"/>
        </w:rPr>
        <w:t>5</w:t>
      </w:r>
      <w:r w:rsidR="00266472" w:rsidRPr="00F840E8">
        <w:rPr>
          <w:rFonts w:ascii="Cambria" w:hAnsi="Cambria" w:cs="Arial"/>
          <w:b/>
          <w:caps/>
          <w:color w:val="000000"/>
          <w:sz w:val="24"/>
          <w:szCs w:val="24"/>
          <w:lang w:val="sl-SI"/>
        </w:rPr>
        <w:t xml:space="preserve"> – </w:t>
      </w:r>
      <w:r w:rsidR="00266472" w:rsidRPr="00F840E8">
        <w:rPr>
          <w:rFonts w:ascii="Cambria" w:hAnsi="Cambria" w:cs="Arial"/>
          <w:color w:val="000000"/>
          <w:sz w:val="24"/>
          <w:szCs w:val="24"/>
          <w:lang w:val="sl-SI"/>
        </w:rPr>
        <w:t>izpolnjen, na vsaki strani para</w:t>
      </w:r>
      <w:r w:rsidR="00C229DE" w:rsidRPr="00F840E8">
        <w:rPr>
          <w:rFonts w:ascii="Cambria" w:hAnsi="Cambria" w:cs="Arial"/>
          <w:color w:val="000000"/>
          <w:sz w:val="24"/>
          <w:szCs w:val="24"/>
          <w:lang w:val="sl-SI"/>
        </w:rPr>
        <w:t>firan in podpisan vzorec Okvirnega sporazuma</w:t>
      </w:r>
      <w:r w:rsidR="00266472" w:rsidRPr="00F840E8">
        <w:rPr>
          <w:rFonts w:ascii="Cambria" w:hAnsi="Cambria" w:cs="Arial"/>
          <w:color w:val="000000"/>
          <w:sz w:val="24"/>
          <w:szCs w:val="24"/>
          <w:lang w:val="sl-SI"/>
        </w:rPr>
        <w:t xml:space="preserve"> </w:t>
      </w:r>
    </w:p>
    <w:p w:rsidR="00266472" w:rsidRPr="00F840E8" w:rsidRDefault="00266472" w:rsidP="00266472">
      <w:pPr>
        <w:rPr>
          <w:rFonts w:ascii="Cambria" w:hAnsi="Cambria" w:cs="Arial"/>
          <w:b/>
          <w:color w:val="000000"/>
          <w:sz w:val="24"/>
          <w:szCs w:val="24"/>
          <w:lang w:val="sl-SI"/>
        </w:rPr>
      </w:pPr>
    </w:p>
    <w:p w:rsidR="002C1CC8" w:rsidRPr="00F840E8" w:rsidRDefault="002C1CC8" w:rsidP="002C1CC8">
      <w:pPr>
        <w:jc w:val="both"/>
        <w:rPr>
          <w:rFonts w:ascii="Cambria" w:hAnsi="Cambria" w:cs="Arial"/>
          <w:b/>
          <w:i/>
          <w:color w:val="000000"/>
          <w:sz w:val="24"/>
          <w:szCs w:val="24"/>
        </w:rPr>
      </w:pPr>
      <w:r w:rsidRPr="00F840E8">
        <w:rPr>
          <w:rFonts w:ascii="Cambria" w:hAnsi="Cambria" w:cs="Arial"/>
          <w:b/>
          <w:i/>
          <w:color w:val="000000"/>
          <w:sz w:val="24"/>
          <w:szCs w:val="24"/>
          <w:lang w:val="sl-SI"/>
        </w:rPr>
        <w:t xml:space="preserve">Dokumenti morajo biti zloženi po navedenem vrstnem redu (lahko so fotokopije), zvezani z vrvico v celoto in zapečateni tako, da posameznih listov oziroma prilog ni možno naknadno vložiti, odstraniti ali zamenjati. Predloženi izpolnjeni obrazci naj bodo podpisani in opremljeni z žigom. </w:t>
      </w:r>
      <w:r w:rsidRPr="00F840E8">
        <w:rPr>
          <w:rFonts w:ascii="Cambria" w:hAnsi="Cambria" w:cs="Arial"/>
          <w:b/>
          <w:i/>
          <w:color w:val="000000"/>
          <w:sz w:val="24"/>
          <w:szCs w:val="24"/>
        </w:rPr>
        <w:t xml:space="preserve">Celotna dokumentacija mora biti </w:t>
      </w:r>
      <w:r w:rsidRPr="00F840E8">
        <w:rPr>
          <w:rFonts w:ascii="Cambria" w:hAnsi="Cambria" w:cs="Arial"/>
          <w:b/>
          <w:i/>
          <w:color w:val="000000"/>
          <w:sz w:val="24"/>
          <w:szCs w:val="24"/>
          <w:u w:val="single"/>
        </w:rPr>
        <w:t>tiskana</w:t>
      </w:r>
      <w:r w:rsidRPr="00F840E8">
        <w:rPr>
          <w:rFonts w:ascii="Cambria" w:hAnsi="Cambria" w:cs="Arial"/>
          <w:b/>
          <w:i/>
          <w:color w:val="000000"/>
          <w:sz w:val="24"/>
          <w:szCs w:val="24"/>
        </w:rPr>
        <w:t xml:space="preserve"> in podpisana od osebe, ki ima pravico zastopanja </w:t>
      </w:r>
      <w:r w:rsidR="00C20664" w:rsidRPr="00F840E8">
        <w:rPr>
          <w:rFonts w:ascii="Cambria" w:hAnsi="Cambria" w:cs="Arial"/>
          <w:b/>
          <w:i/>
          <w:color w:val="000000"/>
          <w:sz w:val="24"/>
          <w:szCs w:val="24"/>
        </w:rPr>
        <w:t>prijavitelja</w:t>
      </w:r>
      <w:r w:rsidRPr="00F840E8">
        <w:rPr>
          <w:rFonts w:ascii="Cambria" w:hAnsi="Cambria" w:cs="Arial"/>
          <w:b/>
          <w:i/>
          <w:color w:val="000000"/>
          <w:sz w:val="24"/>
          <w:szCs w:val="24"/>
        </w:rPr>
        <w:t>.</w:t>
      </w:r>
    </w:p>
    <w:p w:rsidR="00D16ABA" w:rsidRPr="00F840E8" w:rsidRDefault="00D16ABA" w:rsidP="0085607C">
      <w:pPr>
        <w:tabs>
          <w:tab w:val="left" w:pos="426"/>
        </w:tabs>
        <w:rPr>
          <w:rFonts w:ascii="Cambria" w:hAnsi="Cambria" w:cs="Arial"/>
          <w:b/>
          <w:caps/>
          <w:color w:val="000000"/>
          <w:sz w:val="24"/>
          <w:szCs w:val="24"/>
        </w:rPr>
      </w:pPr>
    </w:p>
    <w:p w:rsidR="00266472" w:rsidRPr="00F840E8" w:rsidRDefault="00266472" w:rsidP="00266472">
      <w:pPr>
        <w:jc w:val="both"/>
        <w:rPr>
          <w:rFonts w:ascii="Cambria" w:hAnsi="Cambria" w:cs="Arial"/>
          <w:color w:val="000000"/>
          <w:sz w:val="24"/>
          <w:szCs w:val="24"/>
          <w:lang w:val="sl-SI"/>
        </w:rPr>
      </w:pPr>
      <w:r w:rsidRPr="00F840E8">
        <w:rPr>
          <w:rFonts w:ascii="Cambria" w:hAnsi="Cambria" w:cs="Arial"/>
          <w:color w:val="000000"/>
          <w:sz w:val="24"/>
          <w:szCs w:val="24"/>
          <w:lang w:val="sl-SI"/>
        </w:rPr>
        <w:t xml:space="preserve">V skladu z 6. odstavkom 14. člena Zakona o integriteti in preprečevanju korupcije (Uradni list RS št. 45/10, 26/11 in 43/11; ZIntPK), je dolžan izbrani </w:t>
      </w:r>
      <w:r w:rsidR="00C20664" w:rsidRPr="00F840E8">
        <w:rPr>
          <w:rFonts w:ascii="Cambria" w:hAnsi="Cambria" w:cs="Arial"/>
          <w:color w:val="000000"/>
          <w:sz w:val="24"/>
          <w:szCs w:val="24"/>
          <w:lang w:val="sl-SI"/>
        </w:rPr>
        <w:t>prijav</w:t>
      </w:r>
      <w:r w:rsidR="003B31F0" w:rsidRPr="00F840E8">
        <w:rPr>
          <w:rFonts w:ascii="Cambria" w:hAnsi="Cambria" w:cs="Arial"/>
          <w:color w:val="000000"/>
          <w:sz w:val="24"/>
          <w:szCs w:val="24"/>
          <w:lang w:val="sl-SI"/>
        </w:rPr>
        <w:t>itelj</w:t>
      </w:r>
      <w:r w:rsidRPr="00F840E8">
        <w:rPr>
          <w:rFonts w:ascii="Cambria" w:hAnsi="Cambria" w:cs="Arial"/>
          <w:color w:val="000000"/>
          <w:sz w:val="24"/>
          <w:szCs w:val="24"/>
          <w:lang w:val="sl-SI"/>
        </w:rPr>
        <w:t xml:space="preserve"> na poziv naročnika Institut “Jožef Stefan”, le-temu, pred podpisom pogodbe, predložiti izjavo ali podatke o udeležbi fizičnih in pravnih oseb v lastništvu izbranega </w:t>
      </w:r>
      <w:r w:rsidR="00C20664" w:rsidRPr="00F840E8">
        <w:rPr>
          <w:rFonts w:ascii="Cambria" w:hAnsi="Cambria" w:cs="Arial"/>
          <w:color w:val="000000"/>
          <w:sz w:val="24"/>
          <w:szCs w:val="24"/>
          <w:lang w:val="sl-SI"/>
        </w:rPr>
        <w:t>prijav</w:t>
      </w:r>
      <w:r w:rsidR="003B31F0" w:rsidRPr="00F840E8">
        <w:rPr>
          <w:rFonts w:ascii="Cambria" w:hAnsi="Cambria" w:cs="Arial"/>
          <w:color w:val="000000"/>
          <w:sz w:val="24"/>
          <w:szCs w:val="24"/>
          <w:lang w:val="sl-SI"/>
        </w:rPr>
        <w:t>itelj</w:t>
      </w:r>
      <w:r w:rsidRPr="00F840E8">
        <w:rPr>
          <w:rFonts w:ascii="Cambria" w:hAnsi="Cambria" w:cs="Arial"/>
          <w:color w:val="000000"/>
          <w:sz w:val="24"/>
          <w:szCs w:val="24"/>
          <w:lang w:val="sl-SI"/>
        </w:rPr>
        <w:t xml:space="preserve">a, vključno z udeležbo tihih družbenikov ter o gospodarskih subjektih za katere se glede na določbe zakona, ki ureja gospodarske družbe šteje, da so povezane družbe z izbranim </w:t>
      </w:r>
      <w:r w:rsidR="00C20664" w:rsidRPr="00F840E8">
        <w:rPr>
          <w:rFonts w:ascii="Cambria" w:hAnsi="Cambria" w:cs="Arial"/>
          <w:color w:val="000000"/>
          <w:sz w:val="24"/>
          <w:szCs w:val="24"/>
          <w:lang w:val="sl-SI"/>
        </w:rPr>
        <w:t>prijav</w:t>
      </w:r>
      <w:r w:rsidR="003B31F0" w:rsidRPr="00F840E8">
        <w:rPr>
          <w:rFonts w:ascii="Cambria" w:hAnsi="Cambria" w:cs="Arial"/>
          <w:color w:val="000000"/>
          <w:sz w:val="24"/>
          <w:szCs w:val="24"/>
          <w:lang w:val="sl-SI"/>
        </w:rPr>
        <w:t>itelje</w:t>
      </w:r>
      <w:r w:rsidRPr="00F840E8">
        <w:rPr>
          <w:rFonts w:ascii="Cambria" w:hAnsi="Cambria" w:cs="Arial"/>
          <w:color w:val="000000"/>
          <w:sz w:val="24"/>
          <w:szCs w:val="24"/>
          <w:lang w:val="sl-SI"/>
        </w:rPr>
        <w:t xml:space="preserve">m. Če bo </w:t>
      </w:r>
      <w:r w:rsidR="00C20664" w:rsidRPr="00F840E8">
        <w:rPr>
          <w:rFonts w:ascii="Cambria" w:hAnsi="Cambria" w:cs="Arial"/>
          <w:color w:val="000000"/>
          <w:sz w:val="24"/>
          <w:szCs w:val="24"/>
          <w:lang w:val="sl-SI"/>
        </w:rPr>
        <w:t>prijav</w:t>
      </w:r>
      <w:r w:rsidR="003B31F0" w:rsidRPr="00F840E8">
        <w:rPr>
          <w:rFonts w:ascii="Cambria" w:hAnsi="Cambria" w:cs="Arial"/>
          <w:color w:val="000000"/>
          <w:sz w:val="24"/>
          <w:szCs w:val="24"/>
          <w:lang w:val="sl-SI"/>
        </w:rPr>
        <w:t>itelj</w:t>
      </w:r>
      <w:r w:rsidRPr="00F840E8">
        <w:rPr>
          <w:rFonts w:ascii="Cambria" w:hAnsi="Cambria" w:cs="Arial"/>
          <w:color w:val="000000"/>
          <w:sz w:val="24"/>
          <w:szCs w:val="24"/>
          <w:lang w:val="sl-SI"/>
        </w:rPr>
        <w:t xml:space="preserve"> predložil lažno izjavo oziroma bo dal neresničnih podatkov o navedenih dejstvih, bo to imelo za posl</w:t>
      </w:r>
      <w:r w:rsidR="003B31F0" w:rsidRPr="00F840E8">
        <w:rPr>
          <w:rFonts w:ascii="Cambria" w:hAnsi="Cambria" w:cs="Arial"/>
          <w:color w:val="000000"/>
          <w:sz w:val="24"/>
          <w:szCs w:val="24"/>
          <w:lang w:val="sl-SI"/>
        </w:rPr>
        <w:t>edico ničnost okvirnega sporazuma</w:t>
      </w:r>
      <w:r w:rsidRPr="00F840E8">
        <w:rPr>
          <w:rFonts w:ascii="Cambria" w:hAnsi="Cambria" w:cs="Arial"/>
          <w:color w:val="000000"/>
          <w:sz w:val="24"/>
          <w:szCs w:val="24"/>
          <w:lang w:val="sl-SI"/>
        </w:rPr>
        <w:t>.</w:t>
      </w:r>
    </w:p>
    <w:p w:rsidR="00266472" w:rsidRPr="00F840E8" w:rsidRDefault="00266472" w:rsidP="00266472">
      <w:pPr>
        <w:jc w:val="both"/>
        <w:rPr>
          <w:rFonts w:ascii="Cambria" w:hAnsi="Cambria" w:cs="Arial"/>
          <w:color w:val="000000"/>
          <w:sz w:val="24"/>
          <w:szCs w:val="24"/>
          <w:lang w:val="sl-SI"/>
        </w:rPr>
      </w:pPr>
    </w:p>
    <w:p w:rsidR="0043613D" w:rsidRPr="00F840E8" w:rsidRDefault="0043613D" w:rsidP="0043613D">
      <w:pPr>
        <w:jc w:val="both"/>
        <w:rPr>
          <w:rFonts w:ascii="Cambria" w:hAnsi="Cambria" w:cs="Arial"/>
          <w:color w:val="000000"/>
          <w:sz w:val="24"/>
          <w:szCs w:val="24"/>
          <w:lang w:val="sl-SI"/>
        </w:rPr>
      </w:pPr>
      <w:r w:rsidRPr="00F840E8">
        <w:rPr>
          <w:rFonts w:ascii="Cambria" w:hAnsi="Cambria" w:cs="Arial"/>
          <w:color w:val="000000"/>
          <w:sz w:val="24"/>
          <w:szCs w:val="24"/>
          <w:lang w:val="sl-SI"/>
        </w:rPr>
        <w:t xml:space="preserve">V skladu s 6.točko 91. člena ZJN-3 mora </w:t>
      </w:r>
      <w:r w:rsidR="00C20664" w:rsidRPr="00F840E8">
        <w:rPr>
          <w:rFonts w:ascii="Cambria" w:hAnsi="Cambria" w:cs="Arial"/>
          <w:color w:val="000000"/>
          <w:sz w:val="24"/>
          <w:szCs w:val="24"/>
          <w:lang w:val="sl-SI"/>
        </w:rPr>
        <w:t>prijav</w:t>
      </w:r>
      <w:r w:rsidR="00C46417" w:rsidRPr="00F840E8">
        <w:rPr>
          <w:rFonts w:ascii="Cambria" w:hAnsi="Cambria" w:cs="Arial"/>
          <w:color w:val="000000"/>
          <w:sz w:val="24"/>
          <w:szCs w:val="24"/>
          <w:lang w:val="sl-SI"/>
        </w:rPr>
        <w:t>itelj</w:t>
      </w:r>
      <w:r w:rsidRPr="00F840E8">
        <w:rPr>
          <w:rFonts w:ascii="Cambria" w:hAnsi="Cambria" w:cs="Arial"/>
          <w:color w:val="000000"/>
          <w:sz w:val="24"/>
          <w:szCs w:val="24"/>
          <w:lang w:val="sl-SI"/>
        </w:rPr>
        <w:t xml:space="preserve"> v 8 dneh po prejemu poziva posredovati podatke o:</w:t>
      </w:r>
    </w:p>
    <w:p w:rsidR="0043613D" w:rsidRPr="00F840E8" w:rsidRDefault="0043613D" w:rsidP="00735C3C">
      <w:pPr>
        <w:numPr>
          <w:ilvl w:val="0"/>
          <w:numId w:val="9"/>
        </w:numPr>
        <w:jc w:val="both"/>
        <w:rPr>
          <w:rFonts w:ascii="Cambria" w:hAnsi="Cambria" w:cs="Arial"/>
          <w:color w:val="000000"/>
          <w:sz w:val="24"/>
          <w:szCs w:val="24"/>
          <w:lang w:val="sl-SI"/>
        </w:rPr>
      </w:pPr>
      <w:r w:rsidRPr="00F840E8">
        <w:rPr>
          <w:rFonts w:ascii="Cambria" w:hAnsi="Cambria" w:cs="Arial"/>
          <w:color w:val="000000"/>
          <w:sz w:val="24"/>
          <w:szCs w:val="24"/>
          <w:lang w:val="sl-SI"/>
        </w:rPr>
        <w:t>svojih ustanoviteljih, družbenikih, vključno s tihimi družbeniki, delničarjih, komanditnih ali drugih lastnikih in podatke o lastniških deležih navedenih oseb;</w:t>
      </w:r>
    </w:p>
    <w:p w:rsidR="0043613D" w:rsidRPr="00F840E8" w:rsidRDefault="0043613D" w:rsidP="00735C3C">
      <w:pPr>
        <w:numPr>
          <w:ilvl w:val="0"/>
          <w:numId w:val="9"/>
        </w:numPr>
        <w:jc w:val="both"/>
        <w:rPr>
          <w:rFonts w:ascii="Cambria" w:hAnsi="Cambria" w:cs="Arial"/>
          <w:color w:val="000000"/>
          <w:sz w:val="24"/>
          <w:szCs w:val="24"/>
          <w:lang w:val="sl-SI"/>
        </w:rPr>
      </w:pPr>
      <w:r w:rsidRPr="00F840E8">
        <w:rPr>
          <w:rFonts w:ascii="Cambria" w:hAnsi="Cambria" w:cs="Arial"/>
          <w:color w:val="000000"/>
          <w:sz w:val="24"/>
          <w:szCs w:val="24"/>
          <w:lang w:val="sl-SI"/>
        </w:rPr>
        <w:t>gospodarskih subjektih, za katere se glede na določbe zakona, ki ureja gospodarske družbe, šteje, da so z njim povezane.</w:t>
      </w:r>
    </w:p>
    <w:p w:rsidR="0043613D" w:rsidRPr="00F840E8" w:rsidRDefault="00C20664" w:rsidP="0043613D">
      <w:pPr>
        <w:jc w:val="both"/>
        <w:rPr>
          <w:rFonts w:ascii="Cambria" w:hAnsi="Cambria" w:cs="Arial"/>
          <w:color w:val="000000"/>
          <w:sz w:val="24"/>
          <w:szCs w:val="24"/>
          <w:lang w:val="sl-SI"/>
        </w:rPr>
      </w:pPr>
      <w:r w:rsidRPr="00F840E8">
        <w:rPr>
          <w:rFonts w:ascii="Cambria" w:hAnsi="Cambria" w:cs="Arial"/>
          <w:color w:val="000000"/>
          <w:sz w:val="24"/>
          <w:szCs w:val="24"/>
          <w:lang w:val="sl-SI"/>
        </w:rPr>
        <w:lastRenderedPageBreak/>
        <w:t>Prijav</w:t>
      </w:r>
      <w:r w:rsidR="00C46417" w:rsidRPr="00F840E8">
        <w:rPr>
          <w:rFonts w:ascii="Cambria" w:hAnsi="Cambria" w:cs="Arial"/>
          <w:color w:val="000000"/>
          <w:sz w:val="24"/>
          <w:szCs w:val="24"/>
          <w:lang w:val="sl-SI"/>
        </w:rPr>
        <w:t>itelj</w:t>
      </w:r>
      <w:r w:rsidR="0043613D" w:rsidRPr="00F840E8">
        <w:rPr>
          <w:rFonts w:ascii="Cambria" w:hAnsi="Cambria" w:cs="Arial"/>
          <w:color w:val="000000"/>
          <w:sz w:val="24"/>
          <w:szCs w:val="24"/>
          <w:lang w:val="sl-SI"/>
        </w:rPr>
        <w:t xml:space="preserve">, ki odda </w:t>
      </w:r>
      <w:r w:rsidRPr="00F840E8">
        <w:rPr>
          <w:rFonts w:ascii="Cambria" w:hAnsi="Cambria" w:cs="Arial"/>
          <w:color w:val="000000"/>
          <w:sz w:val="24"/>
          <w:szCs w:val="24"/>
          <w:lang w:val="sl-SI"/>
        </w:rPr>
        <w:t>prijav</w:t>
      </w:r>
      <w:r w:rsidR="0043613D" w:rsidRPr="00F840E8">
        <w:rPr>
          <w:rFonts w:ascii="Cambria" w:hAnsi="Cambria" w:cs="Arial"/>
          <w:color w:val="000000"/>
          <w:sz w:val="24"/>
          <w:szCs w:val="24"/>
          <w:lang w:val="sl-SI"/>
        </w:rPr>
        <w:t xml:space="preserve">o, pod kazensko in moralno odgovornostjo jamči, da so vsi podatki in dokumenti, poslani v </w:t>
      </w:r>
      <w:r w:rsidRPr="00F840E8">
        <w:rPr>
          <w:rFonts w:ascii="Cambria" w:hAnsi="Cambria" w:cs="Arial"/>
          <w:color w:val="000000"/>
          <w:sz w:val="24"/>
          <w:szCs w:val="24"/>
          <w:lang w:val="sl-SI"/>
        </w:rPr>
        <w:t>prijav</w:t>
      </w:r>
      <w:r w:rsidR="0043613D" w:rsidRPr="00F840E8">
        <w:rPr>
          <w:rFonts w:ascii="Cambria" w:hAnsi="Cambria" w:cs="Arial"/>
          <w:color w:val="000000"/>
          <w:sz w:val="24"/>
          <w:szCs w:val="24"/>
          <w:lang w:val="sl-SI"/>
        </w:rPr>
        <w:t xml:space="preserve">i, resnični, in da fotokopije priloženih listin ustrezajo originalu. V nasprotnem primeru </w:t>
      </w:r>
      <w:r w:rsidRPr="00F840E8">
        <w:rPr>
          <w:rFonts w:ascii="Cambria" w:hAnsi="Cambria" w:cs="Arial"/>
          <w:color w:val="000000"/>
          <w:sz w:val="24"/>
          <w:szCs w:val="24"/>
          <w:lang w:val="sl-SI"/>
        </w:rPr>
        <w:t>prijav</w:t>
      </w:r>
      <w:r w:rsidR="00C46417" w:rsidRPr="00F840E8">
        <w:rPr>
          <w:rFonts w:ascii="Cambria" w:hAnsi="Cambria" w:cs="Arial"/>
          <w:color w:val="000000"/>
          <w:sz w:val="24"/>
          <w:szCs w:val="24"/>
          <w:lang w:val="sl-SI"/>
        </w:rPr>
        <w:t>itelj</w:t>
      </w:r>
      <w:r w:rsidR="0043613D" w:rsidRPr="00F840E8">
        <w:rPr>
          <w:rFonts w:ascii="Cambria" w:hAnsi="Cambria" w:cs="Arial"/>
          <w:color w:val="000000"/>
          <w:sz w:val="24"/>
          <w:szCs w:val="24"/>
          <w:lang w:val="sl-SI"/>
        </w:rPr>
        <w:t xml:space="preserve"> naročniku odgovarja za vso škodo, ki mu je nastala.</w:t>
      </w:r>
    </w:p>
    <w:p w:rsidR="00E31F35" w:rsidRPr="00F840E8" w:rsidRDefault="00E31F35" w:rsidP="0043613D">
      <w:pPr>
        <w:jc w:val="both"/>
        <w:rPr>
          <w:rFonts w:ascii="Cambria" w:hAnsi="Cambria" w:cs="Arial"/>
          <w:color w:val="000000"/>
          <w:sz w:val="24"/>
          <w:szCs w:val="24"/>
          <w:lang w:val="sl-SI"/>
        </w:rPr>
      </w:pPr>
    </w:p>
    <w:p w:rsidR="0085607C" w:rsidRPr="00F840E8" w:rsidRDefault="00AE5D86" w:rsidP="00AE5D86">
      <w:pPr>
        <w:tabs>
          <w:tab w:val="left" w:pos="426"/>
        </w:tabs>
        <w:rPr>
          <w:rFonts w:ascii="Cambria" w:hAnsi="Cambria" w:cs="Arial"/>
          <w:b/>
          <w:caps/>
          <w:color w:val="000000"/>
          <w:sz w:val="24"/>
          <w:szCs w:val="24"/>
        </w:rPr>
      </w:pPr>
      <w:r w:rsidRPr="00F840E8">
        <w:rPr>
          <w:rFonts w:ascii="Cambria" w:hAnsi="Cambria" w:cs="Arial"/>
          <w:b/>
          <w:caps/>
          <w:color w:val="000000"/>
          <w:sz w:val="24"/>
          <w:szCs w:val="24"/>
        </w:rPr>
        <w:t xml:space="preserve">2.11 </w:t>
      </w:r>
      <w:r w:rsidR="007A3D7E" w:rsidRPr="00F840E8">
        <w:rPr>
          <w:rFonts w:ascii="Cambria" w:hAnsi="Cambria" w:cs="Arial"/>
          <w:b/>
          <w:caps/>
          <w:color w:val="000000"/>
          <w:sz w:val="24"/>
          <w:szCs w:val="24"/>
        </w:rPr>
        <w:t>RAZLOGI</w:t>
      </w:r>
      <w:r w:rsidR="0085607C" w:rsidRPr="00F840E8">
        <w:rPr>
          <w:rFonts w:ascii="Cambria" w:hAnsi="Cambria" w:cs="Arial"/>
          <w:b/>
          <w:caps/>
          <w:color w:val="000000"/>
          <w:sz w:val="24"/>
          <w:szCs w:val="24"/>
        </w:rPr>
        <w:t xml:space="preserve"> ZA IZKLJUČITEV</w:t>
      </w:r>
    </w:p>
    <w:p w:rsidR="00CC6E5F" w:rsidRDefault="00CC6E5F" w:rsidP="00AE5D86">
      <w:pPr>
        <w:tabs>
          <w:tab w:val="left" w:pos="426"/>
        </w:tabs>
        <w:rPr>
          <w:rFonts w:ascii="Cambria" w:hAnsi="Cambria" w:cs="Arial"/>
          <w:b/>
          <w:caps/>
          <w:color w:val="000000"/>
          <w:sz w:val="22"/>
          <w:szCs w:val="22"/>
        </w:rPr>
      </w:pPr>
    </w:p>
    <w:tbl>
      <w:tblPr>
        <w:tblStyle w:val="Tabelamrea"/>
        <w:tblW w:w="9776" w:type="dxa"/>
        <w:tblLook w:val="04A0" w:firstRow="1" w:lastRow="0" w:firstColumn="1" w:lastColumn="0" w:noHBand="0" w:noVBand="1"/>
      </w:tblPr>
      <w:tblGrid>
        <w:gridCol w:w="562"/>
        <w:gridCol w:w="9214"/>
      </w:tblGrid>
      <w:tr w:rsidR="00CC6E5F" w:rsidTr="008F23CF">
        <w:tc>
          <w:tcPr>
            <w:tcW w:w="562" w:type="dxa"/>
          </w:tcPr>
          <w:p w:rsidR="00CC6E5F" w:rsidRPr="00F730DA" w:rsidRDefault="00CC6E5F" w:rsidP="00CC6E5F">
            <w:pPr>
              <w:tabs>
                <w:tab w:val="left" w:pos="426"/>
              </w:tabs>
              <w:rPr>
                <w:rFonts w:ascii="Cambria" w:hAnsi="Cambria" w:cs="Arial"/>
                <w:caps/>
                <w:color w:val="000000"/>
              </w:rPr>
            </w:pPr>
            <w:r w:rsidRPr="00F730DA">
              <w:rPr>
                <w:rFonts w:ascii="Cambria" w:hAnsi="Cambria" w:cs="Arial"/>
                <w:caps/>
                <w:color w:val="000000"/>
              </w:rPr>
              <w:t>1.</w:t>
            </w:r>
          </w:p>
        </w:tc>
        <w:tc>
          <w:tcPr>
            <w:tcW w:w="9214" w:type="dxa"/>
            <w:tcBorders>
              <w:top w:val="single" w:sz="4" w:space="0" w:color="000000"/>
              <w:left w:val="single" w:sz="4" w:space="0" w:color="000000"/>
              <w:bottom w:val="single" w:sz="4" w:space="0" w:color="000000"/>
              <w:right w:val="single" w:sz="4" w:space="0" w:color="000000"/>
            </w:tcBorders>
          </w:tcPr>
          <w:p w:rsidR="00F730DA" w:rsidRPr="00CC56F5" w:rsidRDefault="00F730DA" w:rsidP="00F730DA">
            <w:pPr>
              <w:spacing w:line="260" w:lineRule="atLeast"/>
              <w:jc w:val="both"/>
              <w:rPr>
                <w:rFonts w:ascii="Cambria" w:hAnsi="Cambria"/>
              </w:rPr>
            </w:pPr>
            <w:r w:rsidRPr="00CC56F5">
              <w:rPr>
                <w:rFonts w:ascii="Cambria" w:hAnsi="Cambria"/>
              </w:rPr>
              <w:t>Gospodarskemu subjektu ali osebi, ki je članica upravnega, vodstvenega ali nadzornega organa tega gospodarskega subjekta ali ki ima pooblastilo za njegovo zastopanje ali odločanje ali nadzor v njem, ni bila izrečena pravnomočna sodba, ki ima elemente kaznivih dejanj iz prvega odstavka 75. člena ZJN-3.</w:t>
            </w:r>
          </w:p>
          <w:p w:rsidR="00F730DA" w:rsidRPr="00CC56F5" w:rsidRDefault="00F730DA" w:rsidP="00F730DA">
            <w:pPr>
              <w:ind w:left="426"/>
              <w:jc w:val="both"/>
              <w:rPr>
                <w:rFonts w:ascii="Cambria" w:hAnsi="Cambria"/>
              </w:rPr>
            </w:pPr>
          </w:p>
          <w:p w:rsidR="00F730DA" w:rsidRPr="00CC56F5" w:rsidRDefault="00F730DA" w:rsidP="00F730DA">
            <w:pPr>
              <w:jc w:val="both"/>
              <w:rPr>
                <w:rFonts w:ascii="Cambria" w:hAnsi="Cambria"/>
              </w:rPr>
            </w:pPr>
            <w:r w:rsidRPr="00CC56F5">
              <w:rPr>
                <w:rFonts w:ascii="Cambria" w:hAnsi="Cambria"/>
              </w:rPr>
              <w:t>V kolikor je gospodarski subjekt v položaju iz zgornjega odstavka, lahko naročniku v skladu z devetim odstavkom 75. člena ZJN-3 predloži dokazila, da je sprejel zadostne ukrepe, s katerimi lahko dokaže svojo zanesljivost kljub obstoju razlogov za izključitev.</w:t>
            </w:r>
          </w:p>
          <w:p w:rsidR="00F730DA" w:rsidRPr="00CC56F5" w:rsidRDefault="00F730DA" w:rsidP="00F730DA">
            <w:pPr>
              <w:ind w:left="426"/>
              <w:jc w:val="both"/>
              <w:rPr>
                <w:rFonts w:ascii="Cambria" w:hAnsi="Cambria"/>
              </w:rPr>
            </w:pPr>
          </w:p>
          <w:p w:rsidR="00F730DA" w:rsidRPr="00CC56F5" w:rsidRDefault="00F730DA" w:rsidP="00F730DA">
            <w:pPr>
              <w:jc w:val="both"/>
              <w:rPr>
                <w:rFonts w:ascii="Cambria" w:hAnsi="Cambria"/>
              </w:rPr>
            </w:pPr>
            <w:r w:rsidRPr="00F730DA">
              <w:rPr>
                <w:rFonts w:ascii="Cambria" w:hAnsi="Cambria"/>
                <w:b/>
              </w:rPr>
              <w:t>DOKAZILA:</w:t>
            </w:r>
            <w:r>
              <w:rPr>
                <w:rFonts w:ascii="Cambria" w:hAnsi="Cambria"/>
              </w:rPr>
              <w:t xml:space="preserve"> </w:t>
            </w:r>
            <w:r w:rsidRPr="00CC56F5">
              <w:rPr>
                <w:rFonts w:ascii="Cambria" w:hAnsi="Cambria"/>
              </w:rPr>
              <w:t xml:space="preserve">Izpolnjen </w:t>
            </w:r>
            <w:r w:rsidRPr="00CC56F5">
              <w:rPr>
                <w:rFonts w:ascii="Cambria" w:hAnsi="Cambria"/>
                <w:b/>
              </w:rPr>
              <w:t xml:space="preserve">obrazec </w:t>
            </w:r>
            <w:r w:rsidRPr="00CC56F5">
              <w:rPr>
                <w:rFonts w:ascii="Cambria" w:hAnsi="Cambria"/>
              </w:rPr>
              <w:t>ESPD (v »Del III: Razlogi za izključitev, Oddelek A: Razlogi, povezani s kazenskimi obsodbami«) za vse gospodarske subjekte v ponudbi</w:t>
            </w:r>
          </w:p>
          <w:p w:rsidR="00F730DA" w:rsidRPr="00CC56F5" w:rsidRDefault="00F730DA" w:rsidP="00F730DA">
            <w:pPr>
              <w:jc w:val="both"/>
              <w:rPr>
                <w:rFonts w:ascii="Cambria" w:hAnsi="Cambria"/>
              </w:rPr>
            </w:pPr>
          </w:p>
          <w:p w:rsidR="00F730DA" w:rsidRPr="00CC56F5" w:rsidRDefault="00F730DA" w:rsidP="00F730DA">
            <w:pPr>
              <w:tabs>
                <w:tab w:val="left" w:pos="887"/>
              </w:tabs>
              <w:jc w:val="both"/>
              <w:rPr>
                <w:rFonts w:ascii="Cambria" w:hAnsi="Cambria"/>
              </w:rPr>
            </w:pPr>
            <w:r w:rsidRPr="00CC56F5">
              <w:rPr>
                <w:rFonts w:ascii="Cambria" w:hAnsi="Cambria"/>
                <w:b/>
              </w:rPr>
              <w:t>Naročnik bo, pred oddajo javnega naročila, od ponudnika, kateremu se je odločil oddati predmetno naročilo</w:t>
            </w:r>
            <w:r w:rsidRPr="00CC56F5">
              <w:rPr>
                <w:rFonts w:ascii="Cambria" w:hAnsi="Cambria"/>
              </w:rPr>
              <w:t>, zahteval predložitev pooblastila za pridobitev podatkov iz kazenske evidence (za vse osebe, ki so članice upravnega, vodstvenega ali nadzornega organa gospodarskega subjekta ali ki imajo pooblastila za njegovo zastopanje ali odločanje ali nadzor v njem). V kolikor bodo na predloženem obrazcu ESPD, v Delu VI: Sklepne izjave, vse osebe, ki so članice upravnega, vodstvenega ali nadzornega organa gospodarskega subjekta vključno z osebami, ki imajo pooblastila za njegovo zastopanje, odločanje ali nadzor, s podpisom pooblastile naročnika za pridobitev podatkov iz kazenske evidence, dodatnih pooblastil naročnik ne bo zahteval.</w:t>
            </w:r>
          </w:p>
          <w:p w:rsidR="00F730DA" w:rsidRPr="00CC56F5" w:rsidRDefault="00F730DA" w:rsidP="00F730DA">
            <w:pPr>
              <w:tabs>
                <w:tab w:val="left" w:pos="887"/>
              </w:tabs>
              <w:ind w:left="392"/>
              <w:jc w:val="both"/>
              <w:rPr>
                <w:rFonts w:ascii="Cambria" w:hAnsi="Cambria"/>
              </w:rPr>
            </w:pPr>
          </w:p>
          <w:p w:rsidR="00CC6E5F" w:rsidRPr="00F730DA" w:rsidRDefault="00F730DA" w:rsidP="00F730DA">
            <w:pPr>
              <w:tabs>
                <w:tab w:val="left" w:pos="887"/>
              </w:tabs>
              <w:jc w:val="both"/>
              <w:rPr>
                <w:rFonts w:ascii="Cambria" w:hAnsi="Cambria"/>
              </w:rPr>
            </w:pPr>
            <w:r w:rsidRPr="00CC56F5">
              <w:rPr>
                <w:rFonts w:ascii="Cambria" w:hAnsi="Cambria"/>
              </w:rPr>
              <w:t>Ponudnik lahko potrdila iz Kazenske evidence priloži sam. Tako predložena potrdila morajo odražati zadnje stanje.</w:t>
            </w:r>
          </w:p>
        </w:tc>
      </w:tr>
      <w:tr w:rsidR="00CC6E5F" w:rsidTr="008F23CF">
        <w:tc>
          <w:tcPr>
            <w:tcW w:w="562" w:type="dxa"/>
          </w:tcPr>
          <w:p w:rsidR="00CC6E5F" w:rsidRPr="00F730DA" w:rsidRDefault="00CC6E5F" w:rsidP="00CC6E5F">
            <w:pPr>
              <w:tabs>
                <w:tab w:val="left" w:pos="426"/>
              </w:tabs>
              <w:rPr>
                <w:rFonts w:ascii="Cambria" w:hAnsi="Cambria" w:cs="Arial"/>
                <w:b/>
                <w:caps/>
                <w:color w:val="000000"/>
              </w:rPr>
            </w:pPr>
            <w:r w:rsidRPr="00F730DA">
              <w:rPr>
                <w:rFonts w:ascii="Cambria" w:hAnsi="Cambria" w:cs="Arial"/>
                <w:caps/>
                <w:color w:val="000000"/>
              </w:rPr>
              <w:t>2</w:t>
            </w:r>
            <w:r w:rsidRPr="00F730DA">
              <w:rPr>
                <w:rFonts w:ascii="Cambria" w:hAnsi="Cambria" w:cs="Arial"/>
                <w:b/>
                <w:caps/>
                <w:color w:val="000000"/>
              </w:rPr>
              <w:t>.</w:t>
            </w:r>
          </w:p>
        </w:tc>
        <w:tc>
          <w:tcPr>
            <w:tcW w:w="9214" w:type="dxa"/>
            <w:tcBorders>
              <w:top w:val="single" w:sz="4" w:space="0" w:color="000000"/>
              <w:left w:val="single" w:sz="4" w:space="0" w:color="000000"/>
              <w:bottom w:val="single" w:sz="4" w:space="0" w:color="000000"/>
              <w:right w:val="single" w:sz="4" w:space="0" w:color="000000"/>
            </w:tcBorders>
          </w:tcPr>
          <w:p w:rsidR="00CC6E5F" w:rsidRPr="00F730DA" w:rsidRDefault="00CC6E5F" w:rsidP="00CC6E5F">
            <w:pPr>
              <w:pStyle w:val="Brezrazmikov"/>
              <w:jc w:val="both"/>
              <w:rPr>
                <w:rFonts w:ascii="Cambria" w:hAnsi="Cambria"/>
                <w:color w:val="000000"/>
                <w:lang w:val="sl-SI" w:eastAsia="sl-SI"/>
              </w:rPr>
            </w:pPr>
            <w:r w:rsidRPr="00F730DA">
              <w:rPr>
                <w:rFonts w:ascii="Cambria" w:hAnsi="Cambria"/>
                <w:color w:val="000000"/>
                <w:lang w:val="sl-SI" w:eastAsia="sl-SI"/>
              </w:rPr>
              <w:t>Prijavitelj na dan, ko poteče rok za oddajo prijav, ni izločen iz postopkov oddaje javnih naročil zaradi uvrstitve v evidenco gospodarskih subjektov z negativnimi referencami iz 110. člena ZJN-3.</w:t>
            </w:r>
          </w:p>
          <w:p w:rsidR="00CC6E5F" w:rsidRPr="00F730DA" w:rsidRDefault="00CC6E5F" w:rsidP="00CC6E5F">
            <w:pPr>
              <w:pStyle w:val="Brezrazmikov"/>
              <w:jc w:val="both"/>
              <w:rPr>
                <w:rFonts w:ascii="Cambria" w:hAnsi="Cambria"/>
                <w:color w:val="000000"/>
                <w:lang w:val="sl-SI" w:eastAsia="sl-SI"/>
              </w:rPr>
            </w:pPr>
          </w:p>
          <w:p w:rsidR="00CC6E5F" w:rsidRPr="00F730DA" w:rsidRDefault="00CC6E5F" w:rsidP="00CC6E5F">
            <w:pPr>
              <w:jc w:val="both"/>
              <w:rPr>
                <w:rFonts w:ascii="Cambria" w:hAnsi="Cambria"/>
                <w:b/>
              </w:rPr>
            </w:pPr>
            <w:r w:rsidRPr="00F730DA">
              <w:rPr>
                <w:rFonts w:ascii="Cambria" w:eastAsia="MS Mincho" w:hAnsi="Cambria"/>
                <w:b/>
                <w:color w:val="000000"/>
                <w:lang w:val="sl-SI"/>
              </w:rPr>
              <w:t>Dokazilo:</w:t>
            </w:r>
            <w:r w:rsidRPr="00F730DA">
              <w:rPr>
                <w:rFonts w:ascii="Cambria" w:eastAsia="MS Mincho" w:hAnsi="Cambria"/>
                <w:color w:val="000000"/>
                <w:lang w:val="sl-SI"/>
              </w:rPr>
              <w:t xml:space="preserve"> </w:t>
            </w:r>
            <w:r w:rsidRPr="00F730DA">
              <w:rPr>
                <w:rFonts w:ascii="Cambria" w:hAnsi="Cambria"/>
              </w:rPr>
              <w:t xml:space="preserve">Izpolnjen </w:t>
            </w:r>
            <w:r w:rsidRPr="00F730DA">
              <w:rPr>
                <w:rFonts w:ascii="Cambria" w:hAnsi="Cambria"/>
                <w:b/>
              </w:rPr>
              <w:t xml:space="preserve">obrazec ESPD </w:t>
            </w:r>
            <w:r w:rsidRPr="00F730DA">
              <w:rPr>
                <w:rFonts w:ascii="Cambria" w:hAnsi="Cambria"/>
              </w:rPr>
              <w:t>(v »Del III: Razlogi za izključitev, Oddelek D: Nacionalni razlogi za izključitev«) za vse gospodarske subjekte v ponudbi</w:t>
            </w:r>
          </w:p>
        </w:tc>
      </w:tr>
      <w:tr w:rsidR="00CC6E5F" w:rsidTr="008F23CF">
        <w:tc>
          <w:tcPr>
            <w:tcW w:w="562" w:type="dxa"/>
          </w:tcPr>
          <w:p w:rsidR="00CC6E5F" w:rsidRPr="00F730DA" w:rsidRDefault="00CC6E5F" w:rsidP="00CC6E5F">
            <w:pPr>
              <w:tabs>
                <w:tab w:val="left" w:pos="426"/>
              </w:tabs>
              <w:rPr>
                <w:rFonts w:ascii="Cambria" w:hAnsi="Cambria" w:cs="Arial"/>
                <w:caps/>
                <w:color w:val="000000"/>
              </w:rPr>
            </w:pPr>
            <w:r w:rsidRPr="00F730DA">
              <w:rPr>
                <w:rFonts w:ascii="Cambria" w:hAnsi="Cambria" w:cs="Arial"/>
                <w:caps/>
                <w:color w:val="000000"/>
              </w:rPr>
              <w:t>3.</w:t>
            </w:r>
          </w:p>
        </w:tc>
        <w:tc>
          <w:tcPr>
            <w:tcW w:w="9214" w:type="dxa"/>
          </w:tcPr>
          <w:p w:rsidR="00CC6E5F" w:rsidRPr="00F730DA" w:rsidRDefault="00CC6E5F" w:rsidP="00CC6E5F">
            <w:pPr>
              <w:jc w:val="both"/>
              <w:rPr>
                <w:rFonts w:ascii="Cambria" w:hAnsi="Cambria"/>
                <w:color w:val="000000"/>
              </w:rPr>
            </w:pPr>
            <w:r w:rsidRPr="00F730DA">
              <w:rPr>
                <w:rFonts w:ascii="Cambria" w:hAnsi="Cambria"/>
                <w:color w:val="000000"/>
              </w:rPr>
              <w:t>Prijavitelj ne izpolnjuje obveznih dajatev in drugih denarnih nedavčnih obveznosti v skladu z zakonom, ki ureja finančno upravo, ki jih pobira davčni organ v skladu s predpisi države, v kateri ima sedež, ali predpisi države naročnika, če vrednost teh neplačanih zapadlih obveznosti na dan oddaje prijave ali prijave, znaša 50 eurov ali več. Šteje se, da gospodarski subjekt ne izpolnjuje obveznosti iz prejšnjega stavka tudi, če na dan oddaje prijave ali prijave ni imel predloženih vseh obračunov davčnih odtegljajev za dohodne iz delovnega razmerja za obdobje zadnjih petih leto do dne oddaje prijave ali prijave.</w:t>
            </w:r>
          </w:p>
          <w:p w:rsidR="00CC6E5F" w:rsidRPr="00F730DA" w:rsidRDefault="00CC6E5F" w:rsidP="00CC6E5F">
            <w:pPr>
              <w:jc w:val="both"/>
              <w:rPr>
                <w:rFonts w:ascii="Cambria" w:hAnsi="Cambria"/>
                <w:color w:val="000000"/>
              </w:rPr>
            </w:pPr>
          </w:p>
          <w:p w:rsidR="00CC6E5F" w:rsidRPr="00F730DA" w:rsidRDefault="00CC6E5F" w:rsidP="00CC6E5F">
            <w:pPr>
              <w:tabs>
                <w:tab w:val="left" w:pos="426"/>
              </w:tabs>
              <w:rPr>
                <w:rFonts w:ascii="Cambria" w:hAnsi="Cambria" w:cs="Arial"/>
                <w:b/>
                <w:caps/>
                <w:color w:val="000000"/>
              </w:rPr>
            </w:pPr>
            <w:r w:rsidRPr="00F730DA">
              <w:rPr>
                <w:rFonts w:ascii="Cambria" w:eastAsia="MS Mincho" w:hAnsi="Cambria"/>
                <w:b/>
                <w:color w:val="000000"/>
              </w:rPr>
              <w:t>Dokazilo:</w:t>
            </w:r>
            <w:r w:rsidRPr="00F730DA">
              <w:rPr>
                <w:rFonts w:ascii="Cambria" w:eastAsia="MS Mincho" w:hAnsi="Cambria"/>
                <w:color w:val="000000"/>
              </w:rPr>
              <w:t xml:space="preserve"> </w:t>
            </w:r>
            <w:r w:rsidRPr="00F730DA">
              <w:rPr>
                <w:rFonts w:ascii="Cambria" w:hAnsi="Cambria"/>
              </w:rPr>
              <w:t xml:space="preserve">Izpolnjen </w:t>
            </w:r>
            <w:r w:rsidRPr="00F730DA">
              <w:rPr>
                <w:rFonts w:ascii="Cambria" w:hAnsi="Cambria"/>
                <w:b/>
              </w:rPr>
              <w:t xml:space="preserve">obrazec ESPD </w:t>
            </w:r>
            <w:r w:rsidRPr="00F730DA">
              <w:rPr>
                <w:rFonts w:ascii="Cambria" w:hAnsi="Cambria"/>
              </w:rPr>
              <w:t>(v »Del III: Razlogi za izključitev, Oddelek B: Razlogi, povezani s plačilom davkov ali prispevkov za socialno varnost«) za vse gospodarske subjekte v ponudbi</w:t>
            </w:r>
          </w:p>
        </w:tc>
      </w:tr>
      <w:tr w:rsidR="00CC6E5F" w:rsidTr="008F23CF">
        <w:tc>
          <w:tcPr>
            <w:tcW w:w="562" w:type="dxa"/>
          </w:tcPr>
          <w:p w:rsidR="00CC6E5F" w:rsidRPr="00F730DA" w:rsidRDefault="00CC6E5F" w:rsidP="00CC6E5F">
            <w:pPr>
              <w:tabs>
                <w:tab w:val="left" w:pos="426"/>
              </w:tabs>
              <w:rPr>
                <w:rFonts w:ascii="Cambria" w:hAnsi="Cambria" w:cs="Arial"/>
                <w:caps/>
                <w:color w:val="000000"/>
              </w:rPr>
            </w:pPr>
            <w:r w:rsidRPr="00F730DA">
              <w:rPr>
                <w:rFonts w:ascii="Cambria" w:hAnsi="Cambria" w:cs="Arial"/>
                <w:caps/>
                <w:color w:val="000000"/>
              </w:rPr>
              <w:t>4.</w:t>
            </w:r>
          </w:p>
        </w:tc>
        <w:tc>
          <w:tcPr>
            <w:tcW w:w="9214" w:type="dxa"/>
          </w:tcPr>
          <w:p w:rsidR="00CC6E5F" w:rsidRPr="00F730DA" w:rsidRDefault="00CC6E5F" w:rsidP="00CC6E5F">
            <w:pPr>
              <w:jc w:val="both"/>
              <w:rPr>
                <w:rFonts w:ascii="Cambria" w:hAnsi="Cambria" w:cs="Arial"/>
                <w:color w:val="000000"/>
                <w:lang w:val="sl-SI" w:eastAsia="sl-SI"/>
              </w:rPr>
            </w:pPr>
            <w:r w:rsidRPr="00F730DA">
              <w:rPr>
                <w:rFonts w:ascii="Cambria" w:hAnsi="Cambria" w:cs="Arial"/>
                <w:color w:val="000000"/>
                <w:lang w:val="sl-SI" w:eastAsia="sl-SI"/>
              </w:rPr>
              <w:t>Prijavitelju v zadnjih treh letih pred potekom roka za oddajo prijav ni bila s pravnomočno odločbo pristojnega organa Republike Slovenije ali druge države članice ali tretje države dvakrat izrečena globa zaradi prekrška v zvezi s plačilom za delo.</w:t>
            </w:r>
          </w:p>
          <w:p w:rsidR="00CC6E5F" w:rsidRPr="00F730DA" w:rsidRDefault="00CC6E5F" w:rsidP="00CC6E5F">
            <w:pPr>
              <w:jc w:val="both"/>
              <w:rPr>
                <w:rFonts w:ascii="Cambria" w:hAnsi="Cambria"/>
                <w:color w:val="000000"/>
              </w:rPr>
            </w:pPr>
          </w:p>
          <w:p w:rsidR="00CC6E5F" w:rsidRPr="00F730DA" w:rsidRDefault="00CC6E5F" w:rsidP="00CC6E5F">
            <w:pPr>
              <w:tabs>
                <w:tab w:val="left" w:pos="426"/>
              </w:tabs>
              <w:rPr>
                <w:rFonts w:ascii="Cambria" w:hAnsi="Cambria" w:cs="Arial"/>
                <w:b/>
                <w:caps/>
                <w:color w:val="000000"/>
              </w:rPr>
            </w:pPr>
            <w:r w:rsidRPr="00F730DA">
              <w:rPr>
                <w:rFonts w:ascii="Cambria" w:eastAsia="MS Mincho" w:hAnsi="Cambria"/>
                <w:b/>
                <w:color w:val="000000"/>
              </w:rPr>
              <w:t>Dokazilo:</w:t>
            </w:r>
            <w:r w:rsidRPr="00F730DA">
              <w:rPr>
                <w:rFonts w:ascii="Cambria" w:eastAsia="MS Mincho" w:hAnsi="Cambria"/>
                <w:color w:val="000000"/>
              </w:rPr>
              <w:t xml:space="preserve"> </w:t>
            </w:r>
            <w:r w:rsidRPr="00F730DA">
              <w:rPr>
                <w:rFonts w:ascii="Cambria" w:hAnsi="Cambria"/>
              </w:rPr>
              <w:t xml:space="preserve">Izpolnjen </w:t>
            </w:r>
            <w:r w:rsidRPr="00F730DA">
              <w:rPr>
                <w:rFonts w:ascii="Cambria" w:hAnsi="Cambria"/>
                <w:b/>
              </w:rPr>
              <w:t xml:space="preserve">obrazec ESPD </w:t>
            </w:r>
            <w:r w:rsidRPr="00F730DA">
              <w:rPr>
                <w:rFonts w:ascii="Cambria" w:hAnsi="Cambria"/>
              </w:rPr>
              <w:t>(v »Del III: Razlogi za izključitev, Oddelek D: Nacionalni razlogi za izključitev«)</w:t>
            </w:r>
            <w:r w:rsidRPr="00F730DA">
              <w:rPr>
                <w:rFonts w:ascii="Cambria" w:hAnsi="Cambria"/>
                <w:b/>
              </w:rPr>
              <w:t xml:space="preserve"> </w:t>
            </w:r>
            <w:r w:rsidRPr="00F730DA">
              <w:rPr>
                <w:rFonts w:ascii="Cambria" w:hAnsi="Cambria"/>
              </w:rPr>
              <w:t>za vse gospodarske subjekte v ponudbi</w:t>
            </w:r>
          </w:p>
        </w:tc>
      </w:tr>
    </w:tbl>
    <w:p w:rsidR="00CC6E5F" w:rsidRDefault="00CC6E5F" w:rsidP="00AE5D86">
      <w:pPr>
        <w:tabs>
          <w:tab w:val="left" w:pos="426"/>
        </w:tabs>
        <w:rPr>
          <w:rFonts w:ascii="Cambria" w:hAnsi="Cambria" w:cs="Arial"/>
          <w:b/>
          <w:caps/>
          <w:color w:val="000000"/>
          <w:sz w:val="22"/>
          <w:szCs w:val="22"/>
        </w:rPr>
      </w:pPr>
    </w:p>
    <w:p w:rsidR="00693A25" w:rsidRPr="00F840E8" w:rsidRDefault="00693A25" w:rsidP="00693A25">
      <w:pPr>
        <w:jc w:val="both"/>
        <w:rPr>
          <w:rFonts w:ascii="Cambria" w:hAnsi="Cambria"/>
          <w:sz w:val="24"/>
          <w:szCs w:val="24"/>
        </w:rPr>
      </w:pPr>
      <w:r w:rsidRPr="00F840E8">
        <w:rPr>
          <w:rFonts w:ascii="Cambria" w:hAnsi="Cambria"/>
          <w:sz w:val="24"/>
          <w:szCs w:val="24"/>
        </w:rPr>
        <w:t>Naročnik bo v skladu z osmim odstavkom 75. člena ZJN-3 iz postopka javnega naročanja kadar koli v postopku izključil gospodarski subjekt, če se izkaže, da je pred ali med postopkom javnega naročanja za subjekt glede na storjena ali neizvedena dejanja v enem od položajev iz te točke navodil.</w:t>
      </w:r>
    </w:p>
    <w:p w:rsidR="00693A25" w:rsidRPr="00F840E8" w:rsidRDefault="00693A25" w:rsidP="00693A25">
      <w:pPr>
        <w:jc w:val="both"/>
        <w:rPr>
          <w:rFonts w:ascii="Cambria" w:hAnsi="Cambria" w:cs="Arial"/>
          <w:i/>
          <w:sz w:val="24"/>
          <w:szCs w:val="24"/>
          <w:highlight w:val="yellow"/>
        </w:rPr>
      </w:pPr>
    </w:p>
    <w:p w:rsidR="00D573B8" w:rsidRPr="009E4F9C" w:rsidRDefault="00C65F4E" w:rsidP="00C65F4E">
      <w:pPr>
        <w:jc w:val="both"/>
        <w:rPr>
          <w:rFonts w:ascii="Cambria" w:hAnsi="Cambria" w:cs="Arial"/>
          <w:b/>
          <w:color w:val="FF0000"/>
          <w:sz w:val="24"/>
          <w:szCs w:val="24"/>
          <w:lang w:val="sl-SI"/>
        </w:rPr>
      </w:pPr>
      <w:r w:rsidRPr="00F840E8">
        <w:rPr>
          <w:rFonts w:ascii="Cambria" w:hAnsi="Cambria" w:cs="Arial"/>
          <w:b/>
          <w:color w:val="000000"/>
          <w:sz w:val="24"/>
          <w:szCs w:val="24"/>
          <w:lang w:val="sl-SI"/>
        </w:rPr>
        <w:t xml:space="preserve">2.12 </w:t>
      </w:r>
      <w:r w:rsidR="00D573B8" w:rsidRPr="00F840E8">
        <w:rPr>
          <w:rFonts w:ascii="Cambria" w:hAnsi="Cambria" w:cs="Arial"/>
          <w:b/>
          <w:color w:val="000000"/>
          <w:sz w:val="24"/>
          <w:szCs w:val="24"/>
          <w:lang w:val="sl-SI"/>
        </w:rPr>
        <w:t>POGOJI ZA SODELOVANJE</w:t>
      </w:r>
      <w:r w:rsidR="009E4F9C">
        <w:rPr>
          <w:rFonts w:ascii="Cambria" w:hAnsi="Cambria" w:cs="Arial"/>
          <w:b/>
          <w:color w:val="000000"/>
          <w:sz w:val="24"/>
          <w:szCs w:val="24"/>
          <w:lang w:val="sl-SI"/>
        </w:rPr>
        <w:t xml:space="preserve"> </w:t>
      </w:r>
    </w:p>
    <w:p w:rsidR="00C620F1" w:rsidRPr="00F840E8" w:rsidRDefault="00C620F1" w:rsidP="00C65F4E">
      <w:pPr>
        <w:jc w:val="both"/>
        <w:rPr>
          <w:rFonts w:ascii="Cambria" w:hAnsi="Cambria" w:cs="Arial"/>
          <w:b/>
          <w:color w:val="000000"/>
          <w:sz w:val="24"/>
          <w:szCs w:val="24"/>
          <w:lang w:val="sl-SI"/>
        </w:rPr>
      </w:pPr>
    </w:p>
    <w:p w:rsidR="00CC6E5F" w:rsidRPr="00F840E8" w:rsidRDefault="007A3D7E" w:rsidP="002C1CC8">
      <w:pPr>
        <w:jc w:val="both"/>
        <w:rPr>
          <w:rFonts w:ascii="Cambria" w:eastAsia="MS Mincho" w:hAnsi="Cambria"/>
          <w:b/>
          <w:color w:val="000000"/>
          <w:sz w:val="24"/>
          <w:szCs w:val="24"/>
        </w:rPr>
      </w:pPr>
      <w:r w:rsidRPr="00F840E8">
        <w:rPr>
          <w:rFonts w:ascii="Cambria" w:hAnsi="Cambria" w:cs="Arial"/>
          <w:b/>
          <w:color w:val="000000"/>
          <w:sz w:val="24"/>
          <w:szCs w:val="24"/>
          <w:lang w:val="sl-SI"/>
        </w:rPr>
        <w:t>2</w:t>
      </w:r>
      <w:r w:rsidRPr="00F840E8">
        <w:rPr>
          <w:rFonts w:ascii="Cambria" w:hAnsi="Cambria" w:cs="Arial"/>
          <w:b/>
          <w:caps/>
          <w:color w:val="000000"/>
          <w:sz w:val="24"/>
          <w:szCs w:val="24"/>
        </w:rPr>
        <w:t>.1</w:t>
      </w:r>
      <w:r w:rsidR="00D573B8" w:rsidRPr="00F840E8">
        <w:rPr>
          <w:rFonts w:ascii="Cambria" w:hAnsi="Cambria" w:cs="Arial"/>
          <w:b/>
          <w:caps/>
          <w:color w:val="000000"/>
          <w:sz w:val="24"/>
          <w:szCs w:val="24"/>
        </w:rPr>
        <w:t>2</w:t>
      </w:r>
      <w:r w:rsidRPr="00F840E8">
        <w:rPr>
          <w:rFonts w:ascii="Cambria" w:hAnsi="Cambria" w:cs="Arial"/>
          <w:b/>
          <w:caps/>
          <w:color w:val="000000"/>
          <w:sz w:val="24"/>
          <w:szCs w:val="24"/>
        </w:rPr>
        <w:t>.</w:t>
      </w:r>
      <w:r w:rsidR="00D573B8" w:rsidRPr="00F840E8">
        <w:rPr>
          <w:rFonts w:ascii="Cambria" w:hAnsi="Cambria" w:cs="Arial"/>
          <w:b/>
          <w:caps/>
          <w:color w:val="000000"/>
          <w:sz w:val="24"/>
          <w:szCs w:val="24"/>
        </w:rPr>
        <w:t>1</w:t>
      </w:r>
      <w:r w:rsidRPr="00F840E8">
        <w:rPr>
          <w:rFonts w:ascii="Cambria" w:hAnsi="Cambria" w:cs="Arial"/>
          <w:color w:val="000000"/>
          <w:sz w:val="24"/>
          <w:szCs w:val="24"/>
          <w:lang w:val="sl-SI"/>
        </w:rPr>
        <w:t xml:space="preserve"> </w:t>
      </w:r>
      <w:r w:rsidR="00CC6E5F" w:rsidRPr="00F840E8">
        <w:rPr>
          <w:rFonts w:ascii="Cambria" w:eastAsia="MS Mincho" w:hAnsi="Cambria"/>
          <w:b/>
          <w:color w:val="000000"/>
          <w:sz w:val="24"/>
          <w:szCs w:val="24"/>
        </w:rPr>
        <w:t>Pogoji za sodelovanje glede ustreznosti za opravljanje poklicne dejavnosti</w:t>
      </w:r>
    </w:p>
    <w:p w:rsidR="00693A25" w:rsidRDefault="00693A25" w:rsidP="002C1CC8">
      <w:pPr>
        <w:jc w:val="both"/>
        <w:rPr>
          <w:rFonts w:ascii="Cambria" w:eastAsia="MS Mincho" w:hAnsi="Cambria"/>
          <w:b/>
          <w:color w:val="000000"/>
          <w:sz w:val="24"/>
          <w:szCs w:val="24"/>
        </w:rPr>
      </w:pPr>
    </w:p>
    <w:tbl>
      <w:tblPr>
        <w:tblStyle w:val="Tabelamrea"/>
        <w:tblW w:w="9776" w:type="dxa"/>
        <w:tblLook w:val="04A0" w:firstRow="1" w:lastRow="0" w:firstColumn="1" w:lastColumn="0" w:noHBand="0" w:noVBand="1"/>
      </w:tblPr>
      <w:tblGrid>
        <w:gridCol w:w="562"/>
        <w:gridCol w:w="9214"/>
      </w:tblGrid>
      <w:tr w:rsidR="00CC6E5F" w:rsidRPr="00C620F1" w:rsidTr="008F23CF">
        <w:tc>
          <w:tcPr>
            <w:tcW w:w="562" w:type="dxa"/>
          </w:tcPr>
          <w:p w:rsidR="00CC6E5F" w:rsidRPr="00C620F1" w:rsidRDefault="00CC6E5F" w:rsidP="00C620F1">
            <w:pPr>
              <w:jc w:val="both"/>
              <w:rPr>
                <w:rFonts w:ascii="Cambria" w:eastAsia="MS Mincho" w:hAnsi="Cambria"/>
                <w:color w:val="000000"/>
              </w:rPr>
            </w:pPr>
            <w:r w:rsidRPr="00C620F1">
              <w:rPr>
                <w:rFonts w:ascii="Cambria" w:eastAsia="MS Mincho" w:hAnsi="Cambria"/>
                <w:color w:val="000000"/>
              </w:rPr>
              <w:t>1.</w:t>
            </w:r>
          </w:p>
        </w:tc>
        <w:tc>
          <w:tcPr>
            <w:tcW w:w="9214" w:type="dxa"/>
          </w:tcPr>
          <w:p w:rsidR="00693A25" w:rsidRPr="00C620F1" w:rsidRDefault="00693A25" w:rsidP="00C620F1">
            <w:pPr>
              <w:spacing w:line="260" w:lineRule="atLeast"/>
              <w:jc w:val="both"/>
              <w:rPr>
                <w:rFonts w:ascii="Cambria" w:hAnsi="Cambria"/>
              </w:rPr>
            </w:pPr>
            <w:r w:rsidRPr="00C620F1">
              <w:rPr>
                <w:rFonts w:ascii="Cambria" w:hAnsi="Cambria"/>
              </w:rPr>
              <w:t>Gospodarski subjekt mora biti vpisan v enega od poklicnih ali poslovnih registrov, ki se vodijo v državi članici, v kateri ima gospodarski subjekt sedež. Seznam poklicnih ali poslovnih registrov v državah članicah Evropske unije določa Priloga XI Direktive 2014/24/EU.</w:t>
            </w:r>
          </w:p>
          <w:p w:rsidR="00693A25" w:rsidRPr="00C620F1" w:rsidRDefault="00693A25" w:rsidP="00C620F1">
            <w:pPr>
              <w:jc w:val="both"/>
              <w:rPr>
                <w:rFonts w:ascii="Cambria" w:hAnsi="Cambria"/>
              </w:rPr>
            </w:pPr>
          </w:p>
          <w:p w:rsidR="00CC6E5F" w:rsidRPr="00C620F1" w:rsidRDefault="00693A25" w:rsidP="00C620F1">
            <w:pPr>
              <w:jc w:val="both"/>
              <w:rPr>
                <w:rFonts w:ascii="Cambria" w:hAnsi="Cambria"/>
                <w:b/>
              </w:rPr>
            </w:pPr>
            <w:r w:rsidRPr="00C620F1">
              <w:rPr>
                <w:rFonts w:ascii="Cambria" w:hAnsi="Cambria"/>
                <w:b/>
              </w:rPr>
              <w:t>DOKAZILA:</w:t>
            </w:r>
            <w:r w:rsidRPr="00C620F1">
              <w:rPr>
                <w:rFonts w:ascii="Cambria" w:hAnsi="Cambria"/>
              </w:rPr>
              <w:t xml:space="preserve"> Izpolnjen </w:t>
            </w:r>
            <w:r w:rsidRPr="00C620F1">
              <w:rPr>
                <w:rFonts w:ascii="Cambria" w:hAnsi="Cambria"/>
                <w:b/>
              </w:rPr>
              <w:t xml:space="preserve">obrazec ESPD </w:t>
            </w:r>
            <w:r w:rsidRPr="00C620F1">
              <w:rPr>
                <w:rFonts w:ascii="Cambria" w:hAnsi="Cambria"/>
              </w:rPr>
              <w:t>(v »Del IV: Pogoji za sodelovanje, Oddelek A: Ustreznost, Vpis v ustrezen poklicni register ALI Vpis v poslovni register«) s strani vseh gospodarskih subjektov v ponudbi</w:t>
            </w:r>
            <w:r w:rsidRPr="00C620F1">
              <w:rPr>
                <w:rFonts w:ascii="Cambria" w:hAnsi="Cambria"/>
                <w:b/>
              </w:rPr>
              <w:t>.</w:t>
            </w:r>
          </w:p>
          <w:p w:rsidR="00693A25" w:rsidRPr="00C620F1" w:rsidRDefault="00693A25" w:rsidP="00C620F1">
            <w:pPr>
              <w:jc w:val="both"/>
              <w:rPr>
                <w:rFonts w:ascii="Cambria" w:hAnsi="Cambria"/>
                <w:b/>
              </w:rPr>
            </w:pPr>
          </w:p>
          <w:p w:rsidR="00693A25" w:rsidRPr="00C620F1" w:rsidRDefault="00693A25" w:rsidP="002F08EE">
            <w:pPr>
              <w:jc w:val="both"/>
              <w:rPr>
                <w:rFonts w:ascii="Cambria" w:hAnsi="Cambria"/>
              </w:rPr>
            </w:pPr>
            <w:r w:rsidRPr="00C620F1">
              <w:rPr>
                <w:rFonts w:ascii="Cambria" w:hAnsi="Cambria"/>
              </w:rPr>
              <w:t xml:space="preserve">ESPD mora vsebovati vse potrebne podatke, da lahko naročnik v uradni evidenci preveri izpolnjevanje predmetnega pogoja. V kolikor takšna preveritev ne bo mogoča, bo naročnik od ponudnika zahteval predložitev </w:t>
            </w:r>
            <w:r w:rsidR="002F08EE" w:rsidRPr="002F08EE">
              <w:rPr>
                <w:rFonts w:ascii="Cambria" w:hAnsi="Cambria" w:cs="Arial"/>
              </w:rPr>
              <w:t>kopije vpisa v enega od poklicnih ali poslovnih registrov</w:t>
            </w:r>
            <w:r w:rsidR="002F08EE" w:rsidRPr="002F08EE">
              <w:rPr>
                <w:rFonts w:ascii="Cambria" w:hAnsi="Cambria"/>
              </w:rPr>
              <w:t>.</w:t>
            </w:r>
          </w:p>
        </w:tc>
      </w:tr>
    </w:tbl>
    <w:p w:rsidR="00CE717A" w:rsidRPr="00C620F1" w:rsidRDefault="00CE717A" w:rsidP="00C620F1">
      <w:pPr>
        <w:jc w:val="both"/>
        <w:rPr>
          <w:rFonts w:ascii="Cambria" w:hAnsi="Cambria" w:cs="Arial"/>
          <w:b/>
          <w:color w:val="000000"/>
          <w:lang w:val="sl-SI"/>
        </w:rPr>
      </w:pPr>
    </w:p>
    <w:p w:rsidR="00CE717A" w:rsidRPr="00F730DA" w:rsidRDefault="00CA5F3C" w:rsidP="00C620F1">
      <w:pPr>
        <w:jc w:val="both"/>
        <w:rPr>
          <w:rFonts w:ascii="Cambria" w:hAnsi="Cambria" w:cs="Arial"/>
          <w:b/>
          <w:color w:val="000000"/>
          <w:sz w:val="24"/>
          <w:szCs w:val="24"/>
          <w:lang w:val="sl-SI"/>
        </w:rPr>
      </w:pPr>
      <w:r w:rsidRPr="00F730DA">
        <w:rPr>
          <w:rFonts w:ascii="Cambria" w:hAnsi="Cambria" w:cs="Arial"/>
          <w:b/>
          <w:color w:val="000000"/>
          <w:sz w:val="24"/>
          <w:szCs w:val="24"/>
          <w:lang w:val="sl-SI"/>
        </w:rPr>
        <w:t>2.12.</w:t>
      </w:r>
      <w:r w:rsidR="00B80B0A" w:rsidRPr="00F730DA">
        <w:rPr>
          <w:rFonts w:ascii="Cambria" w:hAnsi="Cambria" w:cs="Arial"/>
          <w:b/>
          <w:color w:val="000000"/>
          <w:sz w:val="24"/>
          <w:szCs w:val="24"/>
          <w:lang w:val="sl-SI"/>
        </w:rPr>
        <w:t>2</w:t>
      </w:r>
      <w:r w:rsidRPr="00F730DA">
        <w:rPr>
          <w:rFonts w:ascii="Cambria" w:hAnsi="Cambria" w:cs="Arial"/>
          <w:b/>
          <w:color w:val="000000"/>
          <w:sz w:val="24"/>
          <w:szCs w:val="24"/>
          <w:lang w:val="sl-SI"/>
        </w:rPr>
        <w:t xml:space="preserve"> </w:t>
      </w:r>
      <w:r w:rsidR="00CE717A" w:rsidRPr="00F730DA">
        <w:rPr>
          <w:rFonts w:ascii="Cambria" w:hAnsi="Cambria" w:cs="Arial"/>
          <w:b/>
          <w:color w:val="000000"/>
          <w:sz w:val="24"/>
          <w:szCs w:val="24"/>
          <w:lang w:val="sl-SI"/>
        </w:rPr>
        <w:t>Pogoji za sodelovanje glede tehnične in strokovne sposobnosti</w:t>
      </w:r>
    </w:p>
    <w:p w:rsidR="00CE717A" w:rsidRPr="00C620F1" w:rsidRDefault="00CE717A" w:rsidP="00C620F1">
      <w:pPr>
        <w:jc w:val="both"/>
        <w:rPr>
          <w:rFonts w:ascii="Cambria" w:hAnsi="Cambria" w:cs="Arial"/>
          <w:b/>
          <w:color w:val="000000"/>
          <w:lang w:val="sl-SI"/>
        </w:rPr>
      </w:pPr>
    </w:p>
    <w:tbl>
      <w:tblPr>
        <w:tblStyle w:val="Tabelamrea"/>
        <w:tblW w:w="9776" w:type="dxa"/>
        <w:tblLook w:val="04A0" w:firstRow="1" w:lastRow="0" w:firstColumn="1" w:lastColumn="0" w:noHBand="0" w:noVBand="1"/>
      </w:tblPr>
      <w:tblGrid>
        <w:gridCol w:w="562"/>
        <w:gridCol w:w="9214"/>
      </w:tblGrid>
      <w:tr w:rsidR="00CE717A" w:rsidRPr="00C620F1" w:rsidTr="00C620F1">
        <w:tc>
          <w:tcPr>
            <w:tcW w:w="562" w:type="dxa"/>
          </w:tcPr>
          <w:p w:rsidR="00CE717A" w:rsidRPr="00C620F1" w:rsidRDefault="00CE717A" w:rsidP="00C620F1">
            <w:pPr>
              <w:jc w:val="both"/>
              <w:rPr>
                <w:rFonts w:ascii="Cambria" w:eastAsia="MS Mincho" w:hAnsi="Cambria"/>
                <w:color w:val="000000"/>
              </w:rPr>
            </w:pPr>
            <w:r w:rsidRPr="00C620F1">
              <w:rPr>
                <w:rFonts w:ascii="Cambria" w:eastAsia="MS Mincho" w:hAnsi="Cambria"/>
                <w:color w:val="000000"/>
              </w:rPr>
              <w:t>1.</w:t>
            </w:r>
          </w:p>
        </w:tc>
        <w:tc>
          <w:tcPr>
            <w:tcW w:w="9214" w:type="dxa"/>
          </w:tcPr>
          <w:p w:rsidR="00D204AB" w:rsidRPr="008C2733" w:rsidRDefault="008C2733" w:rsidP="00D204AB">
            <w:pPr>
              <w:autoSpaceDE w:val="0"/>
              <w:autoSpaceDN w:val="0"/>
              <w:adjustRightInd w:val="0"/>
              <w:jc w:val="both"/>
              <w:rPr>
                <w:rFonts w:ascii="Cambria" w:hAnsi="Cambria" w:cs="Arial"/>
                <w:color w:val="000000" w:themeColor="text1"/>
              </w:rPr>
            </w:pPr>
            <w:r w:rsidRPr="008C2733">
              <w:rPr>
                <w:rFonts w:ascii="Cambria" w:hAnsi="Cambria" w:cs="Arial"/>
                <w:color w:val="000000" w:themeColor="text1"/>
              </w:rPr>
              <w:t>Prijavitelj</w:t>
            </w:r>
            <w:r w:rsidR="00D204AB" w:rsidRPr="008C2733">
              <w:rPr>
                <w:rFonts w:ascii="Cambria" w:hAnsi="Cambria" w:cs="Arial"/>
                <w:color w:val="000000" w:themeColor="text1"/>
              </w:rPr>
              <w:t xml:space="preserve"> ima v preteklih treh letih (od vključno 1. januarja 2015 do vključno 31. decembra 2017</w:t>
            </w:r>
            <w:proofErr w:type="gramStart"/>
            <w:r w:rsidR="00D204AB" w:rsidRPr="008C2733">
              <w:rPr>
                <w:rFonts w:ascii="Cambria" w:hAnsi="Cambria" w:cs="Arial"/>
                <w:color w:val="000000" w:themeColor="text1"/>
              </w:rPr>
              <w:t>)  5</w:t>
            </w:r>
            <w:proofErr w:type="gramEnd"/>
            <w:r w:rsidR="00D204AB" w:rsidRPr="008C2733">
              <w:rPr>
                <w:rFonts w:ascii="Cambria" w:hAnsi="Cambria" w:cs="Arial"/>
                <w:color w:val="000000" w:themeColor="text1"/>
              </w:rPr>
              <w:t xml:space="preserve"> referenc s področja razpisane dejavnosti s potrdili na priloženem obrazcu: </w:t>
            </w:r>
          </w:p>
          <w:p w:rsidR="00D204AB" w:rsidRDefault="00D204AB" w:rsidP="00C620F1">
            <w:pPr>
              <w:spacing w:line="260" w:lineRule="atLeast"/>
              <w:jc w:val="both"/>
              <w:rPr>
                <w:rFonts w:ascii="Cambria" w:hAnsi="Cambria"/>
              </w:rPr>
            </w:pPr>
          </w:p>
          <w:p w:rsidR="00693A25" w:rsidRPr="00F840E8" w:rsidRDefault="00693A25" w:rsidP="00F840E8">
            <w:pPr>
              <w:jc w:val="both"/>
              <w:rPr>
                <w:rFonts w:ascii="Cambria" w:hAnsi="Cambria"/>
              </w:rPr>
            </w:pPr>
            <w:r w:rsidRPr="00F840E8">
              <w:rPr>
                <w:rFonts w:ascii="Cambria" w:hAnsi="Cambria"/>
              </w:rPr>
              <w:t>Gospodarski subjekti v ponudbi lahko skupno izpolnjujejo predmetni pogoj.</w:t>
            </w:r>
          </w:p>
          <w:p w:rsidR="000A38CF" w:rsidRPr="009A7D3B" w:rsidRDefault="000A38CF" w:rsidP="00C620F1">
            <w:pPr>
              <w:jc w:val="both"/>
              <w:rPr>
                <w:rFonts w:ascii="Cambria" w:hAnsi="Cambria"/>
                <w:b/>
              </w:rPr>
            </w:pPr>
          </w:p>
          <w:p w:rsidR="00693A25" w:rsidRPr="009A7D3B" w:rsidRDefault="00693A25" w:rsidP="00C620F1">
            <w:pPr>
              <w:jc w:val="both"/>
              <w:rPr>
                <w:rFonts w:ascii="Cambria" w:hAnsi="Cambria"/>
              </w:rPr>
            </w:pPr>
            <w:r w:rsidRPr="009A7D3B">
              <w:rPr>
                <w:rFonts w:ascii="Cambria" w:hAnsi="Cambria"/>
                <w:b/>
              </w:rPr>
              <w:t>DOKAZILO:</w:t>
            </w:r>
            <w:r w:rsidRPr="009A7D3B">
              <w:rPr>
                <w:rFonts w:ascii="Cambria" w:hAnsi="Cambria"/>
              </w:rPr>
              <w:t xml:space="preserve"> Izpolnjen </w:t>
            </w:r>
            <w:r w:rsidRPr="009A7D3B">
              <w:rPr>
                <w:rFonts w:ascii="Cambria" w:hAnsi="Cambria"/>
                <w:b/>
              </w:rPr>
              <w:t xml:space="preserve">obrazec ESPD </w:t>
            </w:r>
            <w:r w:rsidRPr="009A7D3B">
              <w:rPr>
                <w:rFonts w:ascii="Cambria" w:hAnsi="Cambria"/>
              </w:rPr>
              <w:t>(v »Del IV: Pogoji za sodelovanje, Oddelek C: Tehnična in strokovna sposobnost, Za naročila blaga: Izvedba dobave blaga določene vrste«).</w:t>
            </w:r>
          </w:p>
          <w:p w:rsidR="00693A25" w:rsidRPr="009A7D3B" w:rsidRDefault="00693A25" w:rsidP="00C620F1">
            <w:pPr>
              <w:tabs>
                <w:tab w:val="left" w:pos="817"/>
              </w:tabs>
              <w:ind w:left="392"/>
              <w:jc w:val="both"/>
              <w:rPr>
                <w:rFonts w:ascii="Cambria" w:hAnsi="Cambria"/>
                <w:b/>
              </w:rPr>
            </w:pPr>
          </w:p>
          <w:p w:rsidR="00693A25" w:rsidRPr="009A7D3B" w:rsidRDefault="00693A25" w:rsidP="002B1CAB">
            <w:pPr>
              <w:tabs>
                <w:tab w:val="left" w:pos="817"/>
              </w:tabs>
              <w:jc w:val="both"/>
              <w:rPr>
                <w:rFonts w:ascii="Cambria" w:hAnsi="Cambria" w:cs="Arial"/>
              </w:rPr>
            </w:pPr>
            <w:r w:rsidRPr="009A7D3B">
              <w:rPr>
                <w:rFonts w:ascii="Cambria" w:hAnsi="Cambria"/>
              </w:rPr>
              <w:t xml:space="preserve">ESPD mora vsebovati vse potrebne podatke, da lahko naročnik v uradni evidenci preveri izpolnjevanje predmetnega pogoja. V kolikor takšna preveritev ne bo mogoča, bo naročnik od ponudnika zahteval predložitev </w:t>
            </w:r>
            <w:r w:rsidR="002B1CAB" w:rsidRPr="009A7D3B">
              <w:rPr>
                <w:rFonts w:ascii="Cambria" w:hAnsi="Cambria" w:cs="Arial"/>
              </w:rPr>
              <w:t>referenčno potrdilo naročnika blaga.</w:t>
            </w:r>
          </w:p>
          <w:p w:rsidR="000A38CF" w:rsidRPr="009A7D3B" w:rsidRDefault="000A38CF" w:rsidP="002B1CAB">
            <w:pPr>
              <w:tabs>
                <w:tab w:val="left" w:pos="817"/>
              </w:tabs>
              <w:jc w:val="both"/>
              <w:rPr>
                <w:rFonts w:ascii="Cambria" w:hAnsi="Cambria" w:cs="Arial"/>
              </w:rPr>
            </w:pPr>
          </w:p>
          <w:p w:rsidR="000A38CF" w:rsidRPr="009A7D3B" w:rsidRDefault="000A38CF" w:rsidP="009A7D3B">
            <w:pPr>
              <w:tabs>
                <w:tab w:val="left" w:pos="817"/>
              </w:tabs>
              <w:jc w:val="both"/>
              <w:rPr>
                <w:rFonts w:ascii="Cambria" w:hAnsi="Cambria"/>
              </w:rPr>
            </w:pPr>
            <w:r w:rsidRPr="009A7D3B">
              <w:rPr>
                <w:rFonts w:ascii="Cambria" w:hAnsi="Cambria" w:cs="Arial"/>
              </w:rPr>
              <w:t xml:space="preserve">Seznam referenc s področja razpisane dejavnosti  – </w:t>
            </w:r>
            <w:r w:rsidRPr="009A7D3B">
              <w:rPr>
                <w:rFonts w:ascii="Cambria" w:eastAsia="MS Mincho" w:hAnsi="Cambria" w:cs="Arial"/>
                <w:b/>
              </w:rPr>
              <w:t>OBRAZEC</w:t>
            </w:r>
            <w:r w:rsidRPr="009A7D3B">
              <w:rPr>
                <w:rFonts w:ascii="Cambria" w:hAnsi="Cambria" w:cs="Arial"/>
                <w:b/>
              </w:rPr>
              <w:t xml:space="preserve"> </w:t>
            </w:r>
            <w:r w:rsidR="009A7D3B" w:rsidRPr="009A7D3B">
              <w:rPr>
                <w:rFonts w:ascii="Cambria" w:hAnsi="Cambria" w:cs="Arial"/>
                <w:b/>
              </w:rPr>
              <w:t>4</w:t>
            </w:r>
            <w:r w:rsidRPr="009A7D3B">
              <w:rPr>
                <w:rFonts w:ascii="Cambria" w:hAnsi="Cambria" w:cs="Arial"/>
                <w:b/>
              </w:rPr>
              <w:t xml:space="preserve">.3 </w:t>
            </w:r>
            <w:r w:rsidRPr="009A7D3B">
              <w:rPr>
                <w:rFonts w:ascii="Cambria" w:hAnsi="Cambria" w:cs="Arial"/>
              </w:rPr>
              <w:t>obvezno s potrdilom poslovnih partnerjev</w:t>
            </w:r>
            <w:r w:rsidRPr="009A7D3B">
              <w:rPr>
                <w:rFonts w:ascii="Cambria" w:hAnsi="Cambria" w:cs="Arial"/>
                <w:b/>
              </w:rPr>
              <w:t xml:space="preserve"> </w:t>
            </w:r>
            <w:r w:rsidRPr="009A7D3B">
              <w:rPr>
                <w:rFonts w:ascii="Cambria" w:hAnsi="Cambria" w:cs="Arial"/>
              </w:rPr>
              <w:t>na originalnem obrazcu iz razpisne dokumentacije</w:t>
            </w:r>
            <w:r w:rsidRPr="009A7D3B">
              <w:rPr>
                <w:rFonts w:ascii="Cambria" w:hAnsi="Cambria" w:cs="Arial"/>
                <w:b/>
              </w:rPr>
              <w:t xml:space="preserve">– </w:t>
            </w:r>
            <w:r w:rsidRPr="009A7D3B">
              <w:rPr>
                <w:rFonts w:ascii="Cambria" w:eastAsia="MS Mincho" w:hAnsi="Cambria" w:cs="Arial"/>
                <w:b/>
              </w:rPr>
              <w:t>OBRAZEC</w:t>
            </w:r>
            <w:r w:rsidRPr="009A7D3B">
              <w:rPr>
                <w:rFonts w:ascii="Cambria" w:hAnsi="Cambria" w:cs="Arial"/>
                <w:b/>
              </w:rPr>
              <w:t xml:space="preserve"> </w:t>
            </w:r>
            <w:r w:rsidR="009A7D3B" w:rsidRPr="009A7D3B">
              <w:rPr>
                <w:rFonts w:ascii="Cambria" w:hAnsi="Cambria" w:cs="Arial"/>
                <w:b/>
              </w:rPr>
              <w:t>4</w:t>
            </w:r>
            <w:r w:rsidRPr="009A7D3B">
              <w:rPr>
                <w:rFonts w:ascii="Cambria" w:hAnsi="Cambria" w:cs="Arial"/>
                <w:b/>
              </w:rPr>
              <w:t>.4</w:t>
            </w:r>
          </w:p>
        </w:tc>
      </w:tr>
      <w:tr w:rsidR="000A38CF" w:rsidRPr="00C620F1" w:rsidTr="00C620F1">
        <w:tc>
          <w:tcPr>
            <w:tcW w:w="562" w:type="dxa"/>
          </w:tcPr>
          <w:p w:rsidR="000A38CF" w:rsidRPr="00C620F1" w:rsidRDefault="000A38CF" w:rsidP="00C620F1">
            <w:pPr>
              <w:jc w:val="both"/>
              <w:rPr>
                <w:rFonts w:ascii="Cambria" w:eastAsia="MS Mincho" w:hAnsi="Cambria"/>
                <w:color w:val="000000"/>
              </w:rPr>
            </w:pPr>
            <w:r>
              <w:rPr>
                <w:rFonts w:ascii="Cambria" w:eastAsia="MS Mincho" w:hAnsi="Cambria"/>
                <w:color w:val="000000"/>
              </w:rPr>
              <w:t>2.</w:t>
            </w:r>
          </w:p>
        </w:tc>
        <w:tc>
          <w:tcPr>
            <w:tcW w:w="9214" w:type="dxa"/>
          </w:tcPr>
          <w:p w:rsidR="000A38CF" w:rsidRPr="002E064A" w:rsidRDefault="000A38CF" w:rsidP="000A38CF">
            <w:pPr>
              <w:jc w:val="both"/>
              <w:rPr>
                <w:rFonts w:ascii="Cambria" w:hAnsi="Cambria" w:cs="Arial"/>
                <w:color w:val="000000" w:themeColor="text1"/>
                <w:lang w:val="sl-SI" w:eastAsia="sl-SI"/>
              </w:rPr>
            </w:pPr>
            <w:r w:rsidRPr="002E064A">
              <w:rPr>
                <w:rFonts w:ascii="Cambria" w:hAnsi="Cambria" w:cs="Arial"/>
                <w:color w:val="000000" w:themeColor="text1"/>
                <w:lang w:val="sl-SI" w:eastAsia="sl-SI"/>
              </w:rPr>
              <w:t>Kot prijavitelj pod materialno in kazensko odgovornostjo izjavljamo:</w:t>
            </w:r>
          </w:p>
          <w:p w:rsidR="000A38CF" w:rsidRPr="002E064A" w:rsidRDefault="000A38CF" w:rsidP="000A38CF">
            <w:pPr>
              <w:jc w:val="both"/>
              <w:rPr>
                <w:rFonts w:ascii="Cambria" w:hAnsi="Cambria" w:cs="Arial"/>
                <w:color w:val="000000" w:themeColor="text1"/>
                <w:lang w:val="sl-SI" w:eastAsia="sl-SI"/>
              </w:rPr>
            </w:pPr>
            <w:r w:rsidRPr="002E064A">
              <w:rPr>
                <w:rFonts w:ascii="Cambria" w:hAnsi="Cambria" w:cs="Arial"/>
                <w:color w:val="000000" w:themeColor="text1"/>
                <w:lang w:val="sl-SI" w:eastAsia="sl-SI"/>
              </w:rPr>
              <w:t>•</w:t>
            </w:r>
            <w:r w:rsidRPr="002E064A">
              <w:rPr>
                <w:rFonts w:ascii="Cambria" w:hAnsi="Cambria" w:cs="Arial"/>
                <w:color w:val="000000" w:themeColor="text1"/>
                <w:lang w:val="sl-SI" w:eastAsia="sl-SI"/>
              </w:rPr>
              <w:tab/>
              <w:t xml:space="preserve">da bomo pri izvedbi razpisanih del v drugi fazi upoštevali določila Uredbe o zelenem javnem naročanju za </w:t>
            </w:r>
            <w:r w:rsidR="00F840E8" w:rsidRPr="002E064A">
              <w:rPr>
                <w:rFonts w:ascii="Cambria" w:hAnsi="Cambria" w:cs="Arial"/>
                <w:color w:val="000000" w:themeColor="text1"/>
                <w:lang w:val="sl-SI" w:eastAsia="sl-SI"/>
              </w:rPr>
              <w:t>elektronsko pisarniško opremo</w:t>
            </w:r>
            <w:r w:rsidRPr="002E064A">
              <w:rPr>
                <w:rFonts w:ascii="Cambria" w:hAnsi="Cambria" w:cs="Arial"/>
                <w:color w:val="000000" w:themeColor="text1"/>
                <w:lang w:val="sl-SI" w:eastAsia="sl-SI"/>
              </w:rPr>
              <w:t>,</w:t>
            </w:r>
          </w:p>
          <w:p w:rsidR="000A38CF" w:rsidRPr="002E064A" w:rsidRDefault="000A38CF" w:rsidP="000A38CF">
            <w:pPr>
              <w:jc w:val="both"/>
              <w:rPr>
                <w:rFonts w:ascii="Cambria" w:hAnsi="Cambria" w:cs="Arial"/>
                <w:b/>
                <w:color w:val="000000" w:themeColor="text1"/>
                <w:lang w:val="sl-SI" w:eastAsia="sl-SI"/>
              </w:rPr>
            </w:pPr>
          </w:p>
          <w:p w:rsidR="000A38CF" w:rsidRPr="00F840E8" w:rsidRDefault="000A38CF" w:rsidP="009A7D3B">
            <w:pPr>
              <w:spacing w:line="260" w:lineRule="atLeast"/>
              <w:jc w:val="both"/>
              <w:rPr>
                <w:rFonts w:ascii="Cambria" w:hAnsi="Cambria"/>
                <w:color w:val="FF0000"/>
              </w:rPr>
            </w:pPr>
            <w:r w:rsidRPr="002E064A">
              <w:rPr>
                <w:rFonts w:ascii="Cambria" w:hAnsi="Cambria" w:cs="Arial"/>
                <w:b/>
                <w:color w:val="000000" w:themeColor="text1"/>
                <w:lang w:val="sl-SI" w:eastAsia="sl-SI"/>
              </w:rPr>
              <w:t>Dokazilo:</w:t>
            </w:r>
            <w:r w:rsidRPr="002E064A">
              <w:rPr>
                <w:rFonts w:ascii="Cambria" w:hAnsi="Cambria" w:cs="Arial"/>
                <w:color w:val="000000" w:themeColor="text1"/>
                <w:lang w:val="sl-SI" w:eastAsia="sl-SI"/>
              </w:rPr>
              <w:t xml:space="preserve"> Izjava– </w:t>
            </w:r>
            <w:r w:rsidRPr="002E064A">
              <w:rPr>
                <w:rFonts w:ascii="Cambria" w:eastAsia="MS Mincho" w:hAnsi="Cambria" w:cs="Arial"/>
                <w:b/>
                <w:color w:val="000000" w:themeColor="text1"/>
                <w:lang w:val="sl-SI" w:eastAsia="sl-SI"/>
              </w:rPr>
              <w:t>OBRAZEC</w:t>
            </w:r>
            <w:r w:rsidRPr="002E064A">
              <w:rPr>
                <w:rFonts w:ascii="Cambria" w:hAnsi="Cambria" w:cs="Arial"/>
                <w:b/>
                <w:color w:val="000000" w:themeColor="text1"/>
                <w:lang w:val="sl-SI" w:eastAsia="sl-SI"/>
              </w:rPr>
              <w:t xml:space="preserve"> </w:t>
            </w:r>
            <w:r w:rsidR="009A7D3B" w:rsidRPr="002E064A">
              <w:rPr>
                <w:rFonts w:ascii="Cambria" w:hAnsi="Cambria" w:cs="Arial"/>
                <w:b/>
                <w:color w:val="000000" w:themeColor="text1"/>
                <w:lang w:val="sl-SI" w:eastAsia="sl-SI"/>
              </w:rPr>
              <w:t>4</w:t>
            </w:r>
            <w:r w:rsidRPr="002E064A">
              <w:rPr>
                <w:rFonts w:ascii="Cambria" w:hAnsi="Cambria" w:cs="Arial"/>
                <w:b/>
                <w:color w:val="000000" w:themeColor="text1"/>
                <w:lang w:val="sl-SI" w:eastAsia="sl-SI"/>
              </w:rPr>
              <w:t>.5</w:t>
            </w:r>
          </w:p>
        </w:tc>
      </w:tr>
      <w:tr w:rsidR="000A38CF" w:rsidRPr="00C620F1" w:rsidTr="00C620F1">
        <w:tc>
          <w:tcPr>
            <w:tcW w:w="562" w:type="dxa"/>
          </w:tcPr>
          <w:p w:rsidR="000A38CF" w:rsidRDefault="000A38CF" w:rsidP="00C620F1">
            <w:pPr>
              <w:jc w:val="both"/>
              <w:rPr>
                <w:rFonts w:ascii="Cambria" w:eastAsia="MS Mincho" w:hAnsi="Cambria"/>
                <w:color w:val="000000"/>
              </w:rPr>
            </w:pPr>
            <w:r>
              <w:rPr>
                <w:rFonts w:ascii="Cambria" w:eastAsia="MS Mincho" w:hAnsi="Cambria"/>
                <w:color w:val="000000"/>
              </w:rPr>
              <w:t>3.</w:t>
            </w:r>
          </w:p>
        </w:tc>
        <w:tc>
          <w:tcPr>
            <w:tcW w:w="9214" w:type="dxa"/>
          </w:tcPr>
          <w:p w:rsidR="000A38CF" w:rsidRPr="009A7D3B" w:rsidRDefault="000A38CF" w:rsidP="000A38CF">
            <w:pPr>
              <w:jc w:val="both"/>
              <w:rPr>
                <w:rFonts w:ascii="Cambria" w:hAnsi="Cambria" w:cs="Arial"/>
              </w:rPr>
            </w:pPr>
            <w:r w:rsidRPr="009A7D3B">
              <w:rPr>
                <w:rFonts w:ascii="Cambria" w:hAnsi="Cambria" w:cs="Arial"/>
              </w:rPr>
              <w:t>Izjavljamo, da razpolagamo z vsaj dvema uradno usposobljenima serviserjema za servisiranje ponujene opreme.</w:t>
            </w:r>
          </w:p>
          <w:p w:rsidR="000A38CF" w:rsidRPr="009A7D3B" w:rsidRDefault="000A38CF" w:rsidP="009A7D3B">
            <w:pPr>
              <w:jc w:val="both"/>
              <w:rPr>
                <w:rFonts w:ascii="Cambria" w:hAnsi="Cambria" w:cs="Arial"/>
                <w:lang w:val="sl-SI" w:eastAsia="sl-SI"/>
              </w:rPr>
            </w:pPr>
            <w:r w:rsidRPr="009A7D3B">
              <w:rPr>
                <w:rFonts w:ascii="Cambria" w:hAnsi="Cambria" w:cs="Arial"/>
                <w:b/>
              </w:rPr>
              <w:t>Dokazilo:</w:t>
            </w:r>
            <w:r w:rsidRPr="009A7D3B">
              <w:rPr>
                <w:rFonts w:ascii="Cambria" w:hAnsi="Cambria" w:cs="Arial"/>
              </w:rPr>
              <w:t xml:space="preserve"> Izjava o ustrezno usposobljenih kadrih - </w:t>
            </w:r>
            <w:r w:rsidRPr="009A7D3B">
              <w:rPr>
                <w:rFonts w:ascii="Cambria" w:hAnsi="Cambria" w:cs="Arial"/>
                <w:b/>
              </w:rPr>
              <w:t xml:space="preserve">obrazec </w:t>
            </w:r>
            <w:r w:rsidR="009A7D3B" w:rsidRPr="009A7D3B">
              <w:rPr>
                <w:rFonts w:ascii="Cambria" w:hAnsi="Cambria" w:cs="Arial"/>
                <w:b/>
              </w:rPr>
              <w:t>4</w:t>
            </w:r>
            <w:r w:rsidRPr="009A7D3B">
              <w:rPr>
                <w:rFonts w:ascii="Cambria" w:hAnsi="Cambria" w:cs="Arial"/>
                <w:b/>
              </w:rPr>
              <w:t>.6</w:t>
            </w:r>
          </w:p>
        </w:tc>
      </w:tr>
    </w:tbl>
    <w:p w:rsidR="000A38CF" w:rsidRDefault="000A38CF" w:rsidP="00C620F1">
      <w:pPr>
        <w:jc w:val="both"/>
        <w:rPr>
          <w:rFonts w:ascii="Cambria" w:eastAsia="MS Mincho" w:hAnsi="Cambria"/>
          <w:b/>
          <w:sz w:val="24"/>
          <w:szCs w:val="24"/>
          <w:lang w:val="sl-SI"/>
        </w:rPr>
      </w:pPr>
    </w:p>
    <w:p w:rsidR="00CE717A" w:rsidRPr="00F730DA" w:rsidRDefault="00CC6E5F" w:rsidP="00C620F1">
      <w:pPr>
        <w:jc w:val="both"/>
        <w:rPr>
          <w:rFonts w:ascii="Cambria" w:eastAsia="MS Mincho" w:hAnsi="Cambria"/>
          <w:b/>
          <w:sz w:val="24"/>
          <w:szCs w:val="24"/>
          <w:lang w:val="sl-SI"/>
        </w:rPr>
      </w:pPr>
      <w:r w:rsidRPr="00F730DA">
        <w:rPr>
          <w:rFonts w:ascii="Cambria" w:eastAsia="MS Mincho" w:hAnsi="Cambria"/>
          <w:b/>
          <w:sz w:val="24"/>
          <w:szCs w:val="24"/>
          <w:lang w:val="sl-SI"/>
        </w:rPr>
        <w:t>2.12.</w:t>
      </w:r>
      <w:r w:rsidR="00CE717A" w:rsidRPr="00F730DA">
        <w:rPr>
          <w:rFonts w:ascii="Cambria" w:eastAsia="MS Mincho" w:hAnsi="Cambria"/>
          <w:b/>
          <w:sz w:val="24"/>
          <w:szCs w:val="24"/>
          <w:lang w:val="sl-SI"/>
        </w:rPr>
        <w:t xml:space="preserve">3. </w:t>
      </w:r>
      <w:r w:rsidR="00CE717A" w:rsidRPr="00F730DA">
        <w:rPr>
          <w:rFonts w:ascii="Cambria" w:hAnsi="Cambria" w:cs="Arial"/>
          <w:b/>
          <w:sz w:val="24"/>
          <w:szCs w:val="24"/>
          <w:lang w:val="sl-SI"/>
        </w:rPr>
        <w:t>Pogoji za sodelovanje glede ekonomskega in finančnega položaja</w:t>
      </w:r>
    </w:p>
    <w:p w:rsidR="00CE717A" w:rsidRPr="00C620F1" w:rsidRDefault="00CE717A" w:rsidP="00C620F1">
      <w:pPr>
        <w:autoSpaceDE w:val="0"/>
        <w:autoSpaceDN w:val="0"/>
        <w:adjustRightInd w:val="0"/>
        <w:jc w:val="both"/>
        <w:rPr>
          <w:rFonts w:ascii="Cambria" w:hAnsi="Cambria" w:cs="Arial"/>
          <w:b/>
          <w:u w:val="single"/>
          <w:lang w:val="sl-SI"/>
        </w:rPr>
      </w:pPr>
    </w:p>
    <w:tbl>
      <w:tblPr>
        <w:tblStyle w:val="Tabelamrea"/>
        <w:tblW w:w="9776" w:type="dxa"/>
        <w:tblLook w:val="04A0" w:firstRow="1" w:lastRow="0" w:firstColumn="1" w:lastColumn="0" w:noHBand="0" w:noVBand="1"/>
      </w:tblPr>
      <w:tblGrid>
        <w:gridCol w:w="562"/>
        <w:gridCol w:w="9214"/>
      </w:tblGrid>
      <w:tr w:rsidR="00CE717A" w:rsidRPr="00C620F1" w:rsidTr="00C620F1">
        <w:tc>
          <w:tcPr>
            <w:tcW w:w="562" w:type="dxa"/>
          </w:tcPr>
          <w:p w:rsidR="00CE717A" w:rsidRPr="00D204AB" w:rsidRDefault="00D204AB" w:rsidP="00C620F1">
            <w:pPr>
              <w:jc w:val="both"/>
              <w:rPr>
                <w:rFonts w:ascii="Cambria" w:eastAsia="MS Mincho" w:hAnsi="Cambria"/>
                <w:color w:val="000000"/>
              </w:rPr>
            </w:pPr>
            <w:r w:rsidRPr="00D204AB">
              <w:rPr>
                <w:rFonts w:ascii="Cambria" w:eastAsia="MS Mincho" w:hAnsi="Cambria"/>
                <w:color w:val="000000"/>
              </w:rPr>
              <w:t>1</w:t>
            </w:r>
            <w:r w:rsidR="00CE717A" w:rsidRPr="00D204AB">
              <w:rPr>
                <w:rFonts w:ascii="Cambria" w:eastAsia="MS Mincho" w:hAnsi="Cambria"/>
                <w:color w:val="000000"/>
              </w:rPr>
              <w:t>.</w:t>
            </w:r>
          </w:p>
          <w:p w:rsidR="00D204AB" w:rsidRPr="00D204AB" w:rsidRDefault="00D204AB" w:rsidP="00C620F1">
            <w:pPr>
              <w:jc w:val="both"/>
              <w:rPr>
                <w:rFonts w:ascii="Cambria" w:eastAsia="MS Mincho" w:hAnsi="Cambria"/>
                <w:color w:val="000000"/>
              </w:rPr>
            </w:pPr>
          </w:p>
        </w:tc>
        <w:tc>
          <w:tcPr>
            <w:tcW w:w="9214" w:type="dxa"/>
          </w:tcPr>
          <w:p w:rsidR="00193DBA" w:rsidRDefault="00D204AB" w:rsidP="00D204AB">
            <w:pPr>
              <w:jc w:val="both"/>
              <w:rPr>
                <w:rFonts w:ascii="Cambria" w:hAnsi="Cambria" w:cs="Arial"/>
                <w:color w:val="000000"/>
                <w:lang w:val="pt-BR"/>
              </w:rPr>
            </w:pPr>
            <w:r w:rsidRPr="00D204AB">
              <w:rPr>
                <w:rFonts w:ascii="Cambria" w:hAnsi="Cambria" w:cs="Arial"/>
                <w:color w:val="000000"/>
                <w:lang w:val="pt-BR"/>
              </w:rPr>
              <w:t xml:space="preserve">Prihodki od prodaje se ne sme zmanjšati za več kot </w:t>
            </w:r>
            <w:r w:rsidR="009D57E4">
              <w:rPr>
                <w:rFonts w:ascii="Cambria" w:hAnsi="Cambria" w:cs="Arial"/>
                <w:color w:val="000000"/>
                <w:lang w:val="pt-BR"/>
              </w:rPr>
              <w:t xml:space="preserve">15 </w:t>
            </w:r>
            <w:r w:rsidRPr="00D204AB">
              <w:rPr>
                <w:rFonts w:ascii="Cambria" w:hAnsi="Cambria" w:cs="Arial"/>
                <w:color w:val="000000"/>
                <w:lang w:val="pt-BR"/>
              </w:rPr>
              <w:t>% v letu 201</w:t>
            </w:r>
            <w:r>
              <w:rPr>
                <w:rFonts w:ascii="Cambria" w:hAnsi="Cambria" w:cs="Arial"/>
                <w:color w:val="000000"/>
                <w:lang w:val="pt-BR"/>
              </w:rPr>
              <w:t>7</w:t>
            </w:r>
            <w:r w:rsidRPr="00D204AB">
              <w:rPr>
                <w:rFonts w:ascii="Cambria" w:hAnsi="Cambria" w:cs="Arial"/>
                <w:color w:val="000000"/>
                <w:lang w:val="pt-BR"/>
              </w:rPr>
              <w:t xml:space="preserve"> glede na predhodnje leto. </w:t>
            </w:r>
          </w:p>
          <w:p w:rsidR="00CE717A" w:rsidRPr="00D204AB" w:rsidRDefault="00D204AB" w:rsidP="00D204AB">
            <w:pPr>
              <w:jc w:val="both"/>
              <w:rPr>
                <w:rFonts w:ascii="Cambria" w:hAnsi="Cambria"/>
              </w:rPr>
            </w:pPr>
            <w:r w:rsidRPr="00D204AB">
              <w:rPr>
                <w:rFonts w:ascii="Cambria" w:hAnsi="Cambria" w:cs="Arial"/>
                <w:b/>
                <w:color w:val="000000"/>
                <w:lang w:val="pt-BR"/>
              </w:rPr>
              <w:t>Dokazilo</w:t>
            </w:r>
            <w:r w:rsidRPr="00D204AB">
              <w:rPr>
                <w:rFonts w:ascii="Cambria" w:hAnsi="Cambria" w:cs="Arial"/>
                <w:color w:val="000000"/>
                <w:lang w:val="pt-BR"/>
              </w:rPr>
              <w:t>: Bilanca uspeha za leto 201</w:t>
            </w:r>
            <w:r>
              <w:rPr>
                <w:rFonts w:ascii="Cambria" w:hAnsi="Cambria" w:cs="Arial"/>
                <w:color w:val="000000"/>
                <w:lang w:val="pt-BR"/>
              </w:rPr>
              <w:t>7</w:t>
            </w:r>
            <w:r w:rsidRPr="00D204AB">
              <w:rPr>
                <w:rFonts w:ascii="Cambria" w:hAnsi="Cambria" w:cs="Arial"/>
                <w:color w:val="000000"/>
                <w:lang w:val="pt-BR"/>
              </w:rPr>
              <w:t>.</w:t>
            </w:r>
          </w:p>
        </w:tc>
      </w:tr>
      <w:tr w:rsidR="00D204AB" w:rsidRPr="00C620F1" w:rsidTr="00C620F1">
        <w:tc>
          <w:tcPr>
            <w:tcW w:w="562" w:type="dxa"/>
          </w:tcPr>
          <w:p w:rsidR="00D204AB" w:rsidRPr="00D204AB" w:rsidRDefault="00D204AB" w:rsidP="00C620F1">
            <w:pPr>
              <w:jc w:val="both"/>
              <w:rPr>
                <w:rFonts w:ascii="Cambria" w:eastAsia="MS Mincho" w:hAnsi="Cambria"/>
                <w:color w:val="000000"/>
              </w:rPr>
            </w:pPr>
            <w:r w:rsidRPr="00D204AB">
              <w:rPr>
                <w:rFonts w:ascii="Cambria" w:eastAsia="MS Mincho" w:hAnsi="Cambria"/>
                <w:color w:val="000000"/>
              </w:rPr>
              <w:t>2.</w:t>
            </w:r>
          </w:p>
        </w:tc>
        <w:tc>
          <w:tcPr>
            <w:tcW w:w="9214" w:type="dxa"/>
          </w:tcPr>
          <w:p w:rsidR="00D204AB" w:rsidRPr="00D204AB" w:rsidRDefault="00D204AB" w:rsidP="00D204AB">
            <w:pPr>
              <w:jc w:val="both"/>
              <w:rPr>
                <w:rFonts w:ascii="Cambria" w:hAnsi="Cambria" w:cs="Arial"/>
              </w:rPr>
            </w:pPr>
            <w:r w:rsidRPr="00D204AB">
              <w:rPr>
                <w:rFonts w:ascii="Cambria" w:hAnsi="Cambria" w:cs="Arial"/>
              </w:rPr>
              <w:t xml:space="preserve">Vrednost kapitala mora </w:t>
            </w:r>
            <w:proofErr w:type="gramStart"/>
            <w:r w:rsidRPr="00D204AB">
              <w:rPr>
                <w:rFonts w:ascii="Cambria" w:hAnsi="Cambria" w:cs="Arial"/>
              </w:rPr>
              <w:t>presegati  150.000</w:t>
            </w:r>
            <w:proofErr w:type="gramEnd"/>
            <w:r w:rsidRPr="00D204AB">
              <w:rPr>
                <w:rFonts w:ascii="Cambria" w:hAnsi="Cambria" w:cs="Arial"/>
              </w:rPr>
              <w:t>,00 EUR, na dan 31.12.201</w:t>
            </w:r>
            <w:r>
              <w:rPr>
                <w:rFonts w:ascii="Cambria" w:hAnsi="Cambria" w:cs="Arial"/>
              </w:rPr>
              <w:t>7</w:t>
            </w:r>
            <w:r w:rsidRPr="00D204AB">
              <w:rPr>
                <w:rFonts w:ascii="Cambria" w:hAnsi="Cambria" w:cs="Arial"/>
              </w:rPr>
              <w:t>.</w:t>
            </w:r>
          </w:p>
          <w:p w:rsidR="00193DBA" w:rsidRPr="00193DBA" w:rsidRDefault="00D204AB" w:rsidP="00D204AB">
            <w:pPr>
              <w:jc w:val="both"/>
              <w:rPr>
                <w:rFonts w:ascii="Cambria" w:hAnsi="Cambria" w:cs="Arial"/>
              </w:rPr>
            </w:pPr>
            <w:r w:rsidRPr="00D204AB">
              <w:rPr>
                <w:rFonts w:ascii="Cambria" w:hAnsi="Cambria" w:cs="Arial"/>
                <w:b/>
              </w:rPr>
              <w:t>Dokazilo:</w:t>
            </w:r>
            <w:r w:rsidRPr="00D204AB">
              <w:rPr>
                <w:rFonts w:ascii="Cambria" w:hAnsi="Cambria" w:cs="Arial"/>
              </w:rPr>
              <w:t xml:space="preserve"> Bilanca stanja za leto 201</w:t>
            </w:r>
            <w:r>
              <w:rPr>
                <w:rFonts w:ascii="Cambria" w:hAnsi="Cambria" w:cs="Arial"/>
              </w:rPr>
              <w:t>7</w:t>
            </w:r>
            <w:r w:rsidRPr="00D204AB">
              <w:rPr>
                <w:rFonts w:ascii="Cambria" w:hAnsi="Cambria" w:cs="Arial"/>
              </w:rPr>
              <w:t>.</w:t>
            </w:r>
          </w:p>
        </w:tc>
      </w:tr>
    </w:tbl>
    <w:p w:rsidR="009B61E4" w:rsidRDefault="009B61E4" w:rsidP="005458B5">
      <w:pPr>
        <w:autoSpaceDE w:val="0"/>
        <w:autoSpaceDN w:val="0"/>
        <w:adjustRightInd w:val="0"/>
        <w:jc w:val="both"/>
        <w:rPr>
          <w:rFonts w:ascii="Cambria" w:eastAsia="MS Mincho" w:hAnsi="Cambria"/>
          <w:b/>
          <w:sz w:val="24"/>
          <w:szCs w:val="24"/>
          <w:lang w:val="sl-SI"/>
        </w:rPr>
      </w:pPr>
    </w:p>
    <w:p w:rsidR="00C620F1" w:rsidRDefault="00C620F1" w:rsidP="005458B5">
      <w:pPr>
        <w:autoSpaceDE w:val="0"/>
        <w:autoSpaceDN w:val="0"/>
        <w:adjustRightInd w:val="0"/>
        <w:jc w:val="both"/>
        <w:rPr>
          <w:rFonts w:ascii="Cambria" w:eastAsia="MS Mincho" w:hAnsi="Cambria"/>
          <w:b/>
          <w:sz w:val="24"/>
          <w:szCs w:val="24"/>
          <w:lang w:val="sl-SI"/>
        </w:rPr>
      </w:pPr>
      <w:r w:rsidRPr="00CE717A">
        <w:rPr>
          <w:rFonts w:ascii="Cambria" w:eastAsia="MS Mincho" w:hAnsi="Cambria"/>
          <w:b/>
          <w:sz w:val="24"/>
          <w:szCs w:val="24"/>
          <w:lang w:val="sl-SI"/>
        </w:rPr>
        <w:t>2.12.3.</w:t>
      </w:r>
      <w:r>
        <w:rPr>
          <w:rFonts w:ascii="Cambria" w:eastAsia="MS Mincho" w:hAnsi="Cambria"/>
          <w:b/>
          <w:sz w:val="24"/>
          <w:szCs w:val="24"/>
          <w:lang w:val="sl-SI"/>
        </w:rPr>
        <w:t xml:space="preserve"> Drugi pogoji</w:t>
      </w:r>
    </w:p>
    <w:p w:rsidR="00C620F1" w:rsidRDefault="00C620F1" w:rsidP="005458B5">
      <w:pPr>
        <w:autoSpaceDE w:val="0"/>
        <w:autoSpaceDN w:val="0"/>
        <w:adjustRightInd w:val="0"/>
        <w:jc w:val="both"/>
        <w:rPr>
          <w:rFonts w:ascii="Cambria" w:eastAsia="MS Mincho" w:hAnsi="Cambria"/>
          <w:b/>
          <w:sz w:val="24"/>
          <w:szCs w:val="24"/>
          <w:lang w:val="sl-SI"/>
        </w:rPr>
      </w:pPr>
    </w:p>
    <w:tbl>
      <w:tblPr>
        <w:tblStyle w:val="Tabelamrea"/>
        <w:tblW w:w="9776" w:type="dxa"/>
        <w:tblLook w:val="04A0" w:firstRow="1" w:lastRow="0" w:firstColumn="1" w:lastColumn="0" w:noHBand="0" w:noVBand="1"/>
      </w:tblPr>
      <w:tblGrid>
        <w:gridCol w:w="562"/>
        <w:gridCol w:w="9214"/>
      </w:tblGrid>
      <w:tr w:rsidR="00C620F1" w:rsidRPr="00693A25" w:rsidTr="00F730DA">
        <w:tc>
          <w:tcPr>
            <w:tcW w:w="562" w:type="dxa"/>
          </w:tcPr>
          <w:p w:rsidR="00C620F1" w:rsidRPr="001D20E6" w:rsidRDefault="00C620F1" w:rsidP="001E189B">
            <w:pPr>
              <w:jc w:val="both"/>
              <w:rPr>
                <w:rFonts w:ascii="Cambria" w:eastAsia="MS Mincho" w:hAnsi="Cambria"/>
                <w:color w:val="000000"/>
              </w:rPr>
            </w:pPr>
            <w:r w:rsidRPr="001D20E6">
              <w:rPr>
                <w:rFonts w:ascii="Cambria" w:eastAsia="MS Mincho" w:hAnsi="Cambria"/>
                <w:color w:val="000000"/>
              </w:rPr>
              <w:t>1.</w:t>
            </w:r>
          </w:p>
        </w:tc>
        <w:tc>
          <w:tcPr>
            <w:tcW w:w="9214" w:type="dxa"/>
          </w:tcPr>
          <w:p w:rsidR="00C620F1" w:rsidRPr="00CC56F5" w:rsidRDefault="008C2733" w:rsidP="00C620F1">
            <w:pPr>
              <w:tabs>
                <w:tab w:val="left" w:pos="817"/>
              </w:tabs>
              <w:jc w:val="both"/>
              <w:rPr>
                <w:rFonts w:ascii="Cambria" w:hAnsi="Cambria"/>
              </w:rPr>
            </w:pPr>
            <w:r w:rsidRPr="008C2733">
              <w:rPr>
                <w:rFonts w:ascii="Cambria" w:hAnsi="Cambria"/>
                <w:color w:val="000000" w:themeColor="text1"/>
              </w:rPr>
              <w:t>Prijavitelj</w:t>
            </w:r>
            <w:r w:rsidR="00C620F1" w:rsidRPr="008C2733">
              <w:rPr>
                <w:rFonts w:ascii="Cambria" w:hAnsi="Cambria"/>
                <w:color w:val="000000" w:themeColor="text1"/>
              </w:rPr>
              <w:t xml:space="preserve"> ni uvrščen v evidenco poslovnih subjektov iz 35. člena Zakona o integriteti in preprečevanju korupcije (Uradni list RS, št. 69/11-UPB2) in mu ni na podlagi tega člena prepovedano poslovanje z naročnikom</w:t>
            </w:r>
            <w:r w:rsidR="00C620F1" w:rsidRPr="00CC56F5">
              <w:rPr>
                <w:rFonts w:ascii="Cambria" w:hAnsi="Cambria"/>
              </w:rPr>
              <w:t>.</w:t>
            </w:r>
          </w:p>
          <w:p w:rsidR="00C620F1" w:rsidRPr="00CC56F5" w:rsidRDefault="00C620F1" w:rsidP="00C620F1">
            <w:pPr>
              <w:tabs>
                <w:tab w:val="left" w:pos="817"/>
              </w:tabs>
              <w:ind w:left="392"/>
              <w:jc w:val="both"/>
              <w:rPr>
                <w:rFonts w:ascii="Cambria" w:hAnsi="Cambria"/>
              </w:rPr>
            </w:pPr>
          </w:p>
          <w:p w:rsidR="00C620F1" w:rsidRPr="00C620F1" w:rsidRDefault="00C620F1" w:rsidP="00C620F1">
            <w:pPr>
              <w:jc w:val="both"/>
              <w:rPr>
                <w:rFonts w:ascii="Cambria" w:hAnsi="Cambria"/>
              </w:rPr>
            </w:pPr>
            <w:r w:rsidRPr="00C620F1">
              <w:rPr>
                <w:rFonts w:ascii="Cambria" w:hAnsi="Cambria"/>
                <w:b/>
              </w:rPr>
              <w:t>DOKAZILO:</w:t>
            </w:r>
            <w:r>
              <w:rPr>
                <w:rFonts w:ascii="Cambria" w:hAnsi="Cambria"/>
              </w:rPr>
              <w:t xml:space="preserve"> </w:t>
            </w:r>
            <w:r w:rsidRPr="00CC56F5">
              <w:rPr>
                <w:rFonts w:ascii="Cambria" w:hAnsi="Cambria"/>
              </w:rPr>
              <w:t xml:space="preserve">Izpolnjen </w:t>
            </w:r>
            <w:r w:rsidRPr="00CC56F5">
              <w:rPr>
                <w:rFonts w:ascii="Cambria" w:hAnsi="Cambria"/>
                <w:b/>
              </w:rPr>
              <w:t xml:space="preserve">obrazec ESPD </w:t>
            </w:r>
            <w:r w:rsidRPr="00CC56F5">
              <w:rPr>
                <w:rFonts w:ascii="Cambria" w:hAnsi="Cambria"/>
              </w:rPr>
              <w:t>(v »Del VI: Zaključek, v Podpisani dajem/o uradno soglasje…«) za vse gospodarske subjekte v ponudbi</w:t>
            </w:r>
          </w:p>
        </w:tc>
      </w:tr>
    </w:tbl>
    <w:p w:rsidR="009D57E4" w:rsidRDefault="009D57E4" w:rsidP="005458B5">
      <w:pPr>
        <w:autoSpaceDE w:val="0"/>
        <w:autoSpaceDN w:val="0"/>
        <w:adjustRightInd w:val="0"/>
        <w:jc w:val="both"/>
        <w:rPr>
          <w:rFonts w:ascii="Cambria" w:hAnsi="Cambria" w:cs="Arial"/>
          <w:b/>
          <w:sz w:val="24"/>
          <w:szCs w:val="24"/>
          <w:u w:val="single"/>
          <w:lang w:val="sl-SI"/>
        </w:rPr>
      </w:pPr>
    </w:p>
    <w:p w:rsidR="005458B5" w:rsidRPr="004400A3" w:rsidRDefault="005458B5" w:rsidP="005458B5">
      <w:pPr>
        <w:autoSpaceDE w:val="0"/>
        <w:autoSpaceDN w:val="0"/>
        <w:adjustRightInd w:val="0"/>
        <w:jc w:val="both"/>
        <w:rPr>
          <w:rFonts w:ascii="Cambria" w:hAnsi="Cambria" w:cs="Arial"/>
          <w:b/>
          <w:sz w:val="24"/>
          <w:szCs w:val="24"/>
          <w:u w:val="single"/>
          <w:lang w:val="sl-SI"/>
        </w:rPr>
      </w:pPr>
      <w:r w:rsidRPr="004400A3">
        <w:rPr>
          <w:rFonts w:ascii="Cambria" w:hAnsi="Cambria" w:cs="Arial"/>
          <w:b/>
          <w:sz w:val="24"/>
          <w:szCs w:val="24"/>
          <w:u w:val="single"/>
          <w:lang w:val="sl-SI"/>
        </w:rPr>
        <w:lastRenderedPageBreak/>
        <w:t>Vedno zadostuje samo 1 izvod dokazila, čeprav je dokazilo navedeno večkrat!</w:t>
      </w:r>
    </w:p>
    <w:p w:rsidR="005458B5" w:rsidRPr="004400A3" w:rsidRDefault="005458B5" w:rsidP="005458B5">
      <w:pPr>
        <w:autoSpaceDE w:val="0"/>
        <w:autoSpaceDN w:val="0"/>
        <w:adjustRightInd w:val="0"/>
        <w:jc w:val="both"/>
        <w:rPr>
          <w:rFonts w:ascii="Cambria" w:hAnsi="Cambria" w:cs="Arial"/>
          <w:b/>
          <w:i/>
          <w:sz w:val="24"/>
          <w:szCs w:val="24"/>
          <w:u w:val="single"/>
          <w:lang w:val="sl-SI"/>
        </w:rPr>
      </w:pPr>
    </w:p>
    <w:p w:rsidR="005458B5" w:rsidRPr="004400A3" w:rsidRDefault="005458B5" w:rsidP="005458B5">
      <w:pPr>
        <w:autoSpaceDE w:val="0"/>
        <w:autoSpaceDN w:val="0"/>
        <w:adjustRightInd w:val="0"/>
        <w:jc w:val="both"/>
        <w:rPr>
          <w:rFonts w:ascii="Cambria" w:hAnsi="Cambria" w:cs="Arial"/>
          <w:sz w:val="24"/>
          <w:szCs w:val="24"/>
          <w:lang w:val="sl-SI"/>
        </w:rPr>
      </w:pPr>
      <w:r w:rsidRPr="004400A3">
        <w:rPr>
          <w:rFonts w:ascii="Cambria" w:hAnsi="Cambria" w:cs="Arial"/>
          <w:sz w:val="24"/>
          <w:szCs w:val="24"/>
          <w:lang w:val="sl-SI"/>
        </w:rPr>
        <w:t xml:space="preserve">Za vse dokumente, ki so lahko tudi fotokopije, lahko naročnik naknadno zahteva originalno dokazilo in ga mora </w:t>
      </w:r>
      <w:r w:rsidR="00C46417" w:rsidRPr="004400A3">
        <w:rPr>
          <w:rFonts w:ascii="Cambria" w:hAnsi="Cambria" w:cs="Arial"/>
          <w:sz w:val="24"/>
          <w:szCs w:val="24"/>
          <w:lang w:val="sl-SI"/>
        </w:rPr>
        <w:t>prijavitelj</w:t>
      </w:r>
      <w:r w:rsidRPr="004400A3">
        <w:rPr>
          <w:rFonts w:ascii="Cambria" w:hAnsi="Cambria" w:cs="Arial"/>
          <w:sz w:val="24"/>
          <w:szCs w:val="24"/>
          <w:lang w:val="sl-SI"/>
        </w:rPr>
        <w:t xml:space="preserve"> prinesti na vpogled v roku 3 dni. Ne glede na zahtevano starost dokumentov morajo le-ti izkazovati pravno relevantno stanje </w:t>
      </w:r>
      <w:r w:rsidR="00C46417" w:rsidRPr="004400A3">
        <w:rPr>
          <w:rFonts w:ascii="Cambria" w:hAnsi="Cambria" w:cs="Arial"/>
          <w:sz w:val="24"/>
          <w:szCs w:val="24"/>
          <w:lang w:val="sl-SI"/>
        </w:rPr>
        <w:t>prijavitelj</w:t>
      </w:r>
      <w:r w:rsidRPr="004400A3">
        <w:rPr>
          <w:rFonts w:ascii="Cambria" w:hAnsi="Cambria" w:cs="Arial"/>
          <w:sz w:val="24"/>
          <w:szCs w:val="24"/>
          <w:lang w:val="sl-SI"/>
        </w:rPr>
        <w:t xml:space="preserve">a na dan oddaje </w:t>
      </w:r>
      <w:r w:rsidR="00C20664" w:rsidRPr="004400A3">
        <w:rPr>
          <w:rFonts w:ascii="Cambria" w:hAnsi="Cambria" w:cs="Arial"/>
          <w:sz w:val="24"/>
          <w:szCs w:val="24"/>
          <w:lang w:val="sl-SI"/>
        </w:rPr>
        <w:t>prijav</w:t>
      </w:r>
      <w:r w:rsidRPr="004400A3">
        <w:rPr>
          <w:rFonts w:ascii="Cambria" w:hAnsi="Cambria" w:cs="Arial"/>
          <w:sz w:val="24"/>
          <w:szCs w:val="24"/>
          <w:lang w:val="sl-SI"/>
        </w:rPr>
        <w:t xml:space="preserve"> glede zahtevanega pogoja. </w:t>
      </w:r>
    </w:p>
    <w:p w:rsidR="005458B5" w:rsidRPr="004400A3" w:rsidRDefault="005458B5" w:rsidP="005458B5">
      <w:pPr>
        <w:autoSpaceDE w:val="0"/>
        <w:autoSpaceDN w:val="0"/>
        <w:adjustRightInd w:val="0"/>
        <w:jc w:val="both"/>
        <w:rPr>
          <w:rFonts w:ascii="Cambria" w:hAnsi="Cambria" w:cs="Arial"/>
          <w:sz w:val="24"/>
          <w:szCs w:val="24"/>
          <w:lang w:val="sl-SI"/>
        </w:rPr>
      </w:pPr>
    </w:p>
    <w:p w:rsidR="005458B5" w:rsidRPr="004400A3" w:rsidRDefault="005458B5" w:rsidP="005458B5">
      <w:pPr>
        <w:autoSpaceDE w:val="0"/>
        <w:autoSpaceDN w:val="0"/>
        <w:adjustRightInd w:val="0"/>
        <w:jc w:val="both"/>
        <w:rPr>
          <w:rFonts w:ascii="Cambria" w:hAnsi="Cambria" w:cs="Arial"/>
          <w:sz w:val="24"/>
          <w:szCs w:val="24"/>
          <w:lang w:val="sl-SI"/>
        </w:rPr>
      </w:pPr>
      <w:r w:rsidRPr="004400A3">
        <w:rPr>
          <w:rFonts w:ascii="Cambria" w:hAnsi="Cambria" w:cs="Arial"/>
          <w:sz w:val="24"/>
          <w:szCs w:val="24"/>
          <w:lang w:val="sl-SI"/>
        </w:rPr>
        <w:t xml:space="preserve">Podatke iz uradnih evidenc bo naročnik na podlagi soglasja </w:t>
      </w:r>
      <w:r w:rsidR="00C46417" w:rsidRPr="004400A3">
        <w:rPr>
          <w:rFonts w:ascii="Cambria" w:hAnsi="Cambria" w:cs="Arial"/>
          <w:sz w:val="24"/>
          <w:szCs w:val="24"/>
          <w:lang w:val="sl-SI"/>
        </w:rPr>
        <w:t>prijavitelj</w:t>
      </w:r>
      <w:r w:rsidRPr="004400A3">
        <w:rPr>
          <w:rFonts w:ascii="Cambria" w:hAnsi="Cambria" w:cs="Arial"/>
          <w:sz w:val="24"/>
          <w:szCs w:val="24"/>
          <w:lang w:val="sl-SI"/>
        </w:rPr>
        <w:t xml:space="preserve">a pridobil sam. Naročnik lahko upošteva podatke iz uradnih evidenc, ki jih je pridobil oz. predložil </w:t>
      </w:r>
      <w:r w:rsidR="00C46417" w:rsidRPr="004400A3">
        <w:rPr>
          <w:rFonts w:ascii="Cambria" w:hAnsi="Cambria" w:cs="Arial"/>
          <w:sz w:val="24"/>
          <w:szCs w:val="24"/>
          <w:lang w:val="sl-SI"/>
        </w:rPr>
        <w:t>prijavitelj</w:t>
      </w:r>
      <w:r w:rsidRPr="004400A3">
        <w:rPr>
          <w:rFonts w:ascii="Cambria" w:hAnsi="Cambria" w:cs="Arial"/>
          <w:sz w:val="24"/>
          <w:szCs w:val="24"/>
          <w:lang w:val="sl-SI"/>
        </w:rPr>
        <w:t xml:space="preserve"> v drugih postopkih javnega naročanja, če izpis iz uradne evidence ni starejši od štirih mesecev. </w:t>
      </w:r>
    </w:p>
    <w:p w:rsidR="005458B5" w:rsidRPr="004400A3" w:rsidRDefault="005458B5" w:rsidP="005458B5">
      <w:pPr>
        <w:autoSpaceDE w:val="0"/>
        <w:autoSpaceDN w:val="0"/>
        <w:adjustRightInd w:val="0"/>
        <w:jc w:val="both"/>
        <w:rPr>
          <w:rFonts w:ascii="Cambria" w:hAnsi="Cambria" w:cs="Arial"/>
          <w:sz w:val="24"/>
          <w:szCs w:val="24"/>
          <w:lang w:val="sl-SI"/>
        </w:rPr>
      </w:pPr>
    </w:p>
    <w:p w:rsidR="005458B5" w:rsidRPr="004400A3" w:rsidRDefault="005458B5" w:rsidP="005458B5">
      <w:pPr>
        <w:autoSpaceDE w:val="0"/>
        <w:autoSpaceDN w:val="0"/>
        <w:adjustRightInd w:val="0"/>
        <w:jc w:val="both"/>
        <w:rPr>
          <w:rFonts w:ascii="Cambria" w:hAnsi="Cambria" w:cs="Arial"/>
          <w:sz w:val="24"/>
          <w:szCs w:val="24"/>
          <w:lang w:val="sl-SI"/>
        </w:rPr>
      </w:pPr>
      <w:r w:rsidRPr="004400A3">
        <w:rPr>
          <w:rFonts w:ascii="Cambria" w:hAnsi="Cambria" w:cs="Arial"/>
          <w:sz w:val="24"/>
          <w:szCs w:val="24"/>
          <w:lang w:val="sl-SI"/>
        </w:rPr>
        <w:t xml:space="preserve">Če država, v kateri ima </w:t>
      </w:r>
      <w:r w:rsidR="00C46417" w:rsidRPr="004400A3">
        <w:rPr>
          <w:rFonts w:ascii="Cambria" w:hAnsi="Cambria" w:cs="Arial"/>
          <w:sz w:val="24"/>
          <w:szCs w:val="24"/>
          <w:lang w:val="sl-SI"/>
        </w:rPr>
        <w:t>prijavitelj</w:t>
      </w:r>
      <w:r w:rsidRPr="004400A3">
        <w:rPr>
          <w:rFonts w:ascii="Cambria" w:hAnsi="Cambria" w:cs="Arial"/>
          <w:sz w:val="24"/>
          <w:szCs w:val="24"/>
          <w:lang w:val="sl-SI"/>
        </w:rPr>
        <w:t xml:space="preserve"> svoj sedež, ne izdaja v razpisni dokumentaciji zahtevanih dokazil oz. dokumentov, lahko </w:t>
      </w:r>
      <w:r w:rsidR="00C46417" w:rsidRPr="004400A3">
        <w:rPr>
          <w:rFonts w:ascii="Cambria" w:hAnsi="Cambria" w:cs="Arial"/>
          <w:sz w:val="24"/>
          <w:szCs w:val="24"/>
          <w:lang w:val="sl-SI"/>
        </w:rPr>
        <w:t>prijavitelj</w:t>
      </w:r>
      <w:r w:rsidRPr="004400A3">
        <w:rPr>
          <w:rFonts w:ascii="Cambria" w:hAnsi="Cambria" w:cs="Arial"/>
          <w:sz w:val="24"/>
          <w:szCs w:val="24"/>
          <w:lang w:val="sl-SI"/>
        </w:rPr>
        <w:t xml:space="preserve"> poda ustrezno zapriseženo izjavo prič ali </w:t>
      </w:r>
      <w:r w:rsidR="00C46417" w:rsidRPr="004400A3">
        <w:rPr>
          <w:rFonts w:ascii="Cambria" w:hAnsi="Cambria" w:cs="Arial"/>
          <w:sz w:val="24"/>
          <w:szCs w:val="24"/>
          <w:lang w:val="sl-SI"/>
        </w:rPr>
        <w:t>prijavitelj</w:t>
      </w:r>
      <w:r w:rsidRPr="004400A3">
        <w:rPr>
          <w:rFonts w:ascii="Cambria" w:hAnsi="Cambria" w:cs="Arial"/>
          <w:sz w:val="24"/>
          <w:szCs w:val="24"/>
          <w:lang w:val="sl-SI"/>
        </w:rPr>
        <w:t xml:space="preserve">a, ki mora biti podana pred pravosodnim ali upravnim organom, notarjem ali pristojnim organom poklicnih ali gospodarskih subjektov v državi, v kateri ima </w:t>
      </w:r>
      <w:r w:rsidR="00C46417" w:rsidRPr="004400A3">
        <w:rPr>
          <w:rFonts w:ascii="Cambria" w:hAnsi="Cambria" w:cs="Arial"/>
          <w:sz w:val="24"/>
          <w:szCs w:val="24"/>
          <w:lang w:val="sl-SI"/>
        </w:rPr>
        <w:t>prijavitelj</w:t>
      </w:r>
      <w:r w:rsidRPr="004400A3">
        <w:rPr>
          <w:rFonts w:ascii="Cambria" w:hAnsi="Cambria" w:cs="Arial"/>
          <w:sz w:val="24"/>
          <w:szCs w:val="24"/>
          <w:lang w:val="sl-SI"/>
        </w:rPr>
        <w:t xml:space="preserve"> svoj sedež.</w:t>
      </w:r>
    </w:p>
    <w:p w:rsidR="005458B5" w:rsidRDefault="005458B5" w:rsidP="00BC12A7">
      <w:pPr>
        <w:jc w:val="both"/>
        <w:rPr>
          <w:rFonts w:ascii="Cambria" w:eastAsia="MS Mincho" w:hAnsi="Cambria"/>
          <w:color w:val="000000"/>
          <w:sz w:val="24"/>
          <w:szCs w:val="24"/>
          <w:lang w:val="sl-SI"/>
        </w:rPr>
      </w:pPr>
    </w:p>
    <w:p w:rsidR="0073349B" w:rsidRPr="004400A3" w:rsidRDefault="00BC12A7" w:rsidP="00BC12A7">
      <w:pPr>
        <w:jc w:val="both"/>
        <w:rPr>
          <w:rFonts w:ascii="Cambria" w:hAnsi="Cambria" w:cs="Arial"/>
          <w:b/>
          <w:color w:val="000000"/>
          <w:sz w:val="24"/>
          <w:szCs w:val="24"/>
          <w:lang w:val="sl-SI"/>
        </w:rPr>
      </w:pPr>
      <w:r w:rsidRPr="004400A3">
        <w:rPr>
          <w:rFonts w:ascii="Cambria" w:hAnsi="Cambria" w:cs="Arial"/>
          <w:b/>
          <w:caps/>
          <w:color w:val="000000"/>
          <w:sz w:val="24"/>
          <w:szCs w:val="24"/>
          <w:lang w:val="sl-SI"/>
        </w:rPr>
        <w:t>2.1</w:t>
      </w:r>
      <w:r w:rsidR="00331BE9" w:rsidRPr="004400A3">
        <w:rPr>
          <w:rFonts w:ascii="Cambria" w:hAnsi="Cambria" w:cs="Arial"/>
          <w:b/>
          <w:caps/>
          <w:color w:val="000000"/>
          <w:sz w:val="24"/>
          <w:szCs w:val="24"/>
          <w:lang w:val="sl-SI"/>
        </w:rPr>
        <w:t>3</w:t>
      </w:r>
      <w:r w:rsidRPr="004400A3">
        <w:rPr>
          <w:rFonts w:ascii="Cambria" w:hAnsi="Cambria" w:cs="Arial"/>
          <w:b/>
          <w:caps/>
          <w:color w:val="000000"/>
          <w:sz w:val="24"/>
          <w:szCs w:val="24"/>
          <w:lang w:val="sl-SI"/>
        </w:rPr>
        <w:t xml:space="preserve"> Postopki in način ocenjevanja p</w:t>
      </w:r>
      <w:r w:rsidR="005E4F85" w:rsidRPr="004400A3">
        <w:rPr>
          <w:rFonts w:ascii="Cambria" w:hAnsi="Cambria" w:cs="Arial"/>
          <w:b/>
          <w:caps/>
          <w:color w:val="000000"/>
          <w:sz w:val="24"/>
          <w:szCs w:val="24"/>
          <w:lang w:val="sl-SI"/>
        </w:rPr>
        <w:t>rijav</w:t>
      </w:r>
      <w:r w:rsidR="00C229DE" w:rsidRPr="004400A3">
        <w:rPr>
          <w:rFonts w:ascii="Cambria" w:hAnsi="Cambria" w:cs="Arial"/>
          <w:b/>
          <w:caps/>
          <w:color w:val="000000"/>
          <w:sz w:val="24"/>
          <w:szCs w:val="24"/>
          <w:lang w:val="sl-SI"/>
        </w:rPr>
        <w:t xml:space="preserve"> za sklenitev okvirnega sporazuma</w:t>
      </w:r>
    </w:p>
    <w:p w:rsidR="00C229DE" w:rsidRPr="004400A3" w:rsidRDefault="00C229DE" w:rsidP="00BC12A7">
      <w:pPr>
        <w:jc w:val="both"/>
        <w:rPr>
          <w:rFonts w:ascii="Cambria" w:hAnsi="Cambria" w:cs="LiberationSans-Italic"/>
          <w:bCs/>
          <w:iCs/>
          <w:color w:val="000000"/>
          <w:sz w:val="24"/>
          <w:szCs w:val="24"/>
          <w:lang w:val="sl-SI"/>
        </w:rPr>
      </w:pPr>
      <w:r w:rsidRPr="004400A3">
        <w:rPr>
          <w:rFonts w:ascii="Cambria" w:hAnsi="Cambria" w:cs="LiberationSans-Italic"/>
          <w:bCs/>
          <w:iCs/>
          <w:color w:val="000000"/>
          <w:sz w:val="24"/>
          <w:szCs w:val="24"/>
          <w:lang w:val="sl-SI"/>
        </w:rPr>
        <w:t xml:space="preserve">Naročnik bo sklenil okvirni sporazum </w:t>
      </w:r>
      <w:r w:rsidR="00EE261A" w:rsidRPr="004400A3">
        <w:rPr>
          <w:rFonts w:ascii="Cambria" w:hAnsi="Cambria" w:cs="LiberationSans-Italic"/>
          <w:bCs/>
          <w:iCs/>
          <w:color w:val="000000"/>
          <w:sz w:val="24"/>
          <w:szCs w:val="24"/>
          <w:lang w:val="sl-SI"/>
        </w:rPr>
        <w:t>z največ (10)</w:t>
      </w:r>
      <w:r w:rsidRPr="004400A3">
        <w:rPr>
          <w:rFonts w:ascii="Cambria" w:hAnsi="Cambria" w:cs="LiberationSans-Italic"/>
          <w:bCs/>
          <w:iCs/>
          <w:color w:val="000000"/>
          <w:sz w:val="24"/>
          <w:szCs w:val="24"/>
          <w:lang w:val="sl-SI"/>
        </w:rPr>
        <w:t xml:space="preserve"> </w:t>
      </w:r>
      <w:r w:rsidR="00C46417" w:rsidRPr="004400A3">
        <w:rPr>
          <w:rFonts w:ascii="Cambria" w:hAnsi="Cambria" w:cs="LiberationSans-Italic"/>
          <w:bCs/>
          <w:iCs/>
          <w:color w:val="000000"/>
          <w:sz w:val="24"/>
          <w:szCs w:val="24"/>
          <w:lang w:val="sl-SI"/>
        </w:rPr>
        <w:t>prijavitelj</w:t>
      </w:r>
      <w:r w:rsidRPr="004400A3">
        <w:rPr>
          <w:rFonts w:ascii="Cambria" w:hAnsi="Cambria" w:cs="LiberationSans-Italic"/>
          <w:bCs/>
          <w:iCs/>
          <w:color w:val="000000"/>
          <w:sz w:val="24"/>
          <w:szCs w:val="24"/>
          <w:lang w:val="sl-SI"/>
        </w:rPr>
        <w:t xml:space="preserve">i, ki bodo izpolnjevali naročnikove pogoje in le te izkazali na obrazcih iz dokumentacije. </w:t>
      </w:r>
    </w:p>
    <w:p w:rsidR="00C229DE" w:rsidRPr="004400A3" w:rsidRDefault="00C229DE" w:rsidP="00BC12A7">
      <w:pPr>
        <w:jc w:val="both"/>
        <w:rPr>
          <w:rFonts w:ascii="Cambria" w:hAnsi="Cambria" w:cs="Arial"/>
          <w:sz w:val="24"/>
          <w:szCs w:val="24"/>
          <w:lang w:val="sl-SI"/>
        </w:rPr>
      </w:pPr>
    </w:p>
    <w:p w:rsidR="0073349B" w:rsidRPr="004400A3" w:rsidRDefault="00BC12A7" w:rsidP="00BC12A7">
      <w:pPr>
        <w:tabs>
          <w:tab w:val="left" w:pos="720"/>
        </w:tabs>
        <w:jc w:val="both"/>
        <w:rPr>
          <w:rFonts w:ascii="Cambria" w:hAnsi="Cambria" w:cs="Arial"/>
          <w:b/>
          <w:caps/>
          <w:color w:val="000000"/>
          <w:sz w:val="24"/>
          <w:szCs w:val="24"/>
          <w:lang w:val="sl-SI"/>
        </w:rPr>
      </w:pPr>
      <w:r w:rsidRPr="004400A3">
        <w:rPr>
          <w:rFonts w:ascii="Cambria" w:hAnsi="Cambria" w:cs="Arial"/>
          <w:b/>
          <w:caps/>
          <w:color w:val="000000"/>
          <w:sz w:val="24"/>
          <w:szCs w:val="24"/>
          <w:lang w:val="sl-SI"/>
        </w:rPr>
        <w:t>2.1</w:t>
      </w:r>
      <w:r w:rsidR="005E4F85" w:rsidRPr="004400A3">
        <w:rPr>
          <w:rFonts w:ascii="Cambria" w:hAnsi="Cambria" w:cs="Arial"/>
          <w:b/>
          <w:caps/>
          <w:color w:val="000000"/>
          <w:sz w:val="24"/>
          <w:szCs w:val="24"/>
          <w:lang w:val="sl-SI"/>
        </w:rPr>
        <w:t>4</w:t>
      </w:r>
      <w:r w:rsidRPr="004400A3">
        <w:rPr>
          <w:rFonts w:ascii="Cambria" w:hAnsi="Cambria" w:cs="Arial"/>
          <w:b/>
          <w:caps/>
          <w:color w:val="000000"/>
          <w:sz w:val="24"/>
          <w:szCs w:val="24"/>
          <w:lang w:val="sl-SI"/>
        </w:rPr>
        <w:t xml:space="preserve"> P</w:t>
      </w:r>
      <w:r w:rsidR="0047552C" w:rsidRPr="004400A3">
        <w:rPr>
          <w:rFonts w:ascii="Cambria" w:hAnsi="Cambria" w:cs="Arial"/>
          <w:b/>
          <w:caps/>
          <w:color w:val="000000"/>
          <w:sz w:val="24"/>
          <w:szCs w:val="24"/>
          <w:lang w:val="sl-SI"/>
        </w:rPr>
        <w:t>ojasnila razpisne dokumentacije</w:t>
      </w:r>
    </w:p>
    <w:p w:rsidR="00791DAF" w:rsidRPr="004400A3" w:rsidRDefault="00791DAF" w:rsidP="009C1429">
      <w:pPr>
        <w:pStyle w:val="Brezrazmikov"/>
        <w:jc w:val="both"/>
        <w:rPr>
          <w:rFonts w:ascii="Cambria" w:eastAsia="Calibri" w:hAnsi="Cambria"/>
          <w:color w:val="000000"/>
          <w:sz w:val="24"/>
          <w:szCs w:val="24"/>
          <w:lang w:val="sl-SI" w:eastAsia="sl-SI"/>
        </w:rPr>
      </w:pPr>
      <w:r w:rsidRPr="004400A3">
        <w:rPr>
          <w:rFonts w:ascii="Cambria" w:eastAsia="Calibri" w:hAnsi="Cambria"/>
          <w:color w:val="000000"/>
          <w:sz w:val="24"/>
          <w:szCs w:val="24"/>
          <w:lang w:val="sl-SI" w:eastAsia="sl-SI"/>
        </w:rPr>
        <w:t>Naročnik bo posredoval dodatna pojasnila v zvezi z razpisno dokumentacijo v skladu z ZJN-3.</w:t>
      </w:r>
      <w:r w:rsidR="009C1429" w:rsidRPr="004400A3">
        <w:rPr>
          <w:rFonts w:ascii="Cambria" w:eastAsia="Calibri" w:hAnsi="Cambria"/>
          <w:color w:val="000000"/>
          <w:sz w:val="24"/>
          <w:szCs w:val="24"/>
          <w:lang w:val="sl-SI" w:eastAsia="sl-SI"/>
        </w:rPr>
        <w:t xml:space="preserve"> </w:t>
      </w:r>
      <w:r w:rsidRPr="004400A3">
        <w:rPr>
          <w:rFonts w:ascii="Cambria" w:hAnsi="Cambria" w:cs="Arial"/>
          <w:color w:val="000000"/>
          <w:sz w:val="24"/>
          <w:szCs w:val="24"/>
          <w:lang w:val="sl-SI"/>
        </w:rPr>
        <w:t xml:space="preserve">Komunikacija s </w:t>
      </w:r>
      <w:r w:rsidR="00C46417" w:rsidRPr="004400A3">
        <w:rPr>
          <w:rFonts w:ascii="Cambria" w:hAnsi="Cambria" w:cs="Arial"/>
          <w:color w:val="000000"/>
          <w:sz w:val="24"/>
          <w:szCs w:val="24"/>
          <w:lang w:val="sl-SI"/>
        </w:rPr>
        <w:t>prijavitelj</w:t>
      </w:r>
      <w:r w:rsidRPr="004400A3">
        <w:rPr>
          <w:rFonts w:ascii="Cambria" w:hAnsi="Cambria" w:cs="Arial"/>
          <w:color w:val="000000"/>
          <w:sz w:val="24"/>
          <w:szCs w:val="24"/>
          <w:lang w:val="sl-SI"/>
        </w:rPr>
        <w:t xml:space="preserve">i o vprašanjih v zvezi z vsebino naročila in v zvezi s pripravo </w:t>
      </w:r>
      <w:r w:rsidR="00C20664" w:rsidRPr="004400A3">
        <w:rPr>
          <w:rFonts w:ascii="Cambria" w:hAnsi="Cambria" w:cs="Arial"/>
          <w:color w:val="000000"/>
          <w:sz w:val="24"/>
          <w:szCs w:val="24"/>
          <w:lang w:val="sl-SI"/>
        </w:rPr>
        <w:t>prijav</w:t>
      </w:r>
      <w:r w:rsidRPr="004400A3">
        <w:rPr>
          <w:rFonts w:ascii="Cambria" w:hAnsi="Cambria" w:cs="Arial"/>
          <w:color w:val="000000"/>
          <w:sz w:val="24"/>
          <w:szCs w:val="24"/>
          <w:lang w:val="sl-SI"/>
        </w:rPr>
        <w:t xml:space="preserve"> poteka preko portala javnih naročil Uradnega lista RS: </w:t>
      </w:r>
      <w:hyperlink r:id="rId11" w:history="1">
        <w:r w:rsidRPr="004400A3">
          <w:rPr>
            <w:rStyle w:val="Hiperpovezava"/>
            <w:rFonts w:ascii="Cambria" w:hAnsi="Cambria" w:cs="Arial"/>
            <w:color w:val="000000"/>
            <w:sz w:val="24"/>
            <w:szCs w:val="24"/>
            <w:lang w:val="sl-SI"/>
          </w:rPr>
          <w:t>www.enarocanje.si</w:t>
        </w:r>
      </w:hyperlink>
      <w:r w:rsidRPr="004400A3">
        <w:rPr>
          <w:rFonts w:ascii="Cambria" w:hAnsi="Cambria" w:cs="Arial"/>
          <w:color w:val="000000"/>
          <w:sz w:val="24"/>
          <w:szCs w:val="24"/>
          <w:lang w:val="sl-SI"/>
        </w:rPr>
        <w:t xml:space="preserve">. </w:t>
      </w:r>
    </w:p>
    <w:p w:rsidR="00791DAF" w:rsidRPr="004400A3" w:rsidRDefault="00791DAF" w:rsidP="00791DAF">
      <w:pPr>
        <w:jc w:val="both"/>
        <w:rPr>
          <w:rFonts w:ascii="Cambria" w:eastAsia="Calibri" w:hAnsi="Cambria" w:cs="Calibri"/>
          <w:iCs/>
          <w:color w:val="000000"/>
          <w:sz w:val="24"/>
          <w:szCs w:val="24"/>
          <w:lang w:val="sl-SI" w:eastAsia="sl-SI"/>
        </w:rPr>
      </w:pPr>
    </w:p>
    <w:p w:rsidR="00791DAF" w:rsidRPr="004400A3" w:rsidRDefault="00791DAF" w:rsidP="00791DAF">
      <w:pPr>
        <w:jc w:val="both"/>
        <w:rPr>
          <w:rFonts w:ascii="Cambria" w:eastAsia="Calibri" w:hAnsi="Cambria" w:cs="Calibri"/>
          <w:iCs/>
          <w:sz w:val="24"/>
          <w:szCs w:val="24"/>
          <w:lang w:val="sl-SI" w:eastAsia="sl-SI"/>
        </w:rPr>
      </w:pPr>
      <w:r w:rsidRPr="004400A3">
        <w:rPr>
          <w:rFonts w:ascii="Cambria" w:eastAsia="Calibri" w:hAnsi="Cambria" w:cs="Calibri"/>
          <w:iCs/>
          <w:sz w:val="24"/>
          <w:szCs w:val="24"/>
          <w:lang w:val="sl-SI" w:eastAsia="sl-SI"/>
        </w:rPr>
        <w:t>Informacije, ki jih posreduje naročnik na ali preko Portala javnih naročil se skladno z 2. odstavkom 67. člena ZJN-3 štejejo za spremembo, dopolnitev ali pojasnilo v zvezi z oddajo javnega naročila, če iz vsebine informacij izhaja, da se z njimi spreminja ali dopolnjuje ta dokumentacija ali če se s pojasnilom odpravlja dvoumnost navedbe v tej dokumentaciji ali javni objavi.</w:t>
      </w:r>
    </w:p>
    <w:p w:rsidR="00E65F34" w:rsidRPr="004400A3" w:rsidRDefault="00E65F34" w:rsidP="00791DAF">
      <w:pPr>
        <w:jc w:val="both"/>
        <w:rPr>
          <w:rFonts w:ascii="Cambria" w:eastAsia="Calibri" w:hAnsi="Cambria" w:cs="Calibri"/>
          <w:iCs/>
          <w:color w:val="000000"/>
          <w:sz w:val="24"/>
          <w:szCs w:val="24"/>
          <w:lang w:val="sl-SI" w:eastAsia="sl-SI"/>
        </w:rPr>
      </w:pPr>
    </w:p>
    <w:p w:rsidR="00DA699A" w:rsidRPr="004400A3" w:rsidRDefault="00BC12A7" w:rsidP="00BC12A7">
      <w:pPr>
        <w:jc w:val="both"/>
        <w:rPr>
          <w:rFonts w:ascii="Cambria" w:hAnsi="Cambria"/>
          <w:b/>
          <w:caps/>
          <w:color w:val="000000"/>
          <w:sz w:val="24"/>
          <w:szCs w:val="24"/>
          <w:lang w:val="sl-SI"/>
        </w:rPr>
      </w:pPr>
      <w:r w:rsidRPr="004400A3">
        <w:rPr>
          <w:rFonts w:ascii="Cambria" w:hAnsi="Cambria"/>
          <w:b/>
          <w:caps/>
          <w:color w:val="000000"/>
          <w:sz w:val="24"/>
          <w:szCs w:val="24"/>
          <w:lang w:val="sl-SI"/>
        </w:rPr>
        <w:t>2.1</w:t>
      </w:r>
      <w:r w:rsidR="005E4F85" w:rsidRPr="004400A3">
        <w:rPr>
          <w:rFonts w:ascii="Cambria" w:hAnsi="Cambria"/>
          <w:b/>
          <w:caps/>
          <w:color w:val="000000"/>
          <w:sz w:val="24"/>
          <w:szCs w:val="24"/>
          <w:lang w:val="sl-SI"/>
        </w:rPr>
        <w:t>5</w:t>
      </w:r>
      <w:r w:rsidRPr="004400A3">
        <w:rPr>
          <w:rFonts w:ascii="Cambria" w:hAnsi="Cambria"/>
          <w:b/>
          <w:caps/>
          <w:color w:val="000000"/>
          <w:sz w:val="24"/>
          <w:szCs w:val="24"/>
          <w:lang w:val="sl-SI"/>
        </w:rPr>
        <w:t xml:space="preserve"> Roki za pojasnila v</w:t>
      </w:r>
      <w:r w:rsidR="0047552C" w:rsidRPr="004400A3">
        <w:rPr>
          <w:rFonts w:ascii="Cambria" w:hAnsi="Cambria"/>
          <w:b/>
          <w:caps/>
          <w:color w:val="000000"/>
          <w:sz w:val="24"/>
          <w:szCs w:val="24"/>
          <w:lang w:val="sl-SI"/>
        </w:rPr>
        <w:t xml:space="preserve"> zvezi z razpisno dokumentacijo</w:t>
      </w:r>
    </w:p>
    <w:p w:rsidR="00DA699A" w:rsidRPr="004400A3" w:rsidRDefault="00DA699A" w:rsidP="00DA699A">
      <w:pPr>
        <w:jc w:val="both"/>
        <w:rPr>
          <w:rFonts w:ascii="Cambria" w:hAnsi="Cambria" w:cs="Arial"/>
          <w:color w:val="000000"/>
          <w:sz w:val="24"/>
          <w:szCs w:val="24"/>
          <w:lang w:val="sl-SI"/>
        </w:rPr>
      </w:pPr>
      <w:r w:rsidRPr="004400A3">
        <w:rPr>
          <w:rFonts w:ascii="Cambria" w:hAnsi="Cambria" w:cs="Arial"/>
          <w:color w:val="000000"/>
          <w:sz w:val="24"/>
          <w:szCs w:val="24"/>
          <w:lang w:val="sl-SI"/>
        </w:rPr>
        <w:t>Naročnik bo kot pravočasno zahtevo za pojasnilo razpisne dokumentacije oziroma kakršnokoli drugo vprašanje v zvezi z naročilom štel kot pravočasno, v kolikor bo na portalu javnih naročil zastavljeno najkasneje do vključno</w:t>
      </w:r>
      <w:r w:rsidR="00022E3B" w:rsidRPr="004400A3">
        <w:rPr>
          <w:rFonts w:ascii="Cambria" w:hAnsi="Cambria" w:cs="Arial"/>
          <w:color w:val="000000"/>
          <w:sz w:val="24"/>
          <w:szCs w:val="24"/>
          <w:lang w:val="sl-SI"/>
        </w:rPr>
        <w:t xml:space="preserve"> </w:t>
      </w:r>
      <w:r w:rsidR="00362A1C" w:rsidRPr="00362A1C">
        <w:rPr>
          <w:rFonts w:ascii="Cambria" w:hAnsi="Cambria" w:cs="Arial"/>
          <w:b/>
          <w:color w:val="000000"/>
          <w:sz w:val="24"/>
          <w:szCs w:val="24"/>
          <w:lang w:val="sl-SI"/>
        </w:rPr>
        <w:t>01</w:t>
      </w:r>
      <w:r w:rsidR="00AD2563" w:rsidRPr="00362A1C">
        <w:rPr>
          <w:rFonts w:ascii="Cambria" w:hAnsi="Cambria" w:cs="Arial"/>
          <w:b/>
          <w:sz w:val="24"/>
          <w:szCs w:val="24"/>
          <w:lang w:val="sl-SI"/>
        </w:rPr>
        <w:t>.</w:t>
      </w:r>
      <w:r w:rsidR="00362A1C" w:rsidRPr="00362A1C">
        <w:rPr>
          <w:rFonts w:ascii="Cambria" w:hAnsi="Cambria" w:cs="Arial"/>
          <w:b/>
          <w:sz w:val="24"/>
          <w:szCs w:val="24"/>
          <w:lang w:val="sl-SI"/>
        </w:rPr>
        <w:t>05.</w:t>
      </w:r>
      <w:r w:rsidR="00666A9F" w:rsidRPr="00362A1C">
        <w:rPr>
          <w:rFonts w:ascii="Cambria" w:hAnsi="Cambria" w:cs="Arial"/>
          <w:b/>
          <w:sz w:val="24"/>
          <w:szCs w:val="24"/>
          <w:lang w:val="sl-SI"/>
        </w:rPr>
        <w:t>201</w:t>
      </w:r>
      <w:r w:rsidR="00DA5029" w:rsidRPr="00362A1C">
        <w:rPr>
          <w:rFonts w:ascii="Cambria" w:hAnsi="Cambria" w:cs="Arial"/>
          <w:b/>
          <w:sz w:val="24"/>
          <w:szCs w:val="24"/>
          <w:lang w:val="sl-SI"/>
        </w:rPr>
        <w:t>8</w:t>
      </w:r>
      <w:r w:rsidRPr="004400A3">
        <w:rPr>
          <w:rFonts w:ascii="Cambria" w:hAnsi="Cambria" w:cs="Arial"/>
          <w:sz w:val="24"/>
          <w:szCs w:val="24"/>
          <w:lang w:val="sl-SI"/>
        </w:rPr>
        <w:t xml:space="preserve"> </w:t>
      </w:r>
      <w:r w:rsidRPr="004400A3">
        <w:rPr>
          <w:rFonts w:ascii="Cambria" w:hAnsi="Cambria" w:cs="Arial"/>
          <w:color w:val="000000"/>
          <w:sz w:val="24"/>
          <w:szCs w:val="24"/>
          <w:lang w:val="sl-SI"/>
        </w:rPr>
        <w:t>do</w:t>
      </w:r>
      <w:r w:rsidR="009C1429" w:rsidRPr="004400A3">
        <w:rPr>
          <w:rFonts w:ascii="Cambria" w:hAnsi="Cambria" w:cs="Arial"/>
          <w:color w:val="000000"/>
          <w:sz w:val="24"/>
          <w:szCs w:val="24"/>
          <w:lang w:val="sl-SI"/>
        </w:rPr>
        <w:t xml:space="preserve"> </w:t>
      </w:r>
      <w:r w:rsidR="00AD2563" w:rsidRPr="004400A3">
        <w:rPr>
          <w:rFonts w:ascii="Cambria" w:hAnsi="Cambria" w:cs="Arial"/>
          <w:b/>
          <w:color w:val="000000"/>
          <w:sz w:val="24"/>
          <w:szCs w:val="24"/>
          <w:lang w:val="sl-SI"/>
        </w:rPr>
        <w:t>9</w:t>
      </w:r>
      <w:r w:rsidR="009C1429" w:rsidRPr="004400A3">
        <w:rPr>
          <w:rFonts w:ascii="Cambria" w:hAnsi="Cambria" w:cs="Arial"/>
          <w:b/>
          <w:color w:val="000000"/>
          <w:sz w:val="24"/>
          <w:szCs w:val="24"/>
          <w:lang w:val="sl-SI"/>
        </w:rPr>
        <w:t>:00</w:t>
      </w:r>
      <w:r w:rsidRPr="004400A3">
        <w:rPr>
          <w:rFonts w:ascii="Cambria" w:hAnsi="Cambria" w:cs="Arial"/>
          <w:color w:val="000000"/>
          <w:sz w:val="24"/>
          <w:szCs w:val="24"/>
          <w:lang w:val="sl-SI"/>
        </w:rPr>
        <w:t>. Na zahteve za pojasnila oziroma druga vprašanja v zvezi z naročilom zastavljena po tem roku, naročnik ne bo odgovarjal.</w:t>
      </w:r>
    </w:p>
    <w:p w:rsidR="00E31F35" w:rsidRPr="00A35FE8" w:rsidRDefault="00E31F35" w:rsidP="00DA699A">
      <w:pPr>
        <w:jc w:val="both"/>
        <w:rPr>
          <w:rFonts w:ascii="Cambria" w:hAnsi="Cambria" w:cs="Arial"/>
          <w:color w:val="000000"/>
          <w:sz w:val="24"/>
          <w:szCs w:val="24"/>
          <w:lang w:val="sl-SI"/>
        </w:rPr>
      </w:pPr>
    </w:p>
    <w:p w:rsidR="0073349B" w:rsidRPr="004400A3" w:rsidRDefault="00BC12A7" w:rsidP="00BC12A7">
      <w:pPr>
        <w:tabs>
          <w:tab w:val="left" w:pos="720"/>
        </w:tabs>
        <w:jc w:val="both"/>
        <w:rPr>
          <w:rFonts w:ascii="Cambria" w:hAnsi="Cambria" w:cs="Arial"/>
          <w:b/>
          <w:caps/>
          <w:color w:val="000000"/>
          <w:sz w:val="24"/>
          <w:szCs w:val="24"/>
          <w:lang w:val="sl-SI"/>
        </w:rPr>
      </w:pPr>
      <w:r w:rsidRPr="00A35FE8">
        <w:rPr>
          <w:rFonts w:ascii="Cambria" w:hAnsi="Cambria" w:cs="Arial"/>
          <w:b/>
          <w:caps/>
          <w:color w:val="000000"/>
          <w:sz w:val="24"/>
          <w:szCs w:val="24"/>
          <w:lang w:val="sl-SI"/>
        </w:rPr>
        <w:t>2</w:t>
      </w:r>
      <w:r w:rsidRPr="004400A3">
        <w:rPr>
          <w:rFonts w:ascii="Cambria" w:hAnsi="Cambria" w:cs="Arial"/>
          <w:b/>
          <w:caps/>
          <w:color w:val="000000"/>
          <w:sz w:val="24"/>
          <w:szCs w:val="24"/>
          <w:lang w:val="sl-SI"/>
        </w:rPr>
        <w:t>.1</w:t>
      </w:r>
      <w:r w:rsidR="005E4F85" w:rsidRPr="004400A3">
        <w:rPr>
          <w:rFonts w:ascii="Cambria" w:hAnsi="Cambria" w:cs="Arial"/>
          <w:b/>
          <w:caps/>
          <w:color w:val="000000"/>
          <w:sz w:val="24"/>
          <w:szCs w:val="24"/>
          <w:lang w:val="sl-SI"/>
        </w:rPr>
        <w:t>6</w:t>
      </w:r>
      <w:r w:rsidR="007265FC" w:rsidRPr="004400A3">
        <w:rPr>
          <w:rFonts w:ascii="Cambria" w:hAnsi="Cambria" w:cs="Arial"/>
          <w:b/>
          <w:caps/>
          <w:color w:val="000000"/>
          <w:sz w:val="24"/>
          <w:szCs w:val="24"/>
          <w:lang w:val="sl-SI"/>
        </w:rPr>
        <w:t xml:space="preserve"> Oddaja IN PREDLOŽITEV prijav</w:t>
      </w:r>
    </w:p>
    <w:p w:rsidR="00BC12A7" w:rsidRPr="004400A3" w:rsidRDefault="00C46417" w:rsidP="00BC12A7">
      <w:pPr>
        <w:jc w:val="both"/>
        <w:rPr>
          <w:rFonts w:ascii="Cambria" w:hAnsi="Cambria" w:cs="Arial"/>
          <w:color w:val="000000"/>
          <w:sz w:val="24"/>
          <w:szCs w:val="24"/>
          <w:lang w:val="sl-SI"/>
        </w:rPr>
      </w:pPr>
      <w:r w:rsidRPr="004400A3">
        <w:rPr>
          <w:rFonts w:ascii="Cambria" w:hAnsi="Cambria" w:cs="Arial"/>
          <w:color w:val="000000"/>
          <w:sz w:val="24"/>
          <w:szCs w:val="24"/>
          <w:lang w:val="sl-SI"/>
        </w:rPr>
        <w:t>Prijavitelj</w:t>
      </w:r>
      <w:r w:rsidR="00545230" w:rsidRPr="004400A3">
        <w:rPr>
          <w:rFonts w:ascii="Cambria" w:hAnsi="Cambria" w:cs="Arial"/>
          <w:color w:val="000000"/>
          <w:sz w:val="24"/>
          <w:szCs w:val="24"/>
          <w:lang w:val="sl-SI"/>
        </w:rPr>
        <w:t xml:space="preserve"> v obrazec</w:t>
      </w:r>
      <w:r w:rsidR="008926CD" w:rsidRPr="004400A3">
        <w:rPr>
          <w:rFonts w:ascii="Cambria" w:hAnsi="Cambria" w:cs="Arial"/>
          <w:color w:val="000000"/>
          <w:sz w:val="24"/>
          <w:szCs w:val="24"/>
          <w:lang w:val="sl-SI"/>
        </w:rPr>
        <w:t xml:space="preserve"> PRILOGE </w:t>
      </w:r>
      <w:r w:rsidR="009C70D3" w:rsidRPr="004400A3">
        <w:rPr>
          <w:rFonts w:ascii="Cambria" w:hAnsi="Cambria" w:cs="Arial"/>
          <w:color w:val="000000"/>
          <w:sz w:val="24"/>
          <w:szCs w:val="24"/>
          <w:lang w:val="sl-SI"/>
        </w:rPr>
        <w:t>1</w:t>
      </w:r>
      <w:r w:rsidR="008926CD" w:rsidRPr="004400A3">
        <w:rPr>
          <w:rFonts w:ascii="Cambria" w:hAnsi="Cambria" w:cs="Arial"/>
          <w:color w:val="000000"/>
          <w:sz w:val="24"/>
          <w:szCs w:val="24"/>
          <w:lang w:val="sl-SI"/>
        </w:rPr>
        <w:t xml:space="preserve"> </w:t>
      </w:r>
      <w:r w:rsidR="008926CD" w:rsidRPr="004400A3">
        <w:rPr>
          <w:rFonts w:ascii="Cambria" w:hAnsi="Cambria" w:cs="Calibri"/>
          <w:b/>
          <w:color w:val="000000"/>
          <w:sz w:val="24"/>
          <w:szCs w:val="24"/>
          <w:lang w:val="sl-SI"/>
        </w:rPr>
        <w:t xml:space="preserve">- </w:t>
      </w:r>
      <w:r w:rsidR="008926CD" w:rsidRPr="004400A3">
        <w:rPr>
          <w:rFonts w:ascii="Cambria" w:hAnsi="Cambria" w:cs="Arial"/>
          <w:b/>
          <w:caps/>
          <w:color w:val="000000"/>
          <w:sz w:val="24"/>
          <w:szCs w:val="24"/>
          <w:lang w:val="sl-SI"/>
        </w:rPr>
        <w:t>PREDLOŽITEV p</w:t>
      </w:r>
      <w:r w:rsidR="007265FC" w:rsidRPr="004400A3">
        <w:rPr>
          <w:rFonts w:ascii="Cambria" w:hAnsi="Cambria" w:cs="Arial"/>
          <w:b/>
          <w:caps/>
          <w:color w:val="000000"/>
          <w:sz w:val="24"/>
          <w:szCs w:val="24"/>
          <w:lang w:val="sl-SI"/>
        </w:rPr>
        <w:t>rijav</w:t>
      </w:r>
      <w:r w:rsidR="00545230" w:rsidRPr="004400A3">
        <w:rPr>
          <w:rFonts w:ascii="Cambria" w:hAnsi="Cambria" w:cs="Arial"/>
          <w:color w:val="000000"/>
          <w:sz w:val="24"/>
          <w:szCs w:val="24"/>
          <w:lang w:val="sl-SI"/>
        </w:rPr>
        <w:t xml:space="preserve"> </w:t>
      </w:r>
      <w:r w:rsidR="00BC12A7" w:rsidRPr="004400A3">
        <w:rPr>
          <w:rFonts w:ascii="Cambria" w:hAnsi="Cambria" w:cs="Arial"/>
          <w:color w:val="000000"/>
          <w:sz w:val="24"/>
          <w:szCs w:val="24"/>
          <w:lang w:val="sl-SI"/>
        </w:rPr>
        <w:t xml:space="preserve">vpiše vse zahtevane podatke ter obrazec nalepi na ovojnico, v kateri pošilja </w:t>
      </w:r>
      <w:r w:rsidR="00C20664" w:rsidRPr="004400A3">
        <w:rPr>
          <w:rFonts w:ascii="Cambria" w:hAnsi="Cambria" w:cs="Arial"/>
          <w:color w:val="000000"/>
          <w:sz w:val="24"/>
          <w:szCs w:val="24"/>
          <w:lang w:val="sl-SI"/>
        </w:rPr>
        <w:t>prijav</w:t>
      </w:r>
      <w:r w:rsidR="00BC12A7" w:rsidRPr="004400A3">
        <w:rPr>
          <w:rFonts w:ascii="Cambria" w:hAnsi="Cambria" w:cs="Arial"/>
          <w:color w:val="000000"/>
          <w:sz w:val="24"/>
          <w:szCs w:val="24"/>
          <w:lang w:val="sl-SI"/>
        </w:rPr>
        <w:t>o.</w:t>
      </w:r>
    </w:p>
    <w:p w:rsidR="00D961EC" w:rsidRPr="004400A3" w:rsidRDefault="00C20664" w:rsidP="00BC12A7">
      <w:pPr>
        <w:jc w:val="both"/>
        <w:rPr>
          <w:rFonts w:ascii="Cambria" w:hAnsi="Cambria"/>
          <w:color w:val="000000"/>
          <w:sz w:val="24"/>
          <w:szCs w:val="24"/>
          <w:lang w:val="sl-SI"/>
        </w:rPr>
      </w:pPr>
      <w:r w:rsidRPr="004400A3">
        <w:rPr>
          <w:rFonts w:ascii="Cambria" w:hAnsi="Cambria"/>
          <w:color w:val="000000"/>
          <w:sz w:val="24"/>
          <w:szCs w:val="24"/>
          <w:lang w:val="sl-SI"/>
        </w:rPr>
        <w:t>Prijav</w:t>
      </w:r>
      <w:r w:rsidR="00BC12A7" w:rsidRPr="004400A3">
        <w:rPr>
          <w:rFonts w:ascii="Cambria" w:hAnsi="Cambria"/>
          <w:color w:val="000000"/>
          <w:sz w:val="24"/>
          <w:szCs w:val="24"/>
          <w:lang w:val="sl-SI"/>
        </w:rPr>
        <w:t xml:space="preserve">o je potrebno dostaviti na naslov naročnika: </w:t>
      </w:r>
    </w:p>
    <w:p w:rsidR="009A7621" w:rsidRPr="004400A3" w:rsidRDefault="009C4A66" w:rsidP="00BC12A7">
      <w:pPr>
        <w:jc w:val="both"/>
        <w:rPr>
          <w:rFonts w:ascii="Cambria" w:hAnsi="Cambria"/>
          <w:b/>
          <w:color w:val="000000"/>
          <w:sz w:val="24"/>
          <w:szCs w:val="24"/>
          <w:lang w:val="sl-SI"/>
        </w:rPr>
      </w:pPr>
      <w:r w:rsidRPr="004400A3">
        <w:rPr>
          <w:rFonts w:ascii="Cambria" w:hAnsi="Cambria" w:cs="Calibri"/>
          <w:b/>
          <w:caps/>
          <w:color w:val="000000"/>
          <w:sz w:val="24"/>
          <w:szCs w:val="24"/>
          <w:lang w:val="sl-SI"/>
        </w:rPr>
        <w:t xml:space="preserve">Institut </w:t>
      </w:r>
      <w:r w:rsidRPr="004400A3">
        <w:rPr>
          <w:rFonts w:ascii="Cambria" w:hAnsi="Cambria" w:cs="Calibri"/>
          <w:b/>
          <w:color w:val="000000"/>
          <w:sz w:val="24"/>
          <w:szCs w:val="24"/>
          <w:lang w:val="sl-SI"/>
        </w:rPr>
        <w:t>»</w:t>
      </w:r>
      <w:r w:rsidRPr="004400A3">
        <w:rPr>
          <w:rFonts w:ascii="Cambria" w:hAnsi="Cambria" w:cs="Calibri"/>
          <w:b/>
          <w:caps/>
          <w:color w:val="000000"/>
          <w:sz w:val="24"/>
          <w:szCs w:val="24"/>
          <w:lang w:val="sl-SI"/>
        </w:rPr>
        <w:t>Jožef Stefan«</w:t>
      </w:r>
      <w:r w:rsidRPr="004400A3">
        <w:rPr>
          <w:rFonts w:ascii="Cambria" w:hAnsi="Cambria"/>
          <w:b/>
          <w:color w:val="000000"/>
          <w:sz w:val="24"/>
          <w:szCs w:val="24"/>
          <w:lang w:val="sl-SI"/>
        </w:rPr>
        <w:t xml:space="preserve"> - </w:t>
      </w:r>
      <w:r w:rsidR="00BC12A7" w:rsidRPr="004400A3">
        <w:rPr>
          <w:rFonts w:ascii="Cambria" w:hAnsi="Cambria"/>
          <w:b/>
          <w:color w:val="000000"/>
          <w:sz w:val="24"/>
          <w:szCs w:val="24"/>
          <w:lang w:val="sl-SI"/>
        </w:rPr>
        <w:t>VLOŽIŠČE</w:t>
      </w:r>
      <w:r w:rsidR="00BC12A7" w:rsidRPr="004400A3">
        <w:rPr>
          <w:rFonts w:ascii="Cambria" w:hAnsi="Cambria"/>
          <w:color w:val="000000"/>
          <w:sz w:val="24"/>
          <w:szCs w:val="24"/>
          <w:lang w:val="sl-SI"/>
        </w:rPr>
        <w:t xml:space="preserve">, </w:t>
      </w:r>
      <w:r w:rsidR="00BC12A7" w:rsidRPr="004400A3">
        <w:rPr>
          <w:rFonts w:ascii="Cambria" w:hAnsi="Cambria"/>
          <w:b/>
          <w:color w:val="000000"/>
          <w:sz w:val="24"/>
          <w:szCs w:val="24"/>
          <w:lang w:val="sl-SI"/>
        </w:rPr>
        <w:t>Jamova</w:t>
      </w:r>
      <w:r w:rsidR="00D961EC" w:rsidRPr="004400A3">
        <w:rPr>
          <w:rFonts w:ascii="Cambria" w:hAnsi="Cambria"/>
          <w:b/>
          <w:color w:val="000000"/>
          <w:sz w:val="24"/>
          <w:szCs w:val="24"/>
          <w:lang w:val="sl-SI"/>
        </w:rPr>
        <w:t xml:space="preserve"> cesta</w:t>
      </w:r>
      <w:r w:rsidR="00BC12A7" w:rsidRPr="004400A3">
        <w:rPr>
          <w:rFonts w:ascii="Cambria" w:hAnsi="Cambria"/>
          <w:b/>
          <w:color w:val="000000"/>
          <w:sz w:val="24"/>
          <w:szCs w:val="24"/>
          <w:lang w:val="sl-SI"/>
        </w:rPr>
        <w:t xml:space="preserve"> 39, 1000 Ljubljana.</w:t>
      </w:r>
    </w:p>
    <w:p w:rsidR="00AD7668" w:rsidRPr="004400A3" w:rsidRDefault="00AD7668" w:rsidP="00BC12A7">
      <w:pPr>
        <w:jc w:val="both"/>
        <w:rPr>
          <w:rFonts w:ascii="Cambria" w:hAnsi="Cambria"/>
          <w:color w:val="000000"/>
          <w:sz w:val="24"/>
          <w:szCs w:val="24"/>
          <w:lang w:val="sl-SI"/>
        </w:rPr>
      </w:pPr>
    </w:p>
    <w:p w:rsidR="00BC12A7" w:rsidRPr="004400A3" w:rsidRDefault="00BC12A7" w:rsidP="00BC12A7">
      <w:pPr>
        <w:jc w:val="both"/>
        <w:rPr>
          <w:rFonts w:ascii="Cambria" w:hAnsi="Cambria" w:cs="Arial"/>
          <w:color w:val="000000"/>
          <w:sz w:val="24"/>
          <w:szCs w:val="24"/>
          <w:lang w:val="sl-SI"/>
        </w:rPr>
      </w:pPr>
      <w:r w:rsidRPr="004400A3">
        <w:rPr>
          <w:rFonts w:ascii="Cambria" w:hAnsi="Cambria"/>
          <w:color w:val="000000"/>
          <w:sz w:val="24"/>
          <w:szCs w:val="24"/>
          <w:lang w:val="sl-SI"/>
        </w:rPr>
        <w:t>Za</w:t>
      </w:r>
      <w:r w:rsidRPr="004400A3">
        <w:rPr>
          <w:rFonts w:ascii="Cambria" w:hAnsi="Cambria"/>
          <w:b/>
          <w:color w:val="000000"/>
          <w:sz w:val="24"/>
          <w:szCs w:val="24"/>
          <w:lang w:val="sl-SI"/>
        </w:rPr>
        <w:t xml:space="preserve"> </w:t>
      </w:r>
      <w:r w:rsidRPr="004400A3">
        <w:rPr>
          <w:rFonts w:ascii="Cambria" w:hAnsi="Cambria" w:cs="Arial"/>
          <w:color w:val="000000"/>
          <w:sz w:val="24"/>
          <w:szCs w:val="24"/>
          <w:lang w:val="sl-SI"/>
        </w:rPr>
        <w:t xml:space="preserve">pravočasno dostavljeno </w:t>
      </w:r>
      <w:r w:rsidR="00C20664" w:rsidRPr="004400A3">
        <w:rPr>
          <w:rFonts w:ascii="Cambria" w:hAnsi="Cambria" w:cs="Arial"/>
          <w:color w:val="000000"/>
          <w:sz w:val="24"/>
          <w:szCs w:val="24"/>
          <w:lang w:val="sl-SI"/>
        </w:rPr>
        <w:t>prijav</w:t>
      </w:r>
      <w:r w:rsidRPr="004400A3">
        <w:rPr>
          <w:rFonts w:ascii="Cambria" w:hAnsi="Cambria" w:cs="Arial"/>
          <w:color w:val="000000"/>
          <w:sz w:val="24"/>
          <w:szCs w:val="24"/>
          <w:lang w:val="sl-SI"/>
        </w:rPr>
        <w:t xml:space="preserve">o bo šteta tista </w:t>
      </w:r>
      <w:r w:rsidR="00C20664" w:rsidRPr="004400A3">
        <w:rPr>
          <w:rFonts w:ascii="Cambria" w:hAnsi="Cambria" w:cs="Arial"/>
          <w:color w:val="000000"/>
          <w:sz w:val="24"/>
          <w:szCs w:val="24"/>
          <w:lang w:val="sl-SI"/>
        </w:rPr>
        <w:t>prijav</w:t>
      </w:r>
      <w:r w:rsidRPr="004400A3">
        <w:rPr>
          <w:rFonts w:ascii="Cambria" w:hAnsi="Cambria" w:cs="Arial"/>
          <w:color w:val="000000"/>
          <w:sz w:val="24"/>
          <w:szCs w:val="24"/>
          <w:lang w:val="sl-SI"/>
        </w:rPr>
        <w:t>a, ki bo dostavljena do vključno</w:t>
      </w:r>
      <w:r w:rsidR="00AD2563" w:rsidRPr="004400A3">
        <w:rPr>
          <w:rFonts w:ascii="Cambria" w:hAnsi="Cambria" w:cs="Arial"/>
          <w:color w:val="000000"/>
          <w:sz w:val="24"/>
          <w:szCs w:val="24"/>
          <w:lang w:val="sl-SI"/>
        </w:rPr>
        <w:t xml:space="preserve"> </w:t>
      </w:r>
      <w:r w:rsidR="00362A1C" w:rsidRPr="00362A1C">
        <w:rPr>
          <w:rFonts w:ascii="Cambria" w:hAnsi="Cambria" w:cs="Arial"/>
          <w:b/>
          <w:color w:val="000000"/>
          <w:sz w:val="24"/>
          <w:szCs w:val="24"/>
          <w:lang w:val="sl-SI"/>
        </w:rPr>
        <w:t>10.05</w:t>
      </w:r>
      <w:r w:rsidR="002F08EE" w:rsidRPr="00362A1C">
        <w:rPr>
          <w:rFonts w:ascii="Cambria" w:hAnsi="Cambria" w:cs="Arial"/>
          <w:b/>
          <w:color w:val="000000"/>
          <w:sz w:val="24"/>
          <w:szCs w:val="24"/>
          <w:lang w:val="sl-SI"/>
        </w:rPr>
        <w:t>.</w:t>
      </w:r>
      <w:r w:rsidR="00AD2563" w:rsidRPr="00362A1C">
        <w:rPr>
          <w:rFonts w:ascii="Cambria" w:hAnsi="Cambria" w:cs="Arial"/>
          <w:b/>
          <w:color w:val="000000"/>
          <w:sz w:val="24"/>
          <w:szCs w:val="24"/>
          <w:lang w:val="sl-SI"/>
        </w:rPr>
        <w:t>201</w:t>
      </w:r>
      <w:r w:rsidR="00C86514" w:rsidRPr="00362A1C">
        <w:rPr>
          <w:rFonts w:ascii="Cambria" w:hAnsi="Cambria" w:cs="Arial"/>
          <w:b/>
          <w:color w:val="000000"/>
          <w:sz w:val="24"/>
          <w:szCs w:val="24"/>
          <w:lang w:val="sl-SI"/>
        </w:rPr>
        <w:t>8</w:t>
      </w:r>
      <w:r w:rsidR="00AD2563" w:rsidRPr="004400A3">
        <w:rPr>
          <w:rFonts w:ascii="Cambria" w:hAnsi="Cambria" w:cs="Arial"/>
          <w:color w:val="000000"/>
          <w:sz w:val="24"/>
          <w:szCs w:val="24"/>
          <w:lang w:val="sl-SI"/>
        </w:rPr>
        <w:t xml:space="preserve"> </w:t>
      </w:r>
      <w:r w:rsidRPr="004400A3">
        <w:rPr>
          <w:rFonts w:ascii="Cambria" w:hAnsi="Cambria" w:cs="Arial"/>
          <w:color w:val="000000"/>
          <w:sz w:val="24"/>
          <w:szCs w:val="24"/>
          <w:lang w:val="sl-SI"/>
        </w:rPr>
        <w:t>do</w:t>
      </w:r>
      <w:r w:rsidRPr="004400A3">
        <w:rPr>
          <w:rFonts w:ascii="Cambria" w:hAnsi="Cambria" w:cs="Arial"/>
          <w:b/>
          <w:color w:val="000000"/>
          <w:sz w:val="24"/>
          <w:szCs w:val="24"/>
          <w:lang w:val="sl-SI"/>
        </w:rPr>
        <w:t xml:space="preserve"> </w:t>
      </w:r>
      <w:r w:rsidR="00AD2563" w:rsidRPr="004400A3">
        <w:rPr>
          <w:rFonts w:ascii="Cambria" w:hAnsi="Cambria" w:cs="Arial"/>
          <w:b/>
          <w:color w:val="000000"/>
          <w:sz w:val="24"/>
          <w:szCs w:val="24"/>
          <w:lang w:val="sl-SI"/>
        </w:rPr>
        <w:t>9</w:t>
      </w:r>
      <w:r w:rsidR="009C1429" w:rsidRPr="004400A3">
        <w:rPr>
          <w:rFonts w:ascii="Cambria" w:hAnsi="Cambria" w:cs="Arial"/>
          <w:b/>
          <w:color w:val="000000"/>
          <w:sz w:val="24"/>
          <w:szCs w:val="24"/>
          <w:lang w:val="sl-SI"/>
        </w:rPr>
        <w:t xml:space="preserve">:00 </w:t>
      </w:r>
      <w:r w:rsidRPr="004400A3">
        <w:rPr>
          <w:rFonts w:ascii="Cambria" w:hAnsi="Cambria" w:cs="Arial"/>
          <w:color w:val="000000"/>
          <w:sz w:val="24"/>
          <w:szCs w:val="24"/>
          <w:lang w:val="sl-SI"/>
        </w:rPr>
        <w:t>ali poslana po pošti priporočeno s povratnico in bo prispela na naslov naročnika do navedenega roka.</w:t>
      </w:r>
    </w:p>
    <w:p w:rsidR="00123AD7" w:rsidRPr="004400A3" w:rsidRDefault="00123AD7" w:rsidP="00123AD7">
      <w:pPr>
        <w:pStyle w:val="Naslov3"/>
        <w:rPr>
          <w:rFonts w:ascii="Cambria" w:hAnsi="Cambria"/>
          <w:sz w:val="24"/>
          <w:szCs w:val="24"/>
        </w:rPr>
      </w:pPr>
      <w:bookmarkStart w:id="1" w:name="_Toc336851760"/>
      <w:bookmarkStart w:id="2" w:name="_Toc336851808"/>
      <w:bookmarkStart w:id="3" w:name="_Toc508956571"/>
      <w:r w:rsidRPr="004400A3">
        <w:rPr>
          <w:rFonts w:ascii="Cambria" w:hAnsi="Cambria"/>
          <w:sz w:val="24"/>
          <w:szCs w:val="24"/>
        </w:rPr>
        <w:lastRenderedPageBreak/>
        <w:t xml:space="preserve">2.17 </w:t>
      </w:r>
      <w:r w:rsidRPr="004400A3">
        <w:rPr>
          <w:rFonts w:ascii="Cambria" w:hAnsi="Cambria"/>
          <w:caps/>
          <w:sz w:val="24"/>
          <w:szCs w:val="24"/>
        </w:rPr>
        <w:t xml:space="preserve">Stroški </w:t>
      </w:r>
      <w:bookmarkEnd w:id="1"/>
      <w:bookmarkEnd w:id="2"/>
      <w:bookmarkEnd w:id="3"/>
      <w:r w:rsidRPr="004400A3">
        <w:rPr>
          <w:rFonts w:ascii="Cambria" w:hAnsi="Cambria"/>
          <w:caps/>
          <w:sz w:val="24"/>
          <w:szCs w:val="24"/>
        </w:rPr>
        <w:t>prijave</w:t>
      </w:r>
    </w:p>
    <w:p w:rsidR="00123AD7" w:rsidRPr="004400A3" w:rsidRDefault="00123AD7" w:rsidP="00123AD7">
      <w:pPr>
        <w:rPr>
          <w:rFonts w:ascii="Cambria" w:hAnsi="Cambria"/>
          <w:sz w:val="24"/>
          <w:szCs w:val="24"/>
        </w:rPr>
      </w:pPr>
      <w:r w:rsidRPr="004400A3">
        <w:rPr>
          <w:rFonts w:ascii="Cambria" w:hAnsi="Cambria"/>
          <w:sz w:val="24"/>
          <w:szCs w:val="24"/>
        </w:rPr>
        <w:t>Vse stroške, povezane s pripravo in predložitvijo ponudbe, nosi ponudnik.</w:t>
      </w:r>
    </w:p>
    <w:p w:rsidR="00123AD7" w:rsidRPr="004400A3" w:rsidRDefault="00123AD7" w:rsidP="00123AD7">
      <w:pPr>
        <w:pStyle w:val="Naslov3"/>
        <w:rPr>
          <w:rFonts w:ascii="Cambria" w:hAnsi="Cambria"/>
          <w:sz w:val="24"/>
          <w:szCs w:val="24"/>
        </w:rPr>
      </w:pPr>
      <w:bookmarkStart w:id="4" w:name="_Toc508956572"/>
      <w:r w:rsidRPr="004400A3">
        <w:rPr>
          <w:rFonts w:ascii="Cambria" w:hAnsi="Cambria"/>
          <w:sz w:val="24"/>
          <w:szCs w:val="24"/>
        </w:rPr>
        <w:t xml:space="preserve">2.18 </w:t>
      </w:r>
      <w:r w:rsidRPr="004400A3">
        <w:rPr>
          <w:rFonts w:ascii="Cambria" w:hAnsi="Cambria"/>
          <w:caps/>
          <w:sz w:val="24"/>
          <w:szCs w:val="24"/>
        </w:rPr>
        <w:t>Protikorupcijsko določilo</w:t>
      </w:r>
      <w:bookmarkEnd w:id="4"/>
    </w:p>
    <w:p w:rsidR="00123AD7" w:rsidRPr="004400A3" w:rsidRDefault="00123AD7" w:rsidP="00123AD7">
      <w:pPr>
        <w:jc w:val="both"/>
        <w:rPr>
          <w:rFonts w:ascii="Cambria" w:hAnsi="Cambria"/>
          <w:sz w:val="24"/>
          <w:szCs w:val="24"/>
        </w:rPr>
      </w:pPr>
      <w:r w:rsidRPr="004400A3">
        <w:rPr>
          <w:rFonts w:ascii="Cambria" w:hAnsi="Cambria"/>
          <w:sz w:val="24"/>
          <w:szCs w:val="24"/>
        </w:rPr>
        <w:t xml:space="preserve">V postopku oddaje javnega naročila naročnik in ponudniki ne smejo pričenjati in izvajati dejanj, ki bi vnaprej določila izbor določene ponudbe, ali ki bi povzročila, da pogodba ne bi pričela veljati oziroma ne bi bila izpolnjena. </w:t>
      </w:r>
    </w:p>
    <w:p w:rsidR="00123AD7" w:rsidRPr="004400A3" w:rsidRDefault="00123AD7" w:rsidP="00123AD7">
      <w:pPr>
        <w:jc w:val="both"/>
        <w:rPr>
          <w:rFonts w:ascii="Cambria" w:hAnsi="Cambria"/>
          <w:sz w:val="24"/>
          <w:szCs w:val="24"/>
        </w:rPr>
      </w:pPr>
    </w:p>
    <w:p w:rsidR="00123AD7" w:rsidRPr="004400A3" w:rsidRDefault="00123AD7" w:rsidP="00123AD7">
      <w:pPr>
        <w:jc w:val="both"/>
        <w:rPr>
          <w:rFonts w:ascii="Cambria" w:hAnsi="Cambria"/>
          <w:sz w:val="24"/>
          <w:szCs w:val="24"/>
        </w:rPr>
      </w:pPr>
      <w:r w:rsidRPr="004400A3">
        <w:rPr>
          <w:rFonts w:ascii="Cambria" w:hAnsi="Cambria"/>
          <w:sz w:val="24"/>
          <w:szCs w:val="24"/>
        </w:rPr>
        <w:t xml:space="preserve">Vsakršno lobiranje v postopkih oddaje javnih naročil je prepovedano. </w:t>
      </w:r>
    </w:p>
    <w:p w:rsidR="001E189B" w:rsidRPr="004400A3" w:rsidRDefault="001E189B" w:rsidP="00BC12A7">
      <w:pPr>
        <w:jc w:val="both"/>
        <w:rPr>
          <w:rFonts w:ascii="Cambria" w:hAnsi="Cambria"/>
          <w:color w:val="000000"/>
          <w:sz w:val="24"/>
          <w:szCs w:val="24"/>
          <w:lang w:val="sl-SI"/>
        </w:rPr>
      </w:pPr>
    </w:p>
    <w:p w:rsidR="0073349B" w:rsidRPr="004400A3" w:rsidRDefault="00BC12A7" w:rsidP="00BC12A7">
      <w:pPr>
        <w:jc w:val="both"/>
        <w:rPr>
          <w:rFonts w:ascii="Cambria" w:hAnsi="Cambria" w:cs="Arial"/>
          <w:b/>
          <w:color w:val="000000"/>
          <w:sz w:val="24"/>
          <w:szCs w:val="24"/>
          <w:lang w:val="sl-SI"/>
        </w:rPr>
      </w:pPr>
      <w:r w:rsidRPr="004400A3">
        <w:rPr>
          <w:rFonts w:ascii="Cambria" w:hAnsi="Cambria" w:cs="Arial"/>
          <w:b/>
          <w:color w:val="000000"/>
          <w:sz w:val="24"/>
          <w:szCs w:val="24"/>
          <w:lang w:val="sl-SI"/>
        </w:rPr>
        <w:t>2.1</w:t>
      </w:r>
      <w:r w:rsidR="00331BE9" w:rsidRPr="004400A3">
        <w:rPr>
          <w:rFonts w:ascii="Cambria" w:hAnsi="Cambria" w:cs="Arial"/>
          <w:b/>
          <w:color w:val="000000"/>
          <w:sz w:val="24"/>
          <w:szCs w:val="24"/>
          <w:lang w:val="sl-SI"/>
        </w:rPr>
        <w:t>9</w:t>
      </w:r>
      <w:r w:rsidRPr="004400A3">
        <w:rPr>
          <w:rFonts w:ascii="Cambria" w:hAnsi="Cambria" w:cs="Arial"/>
          <w:b/>
          <w:color w:val="000000"/>
          <w:sz w:val="24"/>
          <w:szCs w:val="24"/>
          <w:lang w:val="sl-SI"/>
        </w:rPr>
        <w:t xml:space="preserve"> NAČIN OPREMLJANJA IN OZNAČEVANJA P</w:t>
      </w:r>
      <w:r w:rsidR="00C40CF4" w:rsidRPr="004400A3">
        <w:rPr>
          <w:rFonts w:ascii="Cambria" w:hAnsi="Cambria" w:cs="Arial"/>
          <w:b/>
          <w:color w:val="000000"/>
          <w:sz w:val="24"/>
          <w:szCs w:val="24"/>
          <w:lang w:val="sl-SI"/>
        </w:rPr>
        <w:t>RIJAVE</w:t>
      </w:r>
    </w:p>
    <w:p w:rsidR="00BC12A7" w:rsidRPr="004400A3" w:rsidRDefault="00C20664" w:rsidP="00545230">
      <w:pPr>
        <w:jc w:val="both"/>
        <w:rPr>
          <w:rFonts w:ascii="Cambria" w:hAnsi="Cambria" w:cs="Arial"/>
          <w:color w:val="000000"/>
          <w:sz w:val="24"/>
          <w:szCs w:val="24"/>
          <w:lang w:val="sl-SI"/>
        </w:rPr>
      </w:pPr>
      <w:r w:rsidRPr="004400A3">
        <w:rPr>
          <w:rFonts w:ascii="Cambria" w:hAnsi="Cambria" w:cs="Arial"/>
          <w:color w:val="000000"/>
          <w:sz w:val="24"/>
          <w:szCs w:val="24"/>
          <w:lang w:val="sl-SI"/>
        </w:rPr>
        <w:t>Prijav</w:t>
      </w:r>
      <w:r w:rsidR="00BC12A7" w:rsidRPr="004400A3">
        <w:rPr>
          <w:rFonts w:ascii="Cambria" w:hAnsi="Cambria" w:cs="Arial"/>
          <w:color w:val="000000"/>
          <w:sz w:val="24"/>
          <w:szCs w:val="24"/>
          <w:lang w:val="sl-SI"/>
        </w:rPr>
        <w:t>ena dokumentacija mora biti natipkana ali napisana z čitljivo in neizbrisljivo pisavo.</w:t>
      </w:r>
      <w:r w:rsidR="00545230" w:rsidRPr="004400A3">
        <w:rPr>
          <w:rFonts w:ascii="Cambria" w:hAnsi="Cambria" w:cs="Arial"/>
          <w:color w:val="000000"/>
          <w:sz w:val="24"/>
          <w:szCs w:val="24"/>
          <w:lang w:val="sl-SI"/>
        </w:rPr>
        <w:t xml:space="preserve"> </w:t>
      </w:r>
      <w:r w:rsidR="00BC12A7" w:rsidRPr="004400A3">
        <w:rPr>
          <w:rFonts w:ascii="Cambria" w:hAnsi="Cambria" w:cs="Arial"/>
          <w:color w:val="000000"/>
          <w:sz w:val="24"/>
          <w:szCs w:val="24"/>
          <w:lang w:val="sl-SI"/>
        </w:rPr>
        <w:t xml:space="preserve">Vsi dokumenti morajo biti povezani z vrvico in zapečateni, tako, da jih ni mogoče neopazno odvzemati, razen obrazca </w:t>
      </w:r>
      <w:r w:rsidR="008926CD" w:rsidRPr="004400A3">
        <w:rPr>
          <w:rFonts w:ascii="Cambria" w:hAnsi="Cambria" w:cs="Arial"/>
          <w:color w:val="000000"/>
          <w:sz w:val="24"/>
          <w:szCs w:val="24"/>
          <w:lang w:val="sl-SI"/>
        </w:rPr>
        <w:t xml:space="preserve">PRILOGE </w:t>
      </w:r>
      <w:r w:rsidR="009C70D3" w:rsidRPr="004400A3">
        <w:rPr>
          <w:rFonts w:ascii="Cambria" w:hAnsi="Cambria" w:cs="Arial"/>
          <w:color w:val="000000"/>
          <w:sz w:val="24"/>
          <w:szCs w:val="24"/>
          <w:lang w:val="sl-SI"/>
        </w:rPr>
        <w:t>1</w:t>
      </w:r>
      <w:r w:rsidR="008926CD" w:rsidRPr="004400A3">
        <w:rPr>
          <w:rFonts w:ascii="Cambria" w:hAnsi="Cambria" w:cs="Arial"/>
          <w:color w:val="000000"/>
          <w:sz w:val="24"/>
          <w:szCs w:val="24"/>
          <w:lang w:val="sl-SI"/>
        </w:rPr>
        <w:t xml:space="preserve"> </w:t>
      </w:r>
      <w:r w:rsidR="008926CD" w:rsidRPr="004400A3">
        <w:rPr>
          <w:rFonts w:ascii="Cambria" w:hAnsi="Cambria" w:cs="Calibri"/>
          <w:b/>
          <w:color w:val="000000"/>
          <w:sz w:val="24"/>
          <w:szCs w:val="24"/>
          <w:lang w:val="sl-SI"/>
        </w:rPr>
        <w:t xml:space="preserve">- </w:t>
      </w:r>
      <w:r w:rsidR="00545230" w:rsidRPr="004400A3">
        <w:rPr>
          <w:rFonts w:ascii="Cambria" w:hAnsi="Cambria" w:cs="Arial"/>
          <w:b/>
          <w:caps/>
          <w:color w:val="000000"/>
          <w:sz w:val="24"/>
          <w:szCs w:val="24"/>
          <w:lang w:val="sl-SI"/>
        </w:rPr>
        <w:t>PREDLOŽITEV p</w:t>
      </w:r>
      <w:r w:rsidR="00C40CF4" w:rsidRPr="004400A3">
        <w:rPr>
          <w:rFonts w:ascii="Cambria" w:hAnsi="Cambria" w:cs="Arial"/>
          <w:b/>
          <w:caps/>
          <w:color w:val="000000"/>
          <w:sz w:val="24"/>
          <w:szCs w:val="24"/>
          <w:lang w:val="sl-SI"/>
        </w:rPr>
        <w:t>RIJAV</w:t>
      </w:r>
      <w:r w:rsidR="00545230" w:rsidRPr="004400A3">
        <w:rPr>
          <w:rFonts w:ascii="Cambria" w:hAnsi="Cambria" w:cs="Arial"/>
          <w:b/>
          <w:caps/>
          <w:color w:val="000000"/>
          <w:sz w:val="24"/>
          <w:szCs w:val="24"/>
          <w:lang w:val="sl-SI"/>
        </w:rPr>
        <w:t>e</w:t>
      </w:r>
      <w:r w:rsidR="00BC12A7" w:rsidRPr="004400A3">
        <w:rPr>
          <w:rFonts w:ascii="Cambria" w:hAnsi="Cambria" w:cs="Arial"/>
          <w:color w:val="000000"/>
          <w:sz w:val="24"/>
          <w:szCs w:val="24"/>
          <w:lang w:val="sl-SI"/>
        </w:rPr>
        <w:t xml:space="preserve">, ki ga </w:t>
      </w:r>
      <w:r w:rsidR="00C46417" w:rsidRPr="004400A3">
        <w:rPr>
          <w:rFonts w:ascii="Cambria" w:hAnsi="Cambria" w:cs="Arial"/>
          <w:color w:val="000000"/>
          <w:sz w:val="24"/>
          <w:szCs w:val="24"/>
          <w:lang w:val="sl-SI"/>
        </w:rPr>
        <w:t>prijavitelj</w:t>
      </w:r>
      <w:r w:rsidR="00BC12A7" w:rsidRPr="004400A3">
        <w:rPr>
          <w:rFonts w:ascii="Cambria" w:hAnsi="Cambria" w:cs="Arial"/>
          <w:color w:val="000000"/>
          <w:sz w:val="24"/>
          <w:szCs w:val="24"/>
          <w:lang w:val="sl-SI"/>
        </w:rPr>
        <w:t xml:space="preserve"> nalepi na ovojnico. V kolikor </w:t>
      </w:r>
      <w:r w:rsidRPr="004400A3">
        <w:rPr>
          <w:rFonts w:ascii="Cambria" w:hAnsi="Cambria" w:cs="Arial"/>
          <w:color w:val="000000"/>
          <w:sz w:val="24"/>
          <w:szCs w:val="24"/>
          <w:lang w:val="sl-SI"/>
        </w:rPr>
        <w:t>prijav</w:t>
      </w:r>
      <w:r w:rsidR="00BC12A7" w:rsidRPr="004400A3">
        <w:rPr>
          <w:rFonts w:ascii="Cambria" w:hAnsi="Cambria" w:cs="Arial"/>
          <w:color w:val="000000"/>
          <w:sz w:val="24"/>
          <w:szCs w:val="24"/>
          <w:lang w:val="sl-SI"/>
        </w:rPr>
        <w:t xml:space="preserve">a ne bo povezana z vrvico, bo naročnik takšno </w:t>
      </w:r>
      <w:r w:rsidRPr="004400A3">
        <w:rPr>
          <w:rFonts w:ascii="Cambria" w:hAnsi="Cambria" w:cs="Arial"/>
          <w:color w:val="000000"/>
          <w:sz w:val="24"/>
          <w:szCs w:val="24"/>
          <w:lang w:val="sl-SI"/>
        </w:rPr>
        <w:t>prijav</w:t>
      </w:r>
      <w:r w:rsidR="00BC12A7" w:rsidRPr="004400A3">
        <w:rPr>
          <w:rFonts w:ascii="Cambria" w:hAnsi="Cambria" w:cs="Arial"/>
          <w:color w:val="000000"/>
          <w:sz w:val="24"/>
          <w:szCs w:val="24"/>
          <w:lang w:val="sl-SI"/>
        </w:rPr>
        <w:t xml:space="preserve">o zvezal na odpiranju </w:t>
      </w:r>
      <w:r w:rsidRPr="004400A3">
        <w:rPr>
          <w:rFonts w:ascii="Cambria" w:hAnsi="Cambria" w:cs="Arial"/>
          <w:color w:val="000000"/>
          <w:sz w:val="24"/>
          <w:szCs w:val="24"/>
          <w:lang w:val="sl-SI"/>
        </w:rPr>
        <w:t>prijav</w:t>
      </w:r>
      <w:r w:rsidR="007D6159" w:rsidRPr="004400A3">
        <w:rPr>
          <w:rFonts w:ascii="Cambria" w:hAnsi="Cambria" w:cs="Arial"/>
          <w:color w:val="000000"/>
          <w:sz w:val="24"/>
          <w:szCs w:val="24"/>
          <w:lang w:val="sl-SI"/>
        </w:rPr>
        <w:t>.</w:t>
      </w:r>
    </w:p>
    <w:p w:rsidR="00BC12A7" w:rsidRPr="004400A3" w:rsidRDefault="00BC12A7" w:rsidP="00BC12A7">
      <w:pPr>
        <w:tabs>
          <w:tab w:val="left" w:pos="720"/>
        </w:tabs>
        <w:jc w:val="both"/>
        <w:rPr>
          <w:rFonts w:ascii="Cambria" w:hAnsi="Cambria" w:cs="Arial"/>
          <w:b/>
          <w:caps/>
          <w:color w:val="000000"/>
          <w:sz w:val="24"/>
          <w:szCs w:val="24"/>
          <w:lang w:val="sl-SI"/>
        </w:rPr>
      </w:pPr>
    </w:p>
    <w:p w:rsidR="00BC12A7" w:rsidRPr="004400A3" w:rsidRDefault="00BC12A7" w:rsidP="00BC12A7">
      <w:pPr>
        <w:jc w:val="both"/>
        <w:rPr>
          <w:rFonts w:ascii="Cambria" w:hAnsi="Cambria"/>
          <w:color w:val="000000"/>
          <w:sz w:val="24"/>
          <w:szCs w:val="24"/>
          <w:lang w:val="sl-SI"/>
        </w:rPr>
      </w:pPr>
      <w:r w:rsidRPr="004400A3">
        <w:rPr>
          <w:rFonts w:ascii="Cambria" w:hAnsi="Cambria"/>
          <w:color w:val="000000"/>
          <w:sz w:val="24"/>
          <w:szCs w:val="24"/>
          <w:lang w:val="sl-SI"/>
        </w:rPr>
        <w:t xml:space="preserve">Zaželeno je, da </w:t>
      </w:r>
      <w:r w:rsidR="00C46417" w:rsidRPr="004400A3">
        <w:rPr>
          <w:rFonts w:ascii="Cambria" w:hAnsi="Cambria"/>
          <w:color w:val="000000"/>
          <w:sz w:val="24"/>
          <w:szCs w:val="24"/>
          <w:lang w:val="sl-SI"/>
        </w:rPr>
        <w:t>prijavitelj</w:t>
      </w:r>
      <w:r w:rsidRPr="004400A3">
        <w:rPr>
          <w:rFonts w:ascii="Cambria" w:hAnsi="Cambria"/>
          <w:color w:val="000000"/>
          <w:sz w:val="24"/>
          <w:szCs w:val="24"/>
          <w:lang w:val="sl-SI"/>
        </w:rPr>
        <w:t xml:space="preserve"> odda </w:t>
      </w:r>
      <w:r w:rsidR="00C20664" w:rsidRPr="004400A3">
        <w:rPr>
          <w:rFonts w:ascii="Cambria" w:hAnsi="Cambria"/>
          <w:color w:val="000000"/>
          <w:sz w:val="24"/>
          <w:szCs w:val="24"/>
          <w:lang w:val="sl-SI"/>
        </w:rPr>
        <w:t>pr</w:t>
      </w:r>
      <w:r w:rsidR="00C20664" w:rsidRPr="004400A3">
        <w:rPr>
          <w:rFonts w:ascii="Cambria" w:hAnsi="Cambria"/>
          <w:sz w:val="24"/>
          <w:szCs w:val="24"/>
          <w:lang w:val="sl-SI"/>
        </w:rPr>
        <w:t>ijav</w:t>
      </w:r>
      <w:r w:rsidR="007D6159" w:rsidRPr="004400A3">
        <w:rPr>
          <w:rFonts w:ascii="Cambria" w:hAnsi="Cambria"/>
          <w:sz w:val="24"/>
          <w:szCs w:val="24"/>
          <w:lang w:val="sl-SI"/>
        </w:rPr>
        <w:t>n</w:t>
      </w:r>
      <w:r w:rsidRPr="004400A3">
        <w:rPr>
          <w:rFonts w:ascii="Cambria" w:hAnsi="Cambria"/>
          <w:sz w:val="24"/>
          <w:szCs w:val="24"/>
          <w:lang w:val="sl-SI"/>
        </w:rPr>
        <w:t>o</w:t>
      </w:r>
      <w:r w:rsidRPr="004400A3">
        <w:rPr>
          <w:rFonts w:ascii="Cambria" w:hAnsi="Cambria"/>
          <w:color w:val="000000"/>
          <w:sz w:val="24"/>
          <w:szCs w:val="24"/>
          <w:lang w:val="sl-SI"/>
        </w:rPr>
        <w:t xml:space="preserve"> dokumentacijo v registratorju ali mapi širine, ki ustreza </w:t>
      </w:r>
      <w:r w:rsidR="00C20664" w:rsidRPr="004400A3">
        <w:rPr>
          <w:rFonts w:ascii="Cambria" w:hAnsi="Cambria"/>
          <w:color w:val="000000"/>
          <w:sz w:val="24"/>
          <w:szCs w:val="24"/>
          <w:lang w:val="sl-SI"/>
        </w:rPr>
        <w:t>prijav</w:t>
      </w:r>
      <w:r w:rsidRPr="004400A3">
        <w:rPr>
          <w:rFonts w:ascii="Cambria" w:hAnsi="Cambria"/>
          <w:color w:val="000000"/>
          <w:sz w:val="24"/>
          <w:szCs w:val="24"/>
          <w:lang w:val="sl-SI"/>
        </w:rPr>
        <w:t xml:space="preserve">eni dokumentaciji, in sicer tako, da so posamezna poglavja ločena z listi oziroma pregradami na katerih so navedeni ali naslovi posameznih poglavij ali številke posameznih poglavij. V primeru, da bo </w:t>
      </w:r>
      <w:r w:rsidR="00C46417" w:rsidRPr="004400A3">
        <w:rPr>
          <w:rFonts w:ascii="Cambria" w:hAnsi="Cambria"/>
          <w:color w:val="000000"/>
          <w:sz w:val="24"/>
          <w:szCs w:val="24"/>
          <w:lang w:val="sl-SI"/>
        </w:rPr>
        <w:t>prijavitelj</w:t>
      </w:r>
      <w:r w:rsidRPr="004400A3">
        <w:rPr>
          <w:rFonts w:ascii="Cambria" w:hAnsi="Cambria"/>
          <w:color w:val="000000"/>
          <w:sz w:val="24"/>
          <w:szCs w:val="24"/>
          <w:lang w:val="sl-SI"/>
        </w:rPr>
        <w:t xml:space="preserve"> predložil </w:t>
      </w:r>
      <w:r w:rsidR="00C20664" w:rsidRPr="004400A3">
        <w:rPr>
          <w:rFonts w:ascii="Cambria" w:hAnsi="Cambria"/>
          <w:color w:val="000000"/>
          <w:sz w:val="24"/>
          <w:szCs w:val="24"/>
          <w:lang w:val="sl-SI"/>
        </w:rPr>
        <w:t>prijav</w:t>
      </w:r>
      <w:r w:rsidRPr="004400A3">
        <w:rPr>
          <w:rFonts w:ascii="Cambria" w:hAnsi="Cambria"/>
          <w:color w:val="000000"/>
          <w:sz w:val="24"/>
          <w:szCs w:val="24"/>
          <w:lang w:val="sl-SI"/>
        </w:rPr>
        <w:t xml:space="preserve">o v več registratorjih, naj registratorje označi z zaporednimi številkami. V primeru skupne </w:t>
      </w:r>
      <w:r w:rsidR="00C20664" w:rsidRPr="004400A3">
        <w:rPr>
          <w:rFonts w:ascii="Cambria" w:hAnsi="Cambria"/>
          <w:color w:val="000000"/>
          <w:sz w:val="24"/>
          <w:szCs w:val="24"/>
          <w:lang w:val="sl-SI"/>
        </w:rPr>
        <w:t>prijav</w:t>
      </w:r>
      <w:r w:rsidRPr="004400A3">
        <w:rPr>
          <w:rFonts w:ascii="Cambria" w:hAnsi="Cambria"/>
          <w:color w:val="000000"/>
          <w:sz w:val="24"/>
          <w:szCs w:val="24"/>
          <w:lang w:val="sl-SI"/>
        </w:rPr>
        <w:t xml:space="preserve">e ali sodelovanja s podizvajalcem naj </w:t>
      </w:r>
      <w:r w:rsidR="00C46417" w:rsidRPr="004400A3">
        <w:rPr>
          <w:rFonts w:ascii="Cambria" w:hAnsi="Cambria"/>
          <w:color w:val="000000"/>
          <w:sz w:val="24"/>
          <w:szCs w:val="24"/>
          <w:lang w:val="sl-SI"/>
        </w:rPr>
        <w:t>prijavitelj</w:t>
      </w:r>
      <w:r w:rsidRPr="004400A3">
        <w:rPr>
          <w:rFonts w:ascii="Cambria" w:hAnsi="Cambria"/>
          <w:color w:val="000000"/>
          <w:sz w:val="24"/>
          <w:szCs w:val="24"/>
          <w:lang w:val="sl-SI"/>
        </w:rPr>
        <w:t xml:space="preserve"> najprej priloži svoj posamezen dokument, ki je del </w:t>
      </w:r>
      <w:r w:rsidR="00C20664" w:rsidRPr="004400A3">
        <w:rPr>
          <w:rFonts w:ascii="Cambria" w:hAnsi="Cambria"/>
          <w:color w:val="000000"/>
          <w:sz w:val="24"/>
          <w:szCs w:val="24"/>
          <w:lang w:val="sl-SI"/>
        </w:rPr>
        <w:t>prijav</w:t>
      </w:r>
      <w:r w:rsidRPr="004400A3">
        <w:rPr>
          <w:rFonts w:ascii="Cambria" w:hAnsi="Cambria"/>
          <w:color w:val="000000"/>
          <w:sz w:val="24"/>
          <w:szCs w:val="24"/>
          <w:lang w:val="sl-SI"/>
        </w:rPr>
        <w:t xml:space="preserve">ne dokumentacije ter takoj za njim dokument drugega </w:t>
      </w:r>
      <w:r w:rsidR="00C46417" w:rsidRPr="004400A3">
        <w:rPr>
          <w:rFonts w:ascii="Cambria" w:hAnsi="Cambria"/>
          <w:color w:val="000000"/>
          <w:sz w:val="24"/>
          <w:szCs w:val="24"/>
          <w:lang w:val="sl-SI"/>
        </w:rPr>
        <w:t>prijavitelj</w:t>
      </w:r>
      <w:r w:rsidRPr="004400A3">
        <w:rPr>
          <w:rFonts w:ascii="Cambria" w:hAnsi="Cambria"/>
          <w:color w:val="000000"/>
          <w:sz w:val="24"/>
          <w:szCs w:val="24"/>
          <w:lang w:val="sl-SI"/>
        </w:rPr>
        <w:t xml:space="preserve">a, ki nastopa v skupni </w:t>
      </w:r>
      <w:r w:rsidR="00C20664" w:rsidRPr="004400A3">
        <w:rPr>
          <w:rFonts w:ascii="Cambria" w:hAnsi="Cambria"/>
          <w:color w:val="000000"/>
          <w:sz w:val="24"/>
          <w:szCs w:val="24"/>
          <w:lang w:val="sl-SI"/>
        </w:rPr>
        <w:t>prijav</w:t>
      </w:r>
      <w:r w:rsidRPr="004400A3">
        <w:rPr>
          <w:rFonts w:ascii="Cambria" w:hAnsi="Cambria"/>
          <w:color w:val="000000"/>
          <w:sz w:val="24"/>
          <w:szCs w:val="24"/>
          <w:lang w:val="sl-SI"/>
        </w:rPr>
        <w:t>i oziroma podizvajalca (npr. najprej izjavo zase, nato izjavo za podizvajalca,…).</w:t>
      </w:r>
    </w:p>
    <w:p w:rsidR="00BC12A7" w:rsidRPr="004400A3" w:rsidRDefault="00BC12A7" w:rsidP="00BC12A7">
      <w:pPr>
        <w:jc w:val="both"/>
        <w:rPr>
          <w:rFonts w:ascii="Cambria" w:hAnsi="Cambria"/>
          <w:color w:val="000000"/>
          <w:sz w:val="24"/>
          <w:szCs w:val="24"/>
          <w:lang w:val="sl-SI"/>
        </w:rPr>
      </w:pPr>
    </w:p>
    <w:p w:rsidR="00BC12A7" w:rsidRPr="004400A3" w:rsidRDefault="00C46417" w:rsidP="00BC12A7">
      <w:pPr>
        <w:jc w:val="both"/>
        <w:rPr>
          <w:rFonts w:ascii="Cambria" w:hAnsi="Cambria"/>
          <w:color w:val="000000"/>
          <w:sz w:val="24"/>
          <w:szCs w:val="24"/>
          <w:lang w:val="sl-SI"/>
        </w:rPr>
      </w:pPr>
      <w:r w:rsidRPr="004400A3">
        <w:rPr>
          <w:rFonts w:ascii="Cambria" w:hAnsi="Cambria"/>
          <w:color w:val="000000"/>
          <w:sz w:val="24"/>
          <w:szCs w:val="24"/>
          <w:lang w:val="sl-SI"/>
        </w:rPr>
        <w:t>Prijavitelj</w:t>
      </w:r>
      <w:r w:rsidR="00BC12A7" w:rsidRPr="004400A3">
        <w:rPr>
          <w:rFonts w:ascii="Cambria" w:hAnsi="Cambria"/>
          <w:color w:val="000000"/>
          <w:sz w:val="24"/>
          <w:szCs w:val="24"/>
          <w:lang w:val="sl-SI"/>
        </w:rPr>
        <w:t xml:space="preserve"> mora </w:t>
      </w:r>
      <w:r w:rsidR="00C20664" w:rsidRPr="004400A3">
        <w:rPr>
          <w:rFonts w:ascii="Cambria" w:hAnsi="Cambria"/>
          <w:color w:val="000000"/>
          <w:sz w:val="24"/>
          <w:szCs w:val="24"/>
          <w:lang w:val="sl-SI"/>
        </w:rPr>
        <w:t>prijav</w:t>
      </w:r>
      <w:r w:rsidR="00BC12A7" w:rsidRPr="004400A3">
        <w:rPr>
          <w:rFonts w:ascii="Cambria" w:hAnsi="Cambria"/>
          <w:color w:val="000000"/>
          <w:sz w:val="24"/>
          <w:szCs w:val="24"/>
          <w:lang w:val="sl-SI"/>
        </w:rPr>
        <w:t xml:space="preserve">no dokumentacijo vložiti v ovojnico oziroma glede na obseg </w:t>
      </w:r>
      <w:r w:rsidR="00C20664" w:rsidRPr="004400A3">
        <w:rPr>
          <w:rFonts w:ascii="Cambria" w:hAnsi="Cambria"/>
          <w:color w:val="000000"/>
          <w:sz w:val="24"/>
          <w:szCs w:val="24"/>
          <w:lang w:val="sl-SI"/>
        </w:rPr>
        <w:t>prija</w:t>
      </w:r>
      <w:r w:rsidR="00C20664" w:rsidRPr="004400A3">
        <w:rPr>
          <w:rFonts w:ascii="Cambria" w:hAnsi="Cambria"/>
          <w:sz w:val="24"/>
          <w:szCs w:val="24"/>
          <w:lang w:val="sl-SI"/>
        </w:rPr>
        <w:t>v</w:t>
      </w:r>
      <w:r w:rsidR="00BC12A7" w:rsidRPr="004400A3">
        <w:rPr>
          <w:rFonts w:ascii="Cambria" w:hAnsi="Cambria"/>
          <w:sz w:val="24"/>
          <w:szCs w:val="24"/>
          <w:lang w:val="sl-SI"/>
        </w:rPr>
        <w:t xml:space="preserve">e </w:t>
      </w:r>
      <w:r w:rsidR="00BC12A7" w:rsidRPr="004400A3">
        <w:rPr>
          <w:rFonts w:ascii="Cambria" w:hAnsi="Cambria"/>
          <w:color w:val="000000"/>
          <w:sz w:val="24"/>
          <w:szCs w:val="24"/>
          <w:lang w:val="sl-SI"/>
        </w:rPr>
        <w:t xml:space="preserve">primerno embalažo. Na ovojnici mora biti obvezno nalepljen izpolnjen obrazec </w:t>
      </w:r>
      <w:r w:rsidR="008926CD" w:rsidRPr="004400A3">
        <w:rPr>
          <w:rFonts w:ascii="Cambria" w:hAnsi="Cambria" w:cs="Arial"/>
          <w:color w:val="000000"/>
          <w:sz w:val="24"/>
          <w:szCs w:val="24"/>
          <w:lang w:val="sl-SI"/>
        </w:rPr>
        <w:t xml:space="preserve">PRILOGE </w:t>
      </w:r>
      <w:r w:rsidR="009C70D3" w:rsidRPr="004400A3">
        <w:rPr>
          <w:rFonts w:ascii="Cambria" w:hAnsi="Cambria" w:cs="Arial"/>
          <w:color w:val="000000"/>
          <w:sz w:val="24"/>
          <w:szCs w:val="24"/>
          <w:lang w:val="sl-SI"/>
        </w:rPr>
        <w:t>1</w:t>
      </w:r>
      <w:r w:rsidR="008926CD" w:rsidRPr="004400A3">
        <w:rPr>
          <w:rFonts w:ascii="Cambria" w:hAnsi="Cambria" w:cs="Arial"/>
          <w:color w:val="000000"/>
          <w:sz w:val="24"/>
          <w:szCs w:val="24"/>
          <w:lang w:val="sl-SI"/>
        </w:rPr>
        <w:t xml:space="preserve"> </w:t>
      </w:r>
      <w:r w:rsidR="008926CD" w:rsidRPr="004400A3">
        <w:rPr>
          <w:rFonts w:ascii="Cambria" w:hAnsi="Cambria" w:cs="Calibri"/>
          <w:b/>
          <w:color w:val="000000"/>
          <w:sz w:val="24"/>
          <w:szCs w:val="24"/>
          <w:lang w:val="sl-SI"/>
        </w:rPr>
        <w:t xml:space="preserve">- </w:t>
      </w:r>
      <w:r w:rsidR="008926CD" w:rsidRPr="004400A3">
        <w:rPr>
          <w:rFonts w:ascii="Cambria" w:hAnsi="Cambria" w:cs="Arial"/>
          <w:b/>
          <w:caps/>
          <w:color w:val="000000"/>
          <w:sz w:val="24"/>
          <w:szCs w:val="24"/>
          <w:lang w:val="sl-SI"/>
        </w:rPr>
        <w:t>PREDLOŽITEV p</w:t>
      </w:r>
      <w:r w:rsidR="00C245EA" w:rsidRPr="004400A3">
        <w:rPr>
          <w:rFonts w:ascii="Cambria" w:hAnsi="Cambria" w:cs="Arial"/>
          <w:b/>
          <w:caps/>
          <w:color w:val="000000"/>
          <w:sz w:val="24"/>
          <w:szCs w:val="24"/>
          <w:lang w:val="sl-SI"/>
        </w:rPr>
        <w:t>RIJAVE</w:t>
      </w:r>
      <w:r w:rsidR="008926CD" w:rsidRPr="004400A3">
        <w:rPr>
          <w:rFonts w:ascii="Cambria" w:hAnsi="Cambria" w:cs="Arial"/>
          <w:b/>
          <w:caps/>
          <w:color w:val="000000"/>
          <w:sz w:val="24"/>
          <w:szCs w:val="24"/>
          <w:lang w:val="sl-SI"/>
        </w:rPr>
        <w:t>.</w:t>
      </w:r>
    </w:p>
    <w:p w:rsidR="00545230" w:rsidRPr="004400A3" w:rsidRDefault="00545230" w:rsidP="00BC12A7">
      <w:pPr>
        <w:jc w:val="both"/>
        <w:rPr>
          <w:rFonts w:ascii="Cambria" w:hAnsi="Cambria"/>
          <w:color w:val="000000"/>
          <w:sz w:val="24"/>
          <w:szCs w:val="24"/>
          <w:lang w:val="sl-SI"/>
        </w:rPr>
      </w:pPr>
    </w:p>
    <w:p w:rsidR="00DA699A" w:rsidRPr="004400A3" w:rsidRDefault="00BC12A7" w:rsidP="007426C0">
      <w:pPr>
        <w:tabs>
          <w:tab w:val="left" w:pos="720"/>
        </w:tabs>
        <w:jc w:val="both"/>
        <w:rPr>
          <w:rFonts w:ascii="Cambria" w:hAnsi="Cambria" w:cs="Arial"/>
          <w:b/>
          <w:caps/>
          <w:color w:val="000000"/>
          <w:sz w:val="24"/>
          <w:szCs w:val="24"/>
          <w:lang w:val="sl-SI"/>
        </w:rPr>
      </w:pPr>
      <w:r w:rsidRPr="004400A3">
        <w:rPr>
          <w:rFonts w:ascii="Cambria" w:hAnsi="Cambria" w:cs="Arial"/>
          <w:b/>
          <w:caps/>
          <w:color w:val="000000"/>
          <w:sz w:val="24"/>
          <w:szCs w:val="24"/>
          <w:lang w:val="sl-SI"/>
        </w:rPr>
        <w:t>2.</w:t>
      </w:r>
      <w:r w:rsidR="00123AD7" w:rsidRPr="004400A3">
        <w:rPr>
          <w:rFonts w:ascii="Cambria" w:hAnsi="Cambria" w:cs="Arial"/>
          <w:b/>
          <w:caps/>
          <w:color w:val="000000"/>
          <w:sz w:val="24"/>
          <w:szCs w:val="24"/>
          <w:lang w:val="sl-SI"/>
        </w:rPr>
        <w:t>20</w:t>
      </w:r>
      <w:r w:rsidRPr="004400A3">
        <w:rPr>
          <w:rFonts w:ascii="Cambria" w:hAnsi="Cambria" w:cs="Arial"/>
          <w:b/>
          <w:caps/>
          <w:color w:val="000000"/>
          <w:sz w:val="24"/>
          <w:szCs w:val="24"/>
          <w:lang w:val="sl-SI"/>
        </w:rPr>
        <w:t xml:space="preserve"> Javno odpiran</w:t>
      </w:r>
      <w:r w:rsidR="007265FC" w:rsidRPr="004400A3">
        <w:rPr>
          <w:rFonts w:ascii="Cambria" w:hAnsi="Cambria" w:cs="Arial"/>
          <w:b/>
          <w:caps/>
          <w:color w:val="000000"/>
          <w:sz w:val="24"/>
          <w:szCs w:val="24"/>
          <w:lang w:val="sl-SI"/>
        </w:rPr>
        <w:t>je prijav</w:t>
      </w:r>
    </w:p>
    <w:p w:rsidR="00175166" w:rsidRPr="004400A3" w:rsidRDefault="00DA699A" w:rsidP="007426C0">
      <w:pPr>
        <w:pStyle w:val="Brezrazmikov"/>
        <w:jc w:val="both"/>
        <w:rPr>
          <w:rFonts w:ascii="Cambria" w:hAnsi="Cambria" w:cs="Arial"/>
          <w:color w:val="000000"/>
          <w:sz w:val="24"/>
          <w:szCs w:val="24"/>
          <w:lang w:val="sl-SI"/>
        </w:rPr>
      </w:pPr>
      <w:r w:rsidRPr="004400A3">
        <w:rPr>
          <w:rFonts w:ascii="Cambria" w:hAnsi="Cambria" w:cs="Arial"/>
          <w:color w:val="000000"/>
          <w:sz w:val="24"/>
          <w:szCs w:val="24"/>
          <w:lang w:val="sl-SI"/>
        </w:rPr>
        <w:t xml:space="preserve">Javno odpiranje </w:t>
      </w:r>
      <w:r w:rsidR="00C20664" w:rsidRPr="004400A3">
        <w:rPr>
          <w:rFonts w:ascii="Cambria" w:hAnsi="Cambria" w:cs="Arial"/>
          <w:color w:val="000000"/>
          <w:sz w:val="24"/>
          <w:szCs w:val="24"/>
          <w:lang w:val="sl-SI"/>
        </w:rPr>
        <w:t>prijav</w:t>
      </w:r>
      <w:r w:rsidRPr="004400A3">
        <w:rPr>
          <w:rFonts w:ascii="Cambria" w:hAnsi="Cambria" w:cs="Arial"/>
          <w:color w:val="000000"/>
          <w:sz w:val="24"/>
          <w:szCs w:val="24"/>
          <w:lang w:val="sl-SI"/>
        </w:rPr>
        <w:t xml:space="preserve"> bo</w:t>
      </w:r>
      <w:r w:rsidR="00482C50" w:rsidRPr="004400A3">
        <w:rPr>
          <w:rFonts w:ascii="Cambria" w:hAnsi="Cambria" w:cs="Arial"/>
          <w:color w:val="000000"/>
          <w:sz w:val="24"/>
          <w:szCs w:val="24"/>
          <w:lang w:val="sl-SI"/>
        </w:rPr>
        <w:t xml:space="preserve"> izvedla komisija naročnika dne</w:t>
      </w:r>
      <w:r w:rsidR="00362A1C">
        <w:rPr>
          <w:rFonts w:ascii="Cambria" w:hAnsi="Cambria" w:cs="Arial"/>
          <w:color w:val="000000"/>
          <w:sz w:val="24"/>
          <w:szCs w:val="24"/>
          <w:lang w:val="sl-SI"/>
        </w:rPr>
        <w:t xml:space="preserve"> </w:t>
      </w:r>
      <w:r w:rsidR="00362A1C" w:rsidRPr="00362A1C">
        <w:rPr>
          <w:rFonts w:ascii="Cambria" w:hAnsi="Cambria" w:cs="Arial"/>
          <w:b/>
          <w:color w:val="000000"/>
          <w:sz w:val="24"/>
          <w:szCs w:val="24"/>
          <w:lang w:val="sl-SI"/>
        </w:rPr>
        <w:t>10</w:t>
      </w:r>
      <w:r w:rsidR="00777E43" w:rsidRPr="00362A1C">
        <w:rPr>
          <w:rFonts w:ascii="Cambria" w:hAnsi="Cambria" w:cs="Arial"/>
          <w:b/>
          <w:sz w:val="24"/>
          <w:szCs w:val="24"/>
          <w:lang w:val="sl-SI"/>
        </w:rPr>
        <w:t>.</w:t>
      </w:r>
      <w:r w:rsidR="00362A1C">
        <w:rPr>
          <w:rFonts w:ascii="Cambria" w:hAnsi="Cambria" w:cs="Arial"/>
          <w:b/>
          <w:sz w:val="24"/>
          <w:szCs w:val="24"/>
          <w:lang w:val="sl-SI"/>
        </w:rPr>
        <w:t>05.</w:t>
      </w:r>
      <w:r w:rsidR="00777E43" w:rsidRPr="004400A3">
        <w:rPr>
          <w:rFonts w:ascii="Cambria" w:hAnsi="Cambria" w:cs="Arial"/>
          <w:b/>
          <w:sz w:val="24"/>
          <w:szCs w:val="24"/>
          <w:lang w:val="sl-SI"/>
        </w:rPr>
        <w:t xml:space="preserve"> </w:t>
      </w:r>
      <w:r w:rsidR="00DC007B" w:rsidRPr="004400A3">
        <w:rPr>
          <w:rFonts w:ascii="Cambria" w:hAnsi="Cambria" w:cs="Arial"/>
          <w:b/>
          <w:sz w:val="24"/>
          <w:szCs w:val="24"/>
          <w:lang w:val="sl-SI"/>
        </w:rPr>
        <w:t>201</w:t>
      </w:r>
      <w:r w:rsidR="00DA5029">
        <w:rPr>
          <w:rFonts w:ascii="Cambria" w:hAnsi="Cambria" w:cs="Arial"/>
          <w:b/>
          <w:sz w:val="24"/>
          <w:szCs w:val="24"/>
          <w:lang w:val="sl-SI"/>
        </w:rPr>
        <w:t>8</w:t>
      </w:r>
      <w:r w:rsidRPr="004400A3">
        <w:rPr>
          <w:rFonts w:ascii="Cambria" w:hAnsi="Cambria" w:cs="Arial"/>
          <w:sz w:val="24"/>
          <w:szCs w:val="24"/>
          <w:lang w:val="sl-SI"/>
        </w:rPr>
        <w:t xml:space="preserve"> </w:t>
      </w:r>
      <w:r w:rsidRPr="004400A3">
        <w:rPr>
          <w:rFonts w:ascii="Cambria" w:hAnsi="Cambria" w:cs="Arial"/>
          <w:color w:val="000000"/>
          <w:sz w:val="24"/>
          <w:szCs w:val="24"/>
          <w:lang w:val="sl-SI"/>
        </w:rPr>
        <w:t xml:space="preserve">ob </w:t>
      </w:r>
      <w:r w:rsidR="00AD7668" w:rsidRPr="004400A3">
        <w:rPr>
          <w:rFonts w:ascii="Cambria" w:hAnsi="Cambria" w:cs="Arial"/>
          <w:b/>
          <w:color w:val="000000"/>
          <w:sz w:val="24"/>
          <w:szCs w:val="24"/>
          <w:lang w:val="sl-SI"/>
        </w:rPr>
        <w:t>1</w:t>
      </w:r>
      <w:r w:rsidR="00193DBA">
        <w:rPr>
          <w:rFonts w:ascii="Cambria" w:hAnsi="Cambria" w:cs="Arial"/>
          <w:b/>
          <w:color w:val="000000"/>
          <w:sz w:val="24"/>
          <w:szCs w:val="24"/>
          <w:lang w:val="sl-SI"/>
        </w:rPr>
        <w:t>0</w:t>
      </w:r>
      <w:r w:rsidR="00AD7668" w:rsidRPr="004400A3">
        <w:rPr>
          <w:rFonts w:ascii="Cambria" w:hAnsi="Cambria" w:cs="Arial"/>
          <w:b/>
          <w:color w:val="000000"/>
          <w:sz w:val="24"/>
          <w:szCs w:val="24"/>
          <w:lang w:val="sl-SI"/>
        </w:rPr>
        <w:t>:</w:t>
      </w:r>
      <w:r w:rsidR="009C1429" w:rsidRPr="004400A3">
        <w:rPr>
          <w:rFonts w:ascii="Cambria" w:hAnsi="Cambria" w:cs="Arial"/>
          <w:b/>
          <w:color w:val="000000"/>
          <w:sz w:val="24"/>
          <w:szCs w:val="24"/>
          <w:lang w:val="sl-SI"/>
        </w:rPr>
        <w:t>0</w:t>
      </w:r>
      <w:r w:rsidR="00AD7668" w:rsidRPr="004400A3">
        <w:rPr>
          <w:rFonts w:ascii="Cambria" w:hAnsi="Cambria" w:cs="Arial"/>
          <w:b/>
          <w:color w:val="000000"/>
          <w:sz w:val="24"/>
          <w:szCs w:val="24"/>
          <w:lang w:val="sl-SI"/>
        </w:rPr>
        <w:t>0</w:t>
      </w:r>
      <w:r w:rsidRPr="004400A3">
        <w:rPr>
          <w:rFonts w:ascii="Cambria" w:hAnsi="Cambria" w:cs="Arial"/>
          <w:color w:val="000000"/>
          <w:sz w:val="24"/>
          <w:szCs w:val="24"/>
          <w:lang w:val="sl-SI"/>
        </w:rPr>
        <w:t xml:space="preserve"> na </w:t>
      </w:r>
      <w:r w:rsidR="009C4A66" w:rsidRPr="004400A3">
        <w:rPr>
          <w:rFonts w:ascii="Cambria" w:hAnsi="Cambria" w:cs="Calibri"/>
          <w:b/>
          <w:caps/>
          <w:color w:val="000000"/>
          <w:sz w:val="24"/>
          <w:szCs w:val="24"/>
          <w:lang w:val="sl-SI"/>
        </w:rPr>
        <w:t xml:space="preserve">Institutu </w:t>
      </w:r>
      <w:r w:rsidR="009C4A66" w:rsidRPr="004400A3">
        <w:rPr>
          <w:rFonts w:ascii="Cambria" w:hAnsi="Cambria" w:cs="Calibri"/>
          <w:b/>
          <w:color w:val="000000"/>
          <w:sz w:val="24"/>
          <w:szCs w:val="24"/>
          <w:lang w:val="sl-SI"/>
        </w:rPr>
        <w:t>»</w:t>
      </w:r>
      <w:r w:rsidR="009C4A66" w:rsidRPr="004400A3">
        <w:rPr>
          <w:rFonts w:ascii="Cambria" w:hAnsi="Cambria" w:cs="Calibri"/>
          <w:b/>
          <w:caps/>
          <w:color w:val="000000"/>
          <w:sz w:val="24"/>
          <w:szCs w:val="24"/>
          <w:lang w:val="sl-SI"/>
        </w:rPr>
        <w:t>Jožef Stefan«</w:t>
      </w:r>
      <w:r w:rsidRPr="004400A3">
        <w:rPr>
          <w:rFonts w:ascii="Cambria" w:hAnsi="Cambria" w:cs="Arial"/>
          <w:color w:val="000000"/>
          <w:sz w:val="24"/>
          <w:szCs w:val="24"/>
          <w:lang w:val="sl-SI"/>
        </w:rPr>
        <w:t xml:space="preserve">, Jamova 39, Ljubljana </w:t>
      </w:r>
      <w:r w:rsidR="008E32C9" w:rsidRPr="004400A3">
        <w:rPr>
          <w:rFonts w:ascii="Cambria" w:hAnsi="Cambria" w:cs="Arial"/>
          <w:color w:val="000000"/>
          <w:sz w:val="24"/>
          <w:szCs w:val="24"/>
          <w:lang w:val="sl-SI"/>
        </w:rPr>
        <w:t>v</w:t>
      </w:r>
      <w:r w:rsidR="00F464A3" w:rsidRPr="004400A3">
        <w:rPr>
          <w:rFonts w:ascii="Cambria" w:hAnsi="Cambria" w:cs="Arial"/>
          <w:color w:val="000000"/>
          <w:sz w:val="24"/>
          <w:szCs w:val="24"/>
          <w:lang w:val="sl-SI"/>
        </w:rPr>
        <w:t xml:space="preserve"> sejn</w:t>
      </w:r>
      <w:r w:rsidR="008E32C9" w:rsidRPr="004400A3">
        <w:rPr>
          <w:rFonts w:ascii="Cambria" w:hAnsi="Cambria" w:cs="Arial"/>
          <w:color w:val="000000"/>
          <w:sz w:val="24"/>
          <w:szCs w:val="24"/>
          <w:lang w:val="sl-SI"/>
        </w:rPr>
        <w:t>i</w:t>
      </w:r>
      <w:r w:rsidR="00F464A3" w:rsidRPr="004400A3">
        <w:rPr>
          <w:rFonts w:ascii="Cambria" w:hAnsi="Cambria" w:cs="Arial"/>
          <w:color w:val="000000"/>
          <w:sz w:val="24"/>
          <w:szCs w:val="24"/>
          <w:lang w:val="sl-SI"/>
        </w:rPr>
        <w:t xml:space="preserve"> sob</w:t>
      </w:r>
      <w:r w:rsidR="008E32C9" w:rsidRPr="004400A3">
        <w:rPr>
          <w:rFonts w:ascii="Cambria" w:hAnsi="Cambria" w:cs="Arial"/>
          <w:color w:val="000000"/>
          <w:sz w:val="24"/>
          <w:szCs w:val="24"/>
          <w:lang w:val="sl-SI"/>
        </w:rPr>
        <w:t>i glavne stavbe</w:t>
      </w:r>
      <w:r w:rsidRPr="004400A3">
        <w:rPr>
          <w:rFonts w:ascii="Cambria" w:hAnsi="Cambria" w:cs="Arial"/>
          <w:color w:val="000000"/>
          <w:sz w:val="24"/>
          <w:szCs w:val="24"/>
          <w:lang w:val="sl-SI"/>
        </w:rPr>
        <w:t xml:space="preserve">. </w:t>
      </w:r>
    </w:p>
    <w:p w:rsidR="007426C0" w:rsidRPr="004400A3" w:rsidRDefault="007426C0" w:rsidP="007426C0">
      <w:pPr>
        <w:jc w:val="both"/>
        <w:rPr>
          <w:rFonts w:ascii="Cambria" w:hAnsi="Cambria"/>
          <w:sz w:val="24"/>
          <w:szCs w:val="24"/>
        </w:rPr>
      </w:pPr>
    </w:p>
    <w:p w:rsidR="007426C0" w:rsidRPr="004400A3" w:rsidRDefault="007426C0" w:rsidP="007426C0">
      <w:pPr>
        <w:jc w:val="both"/>
        <w:rPr>
          <w:rFonts w:ascii="Cambria" w:hAnsi="Cambria"/>
          <w:sz w:val="24"/>
          <w:szCs w:val="24"/>
        </w:rPr>
      </w:pPr>
      <w:r w:rsidRPr="004400A3">
        <w:rPr>
          <w:rFonts w:ascii="Cambria" w:hAnsi="Cambria"/>
          <w:sz w:val="24"/>
          <w:szCs w:val="24"/>
        </w:rPr>
        <w:t>Prisotni predstavniki ponudnikov, ki niso zakoniti zastopniki, morajo pred pričetkom javnega odpiranja ponudb naročniku izročiti pisna pooblastila za sodelovanje na javnem odpiranju.</w:t>
      </w:r>
    </w:p>
    <w:p w:rsidR="007426C0" w:rsidRPr="004400A3" w:rsidRDefault="007426C0" w:rsidP="007426C0">
      <w:pPr>
        <w:jc w:val="both"/>
        <w:rPr>
          <w:rFonts w:ascii="Cambria" w:hAnsi="Cambria"/>
          <w:sz w:val="24"/>
          <w:szCs w:val="24"/>
        </w:rPr>
      </w:pPr>
    </w:p>
    <w:p w:rsidR="007426C0" w:rsidRPr="004400A3" w:rsidRDefault="007426C0" w:rsidP="007426C0">
      <w:pPr>
        <w:jc w:val="both"/>
        <w:rPr>
          <w:rFonts w:ascii="Cambria" w:hAnsi="Cambria"/>
          <w:sz w:val="24"/>
          <w:szCs w:val="24"/>
        </w:rPr>
      </w:pPr>
      <w:r w:rsidRPr="004400A3">
        <w:rPr>
          <w:rFonts w:ascii="Cambria" w:hAnsi="Cambria"/>
          <w:sz w:val="24"/>
          <w:szCs w:val="24"/>
        </w:rPr>
        <w:t>Naročnik bo o postopku odpiranja ponudb vodil zapisnik. Zapisnik bodo podpisali prisotni člani komisije ter prisotni pooblaščeni predstavniki ponudnikov.</w:t>
      </w:r>
    </w:p>
    <w:p w:rsidR="007426C0" w:rsidRPr="004400A3" w:rsidRDefault="007426C0" w:rsidP="007426C0">
      <w:pPr>
        <w:jc w:val="both"/>
        <w:rPr>
          <w:rFonts w:ascii="Cambria" w:hAnsi="Cambria"/>
          <w:sz w:val="24"/>
          <w:szCs w:val="24"/>
        </w:rPr>
      </w:pPr>
    </w:p>
    <w:p w:rsidR="007426C0" w:rsidRPr="004400A3" w:rsidRDefault="007426C0" w:rsidP="007426C0">
      <w:pPr>
        <w:jc w:val="both"/>
        <w:rPr>
          <w:rFonts w:ascii="Cambria" w:hAnsi="Cambria"/>
          <w:sz w:val="24"/>
          <w:szCs w:val="24"/>
        </w:rPr>
      </w:pPr>
      <w:r w:rsidRPr="004400A3">
        <w:rPr>
          <w:rFonts w:ascii="Cambria" w:hAnsi="Cambria"/>
          <w:sz w:val="24"/>
          <w:szCs w:val="24"/>
        </w:rPr>
        <w:t>Izvod zapisnika o odpiranju ponudb bo naročnik v roku 5 delovnih dni od odpiranja ponudb poslal ponudnikom, ki so oddali ponudbe.</w:t>
      </w:r>
    </w:p>
    <w:p w:rsidR="007426C0" w:rsidRPr="004400A3" w:rsidRDefault="007426C0" w:rsidP="00DA699A">
      <w:pPr>
        <w:pStyle w:val="Brezrazmikov"/>
        <w:jc w:val="both"/>
        <w:rPr>
          <w:rFonts w:ascii="Cambria" w:hAnsi="Cambria" w:cs="Arial"/>
          <w:color w:val="FF0000"/>
          <w:sz w:val="24"/>
          <w:szCs w:val="24"/>
          <w:lang w:val="sl-SI"/>
        </w:rPr>
      </w:pPr>
    </w:p>
    <w:p w:rsidR="00E90E41" w:rsidRPr="004400A3" w:rsidRDefault="00BC12A7" w:rsidP="00BC12A7">
      <w:pPr>
        <w:tabs>
          <w:tab w:val="left" w:pos="426"/>
        </w:tabs>
        <w:jc w:val="both"/>
        <w:rPr>
          <w:rFonts w:ascii="Cambria" w:hAnsi="Cambria"/>
          <w:color w:val="000000"/>
          <w:sz w:val="24"/>
          <w:szCs w:val="24"/>
          <w:lang w:val="sl-SI"/>
        </w:rPr>
      </w:pPr>
      <w:r w:rsidRPr="004400A3">
        <w:rPr>
          <w:rFonts w:ascii="Cambria" w:hAnsi="Cambria" w:cs="Arial"/>
          <w:b/>
          <w:caps/>
          <w:color w:val="000000"/>
          <w:sz w:val="24"/>
          <w:szCs w:val="24"/>
          <w:lang w:val="sl-SI"/>
        </w:rPr>
        <w:t>2.</w:t>
      </w:r>
      <w:r w:rsidR="00123AD7" w:rsidRPr="004400A3">
        <w:rPr>
          <w:rFonts w:ascii="Cambria" w:hAnsi="Cambria" w:cs="Arial"/>
          <w:b/>
          <w:caps/>
          <w:color w:val="000000"/>
          <w:sz w:val="24"/>
          <w:szCs w:val="24"/>
          <w:lang w:val="sl-SI"/>
        </w:rPr>
        <w:t>21</w:t>
      </w:r>
      <w:r w:rsidR="007265FC" w:rsidRPr="004400A3">
        <w:rPr>
          <w:rFonts w:ascii="Cambria" w:hAnsi="Cambria" w:cs="Arial"/>
          <w:b/>
          <w:caps/>
          <w:color w:val="000000"/>
          <w:sz w:val="24"/>
          <w:szCs w:val="24"/>
          <w:lang w:val="sl-SI"/>
        </w:rPr>
        <w:t xml:space="preserve"> Rok veljavnostI prijave</w:t>
      </w:r>
      <w:r w:rsidRPr="004400A3">
        <w:rPr>
          <w:rFonts w:ascii="Cambria" w:hAnsi="Cambria"/>
          <w:color w:val="000000"/>
          <w:sz w:val="24"/>
          <w:szCs w:val="24"/>
          <w:lang w:val="sl-SI"/>
        </w:rPr>
        <w:tab/>
      </w:r>
    </w:p>
    <w:p w:rsidR="001E189B" w:rsidRPr="004400A3" w:rsidRDefault="001E189B" w:rsidP="001E189B">
      <w:pPr>
        <w:jc w:val="both"/>
        <w:rPr>
          <w:rFonts w:ascii="Cambria" w:hAnsi="Cambria"/>
          <w:sz w:val="24"/>
          <w:szCs w:val="24"/>
        </w:rPr>
      </w:pPr>
      <w:r w:rsidRPr="004400A3">
        <w:rPr>
          <w:rFonts w:ascii="Cambria" w:hAnsi="Cambria"/>
          <w:sz w:val="24"/>
          <w:szCs w:val="24"/>
        </w:rPr>
        <w:t xml:space="preserve">Ponudba mora veljati najmanj do </w:t>
      </w:r>
      <w:r w:rsidR="00F840E8" w:rsidRPr="004400A3">
        <w:rPr>
          <w:rFonts w:ascii="Cambria" w:hAnsi="Cambria"/>
          <w:b/>
          <w:sz w:val="24"/>
          <w:szCs w:val="24"/>
        </w:rPr>
        <w:t>31.07.2018.</w:t>
      </w:r>
      <w:r w:rsidR="00F2783E">
        <w:rPr>
          <w:rFonts w:ascii="Cambria" w:hAnsi="Cambria"/>
          <w:sz w:val="24"/>
          <w:szCs w:val="24"/>
        </w:rPr>
        <w:t xml:space="preserve"> </w:t>
      </w:r>
      <w:r w:rsidRPr="004400A3">
        <w:rPr>
          <w:rFonts w:ascii="Cambria" w:hAnsi="Cambria"/>
          <w:sz w:val="24"/>
          <w:szCs w:val="24"/>
        </w:rPr>
        <w:t xml:space="preserve">V izjemnih okoliščinah bo naročnik lahko zahteval, da ponudniki podaljšajo čas veljavnosti </w:t>
      </w:r>
      <w:r w:rsidR="00F840E8" w:rsidRPr="004400A3">
        <w:rPr>
          <w:rFonts w:ascii="Cambria" w:hAnsi="Cambria"/>
          <w:sz w:val="24"/>
          <w:szCs w:val="24"/>
        </w:rPr>
        <w:t>prijave</w:t>
      </w:r>
      <w:r w:rsidRPr="004400A3">
        <w:rPr>
          <w:rFonts w:ascii="Cambria" w:hAnsi="Cambria"/>
          <w:sz w:val="24"/>
          <w:szCs w:val="24"/>
        </w:rPr>
        <w:t xml:space="preserve"> za določeno dodatno obdobje. </w:t>
      </w:r>
    </w:p>
    <w:p w:rsidR="00F2783E" w:rsidRDefault="00F2783E" w:rsidP="00E31F35">
      <w:pPr>
        <w:jc w:val="both"/>
        <w:rPr>
          <w:rFonts w:ascii="Cambria" w:hAnsi="Cambria" w:cs="Arial"/>
          <w:b/>
          <w:caps/>
          <w:color w:val="000000" w:themeColor="text1"/>
          <w:sz w:val="24"/>
          <w:szCs w:val="24"/>
          <w:lang w:val="sl-SI"/>
        </w:rPr>
      </w:pPr>
    </w:p>
    <w:p w:rsidR="009B61E4" w:rsidRDefault="009B61E4" w:rsidP="00E31F35">
      <w:pPr>
        <w:jc w:val="both"/>
        <w:rPr>
          <w:rFonts w:ascii="Cambria" w:hAnsi="Cambria" w:cs="Arial"/>
          <w:b/>
          <w:caps/>
          <w:color w:val="000000" w:themeColor="text1"/>
          <w:sz w:val="24"/>
          <w:szCs w:val="24"/>
          <w:lang w:val="sl-SI"/>
        </w:rPr>
      </w:pPr>
    </w:p>
    <w:p w:rsidR="00E31F35" w:rsidRPr="008C2733" w:rsidRDefault="005E4F85" w:rsidP="00E31F35">
      <w:pPr>
        <w:jc w:val="both"/>
        <w:rPr>
          <w:rFonts w:ascii="Cambria" w:hAnsi="Cambria" w:cs="Arial"/>
          <w:b/>
          <w:caps/>
          <w:color w:val="000000" w:themeColor="text1"/>
          <w:sz w:val="24"/>
          <w:szCs w:val="24"/>
          <w:lang w:val="sl-SI"/>
        </w:rPr>
      </w:pPr>
      <w:r w:rsidRPr="008C2733">
        <w:rPr>
          <w:rFonts w:ascii="Cambria" w:hAnsi="Cambria" w:cs="Arial"/>
          <w:b/>
          <w:caps/>
          <w:color w:val="000000" w:themeColor="text1"/>
          <w:sz w:val="24"/>
          <w:szCs w:val="24"/>
          <w:lang w:val="sl-SI"/>
        </w:rPr>
        <w:lastRenderedPageBreak/>
        <w:t>2.</w:t>
      </w:r>
      <w:bookmarkStart w:id="5" w:name="_Toc336851763"/>
      <w:bookmarkStart w:id="6" w:name="_Toc336851811"/>
      <w:bookmarkStart w:id="7" w:name="_Toc508956573"/>
      <w:bookmarkStart w:id="8" w:name="_Toc336851761"/>
      <w:bookmarkStart w:id="9" w:name="_Toc336851809"/>
      <w:r w:rsidR="00123AD7" w:rsidRPr="008C2733">
        <w:rPr>
          <w:rFonts w:ascii="Cambria" w:hAnsi="Cambria" w:cs="Arial"/>
          <w:b/>
          <w:caps/>
          <w:color w:val="000000" w:themeColor="text1"/>
          <w:sz w:val="24"/>
          <w:szCs w:val="24"/>
          <w:lang w:val="sl-SI"/>
        </w:rPr>
        <w:t xml:space="preserve">22 </w:t>
      </w:r>
      <w:r w:rsidR="00E31F35" w:rsidRPr="008C2733">
        <w:rPr>
          <w:rFonts w:ascii="Cambria" w:hAnsi="Cambria"/>
          <w:b/>
          <w:caps/>
          <w:color w:val="000000" w:themeColor="text1"/>
          <w:sz w:val="24"/>
          <w:szCs w:val="24"/>
        </w:rPr>
        <w:t xml:space="preserve">obvestilo o odločitvi o </w:t>
      </w:r>
      <w:bookmarkEnd w:id="5"/>
      <w:bookmarkEnd w:id="6"/>
      <w:bookmarkEnd w:id="7"/>
      <w:r w:rsidR="008C2733" w:rsidRPr="008C2733">
        <w:rPr>
          <w:rFonts w:ascii="Cambria" w:hAnsi="Cambria"/>
          <w:b/>
          <w:caps/>
          <w:color w:val="000000" w:themeColor="text1"/>
          <w:sz w:val="24"/>
          <w:szCs w:val="24"/>
        </w:rPr>
        <w:t>PRIZNANJU SPOSOBNOSTI</w:t>
      </w:r>
    </w:p>
    <w:p w:rsidR="00E31F35" w:rsidRPr="004400A3" w:rsidRDefault="00E31F35" w:rsidP="00E31F35">
      <w:pPr>
        <w:jc w:val="both"/>
        <w:rPr>
          <w:rFonts w:ascii="Cambria" w:hAnsi="Cambria"/>
          <w:sz w:val="24"/>
          <w:szCs w:val="24"/>
        </w:rPr>
      </w:pPr>
      <w:r w:rsidRPr="004400A3">
        <w:rPr>
          <w:rFonts w:ascii="Cambria" w:hAnsi="Cambria"/>
          <w:sz w:val="24"/>
          <w:szCs w:val="24"/>
        </w:rPr>
        <w:t xml:space="preserve">Naročnik bo podpisano odločitev o </w:t>
      </w:r>
      <w:r w:rsidR="008C2733">
        <w:rPr>
          <w:rFonts w:ascii="Cambria" w:hAnsi="Cambria"/>
          <w:sz w:val="24"/>
          <w:szCs w:val="24"/>
        </w:rPr>
        <w:t>priznanju sposobnosti</w:t>
      </w:r>
      <w:r w:rsidRPr="004400A3">
        <w:rPr>
          <w:rFonts w:ascii="Cambria" w:hAnsi="Cambria"/>
          <w:sz w:val="24"/>
          <w:szCs w:val="24"/>
        </w:rPr>
        <w:t xml:space="preserve"> objavil na portalu javnih naročil. Odločitev se šteje za vročeno z dnem objave na portalu javnih naročil.</w:t>
      </w:r>
    </w:p>
    <w:bookmarkEnd w:id="8"/>
    <w:bookmarkEnd w:id="9"/>
    <w:p w:rsidR="002F08EE" w:rsidRPr="004400A3" w:rsidRDefault="002F08EE" w:rsidP="00E31F35">
      <w:pPr>
        <w:jc w:val="both"/>
        <w:rPr>
          <w:rFonts w:ascii="Cambria" w:hAnsi="Cambria"/>
          <w:sz w:val="24"/>
          <w:szCs w:val="24"/>
        </w:rPr>
      </w:pPr>
    </w:p>
    <w:p w:rsidR="00E31F35" w:rsidRPr="004400A3" w:rsidRDefault="00E31F35" w:rsidP="00E31F35">
      <w:pPr>
        <w:pStyle w:val="Naslov1"/>
        <w:rPr>
          <w:rFonts w:ascii="Cambria" w:hAnsi="Cambria"/>
          <w:sz w:val="24"/>
          <w:szCs w:val="24"/>
        </w:rPr>
      </w:pPr>
      <w:bookmarkStart w:id="10" w:name="_Toc336851762"/>
      <w:bookmarkStart w:id="11" w:name="_Toc336851810"/>
      <w:bookmarkStart w:id="12" w:name="_Toc508956575"/>
      <w:r w:rsidRPr="004400A3">
        <w:rPr>
          <w:rFonts w:ascii="Cambria" w:hAnsi="Cambria"/>
          <w:sz w:val="24"/>
          <w:szCs w:val="24"/>
        </w:rPr>
        <w:t>2.2</w:t>
      </w:r>
      <w:r w:rsidR="008C2733">
        <w:rPr>
          <w:rFonts w:ascii="Cambria" w:hAnsi="Cambria"/>
          <w:sz w:val="24"/>
          <w:szCs w:val="24"/>
        </w:rPr>
        <w:t>3</w:t>
      </w:r>
      <w:r w:rsidRPr="004400A3">
        <w:rPr>
          <w:rFonts w:ascii="Cambria" w:hAnsi="Cambria"/>
          <w:sz w:val="24"/>
          <w:szCs w:val="24"/>
        </w:rPr>
        <w:t xml:space="preserve"> </w:t>
      </w:r>
      <w:bookmarkEnd w:id="10"/>
      <w:bookmarkEnd w:id="11"/>
      <w:bookmarkEnd w:id="12"/>
      <w:r w:rsidR="00F840E8" w:rsidRPr="004400A3">
        <w:rPr>
          <w:rFonts w:ascii="Cambria" w:hAnsi="Cambria"/>
          <w:caps/>
          <w:sz w:val="24"/>
          <w:szCs w:val="24"/>
        </w:rPr>
        <w:t>okvirni sporazum</w:t>
      </w:r>
    </w:p>
    <w:p w:rsidR="00E31F35" w:rsidRPr="004400A3" w:rsidRDefault="00F840E8" w:rsidP="00E31F35">
      <w:pPr>
        <w:jc w:val="both"/>
        <w:rPr>
          <w:rFonts w:ascii="Cambria" w:hAnsi="Cambria" w:cs="Calibri"/>
          <w:b/>
          <w:color w:val="000000"/>
          <w:sz w:val="24"/>
          <w:szCs w:val="24"/>
          <w:lang w:val="sl-SI"/>
        </w:rPr>
      </w:pPr>
      <w:r w:rsidRPr="004400A3">
        <w:rPr>
          <w:rFonts w:ascii="Cambria" w:hAnsi="Cambria"/>
          <w:sz w:val="24"/>
          <w:szCs w:val="24"/>
        </w:rPr>
        <w:t>Sporazum</w:t>
      </w:r>
      <w:r w:rsidR="00E31F35" w:rsidRPr="004400A3">
        <w:rPr>
          <w:rFonts w:ascii="Cambria" w:hAnsi="Cambria"/>
          <w:sz w:val="24"/>
          <w:szCs w:val="24"/>
        </w:rPr>
        <w:t xml:space="preserve"> bo podpisal direktor </w:t>
      </w:r>
      <w:r w:rsidR="00E31F35" w:rsidRPr="004400A3">
        <w:rPr>
          <w:rFonts w:ascii="Cambria" w:hAnsi="Cambria" w:cs="Calibri"/>
          <w:b/>
          <w:caps/>
          <w:color w:val="000000"/>
          <w:sz w:val="24"/>
          <w:szCs w:val="24"/>
          <w:lang w:val="sl-SI"/>
        </w:rPr>
        <w:t xml:space="preserve">InstitutA </w:t>
      </w:r>
      <w:r w:rsidR="00E31F35" w:rsidRPr="004400A3">
        <w:rPr>
          <w:rFonts w:ascii="Cambria" w:hAnsi="Cambria" w:cs="Calibri"/>
          <w:b/>
          <w:color w:val="000000"/>
          <w:sz w:val="24"/>
          <w:szCs w:val="24"/>
          <w:lang w:val="sl-SI"/>
        </w:rPr>
        <w:t>»</w:t>
      </w:r>
      <w:r w:rsidR="00E31F35" w:rsidRPr="004400A3">
        <w:rPr>
          <w:rFonts w:ascii="Cambria" w:hAnsi="Cambria" w:cs="Calibri"/>
          <w:b/>
          <w:caps/>
          <w:color w:val="000000"/>
          <w:sz w:val="24"/>
          <w:szCs w:val="24"/>
          <w:lang w:val="sl-SI"/>
        </w:rPr>
        <w:t xml:space="preserve">Jožef Stefan« </w:t>
      </w:r>
      <w:r w:rsidR="00E31F35" w:rsidRPr="004400A3">
        <w:rPr>
          <w:rFonts w:ascii="Cambria" w:hAnsi="Cambria" w:cs="Calibri"/>
          <w:color w:val="000000"/>
          <w:sz w:val="24"/>
          <w:szCs w:val="24"/>
          <w:lang w:val="sl-SI"/>
        </w:rPr>
        <w:t>prof. dr. Jadran Lenarčič.</w:t>
      </w:r>
    </w:p>
    <w:p w:rsidR="00E31F35" w:rsidRPr="004400A3" w:rsidRDefault="00E31F35" w:rsidP="00E31F35">
      <w:pPr>
        <w:jc w:val="both"/>
        <w:rPr>
          <w:rFonts w:ascii="Cambria" w:hAnsi="Cambria"/>
          <w:sz w:val="24"/>
          <w:szCs w:val="24"/>
        </w:rPr>
      </w:pPr>
    </w:p>
    <w:p w:rsidR="00E31F35" w:rsidRPr="004400A3" w:rsidRDefault="00E31F35" w:rsidP="00E31F35">
      <w:pPr>
        <w:jc w:val="both"/>
        <w:rPr>
          <w:rFonts w:ascii="Cambria" w:hAnsi="Cambria"/>
          <w:sz w:val="24"/>
          <w:szCs w:val="24"/>
        </w:rPr>
      </w:pPr>
      <w:r w:rsidRPr="004400A3">
        <w:rPr>
          <w:rFonts w:ascii="Cambria" w:hAnsi="Cambria"/>
          <w:sz w:val="24"/>
          <w:szCs w:val="24"/>
        </w:rPr>
        <w:t xml:space="preserve">V skladu s šestim odstavkom 14. člena Zakona o integriteti in preprečevanju korupcije (Uradni list RS, št. 69/11-UPB2; v nadaljevanju ZIntPK) je dolžan izbrani </w:t>
      </w:r>
      <w:r w:rsidRPr="008C2733">
        <w:rPr>
          <w:rFonts w:ascii="Cambria" w:hAnsi="Cambria"/>
          <w:color w:val="000000" w:themeColor="text1"/>
          <w:sz w:val="24"/>
          <w:szCs w:val="24"/>
        </w:rPr>
        <w:t>p</w:t>
      </w:r>
      <w:r w:rsidR="008C2733" w:rsidRPr="008C2733">
        <w:rPr>
          <w:rFonts w:ascii="Cambria" w:hAnsi="Cambria"/>
          <w:color w:val="000000" w:themeColor="text1"/>
          <w:sz w:val="24"/>
          <w:szCs w:val="24"/>
        </w:rPr>
        <w:t>rijavitelj</w:t>
      </w:r>
      <w:r w:rsidRPr="008C2733">
        <w:rPr>
          <w:rFonts w:ascii="Cambria" w:hAnsi="Cambria"/>
          <w:color w:val="000000" w:themeColor="text1"/>
          <w:sz w:val="24"/>
          <w:szCs w:val="24"/>
        </w:rPr>
        <w:t xml:space="preserve"> na poziv naročnika, pred podpisom </w:t>
      </w:r>
      <w:r w:rsidR="00F840E8" w:rsidRPr="008C2733">
        <w:rPr>
          <w:rFonts w:ascii="Cambria" w:hAnsi="Cambria"/>
          <w:color w:val="000000" w:themeColor="text1"/>
          <w:sz w:val="24"/>
          <w:szCs w:val="24"/>
        </w:rPr>
        <w:t>sporazuma</w:t>
      </w:r>
      <w:r w:rsidRPr="008C2733">
        <w:rPr>
          <w:rFonts w:ascii="Cambria" w:hAnsi="Cambria"/>
          <w:color w:val="000000" w:themeColor="text1"/>
          <w:sz w:val="24"/>
          <w:szCs w:val="24"/>
        </w:rPr>
        <w:t xml:space="preserve">, predložiti izjavo ali podatke o udeležbi fizičnih in pravnih oseb v lastništvu kandidata, vključno z udeležbo tihih družbenikov v ter o gospodarskih </w:t>
      </w:r>
      <w:r w:rsidRPr="004400A3">
        <w:rPr>
          <w:rFonts w:ascii="Cambria" w:hAnsi="Cambria"/>
          <w:sz w:val="24"/>
          <w:szCs w:val="24"/>
        </w:rPr>
        <w:t>subjektih za katere se glede na določbe zakona, ki ureja gospodarske družbe, šteje, da so povezane družbe s kandidatom. Če bo ponudnik predložil lažno izjavo oziroma bo dal neresnične podatke o navedenih dejstvih, bo to imelo za posledico ničnost</w:t>
      </w:r>
      <w:r w:rsidR="00F840E8" w:rsidRPr="004400A3">
        <w:rPr>
          <w:rFonts w:ascii="Cambria" w:hAnsi="Cambria"/>
          <w:sz w:val="24"/>
          <w:szCs w:val="24"/>
        </w:rPr>
        <w:t xml:space="preserve"> sporazuma</w:t>
      </w:r>
      <w:r w:rsidRPr="004400A3">
        <w:rPr>
          <w:rFonts w:ascii="Cambria" w:hAnsi="Cambria"/>
          <w:sz w:val="24"/>
          <w:szCs w:val="24"/>
        </w:rPr>
        <w:t>.</w:t>
      </w:r>
    </w:p>
    <w:p w:rsidR="00E31F35" w:rsidRPr="004400A3" w:rsidRDefault="00E31F35" w:rsidP="00E31F35">
      <w:pPr>
        <w:jc w:val="both"/>
        <w:rPr>
          <w:rFonts w:ascii="Cambria" w:hAnsi="Cambria"/>
          <w:sz w:val="24"/>
          <w:szCs w:val="24"/>
        </w:rPr>
      </w:pPr>
    </w:p>
    <w:p w:rsidR="00E31F35" w:rsidRPr="004400A3" w:rsidRDefault="00E31F35" w:rsidP="00E31F35">
      <w:pPr>
        <w:jc w:val="both"/>
        <w:rPr>
          <w:rFonts w:ascii="Cambria" w:hAnsi="Cambria"/>
          <w:sz w:val="24"/>
          <w:szCs w:val="24"/>
        </w:rPr>
      </w:pPr>
      <w:r w:rsidRPr="004400A3">
        <w:rPr>
          <w:rFonts w:ascii="Cambria" w:hAnsi="Cambria"/>
          <w:sz w:val="24"/>
          <w:szCs w:val="24"/>
        </w:rPr>
        <w:t xml:space="preserve">Izbrani </w:t>
      </w:r>
      <w:r w:rsidR="00F840E8" w:rsidRPr="004400A3">
        <w:rPr>
          <w:rFonts w:ascii="Cambria" w:hAnsi="Cambria"/>
          <w:sz w:val="24"/>
          <w:szCs w:val="24"/>
        </w:rPr>
        <w:t xml:space="preserve">prijavitelj </w:t>
      </w:r>
      <w:r w:rsidRPr="004400A3">
        <w:rPr>
          <w:rFonts w:ascii="Cambria" w:hAnsi="Cambria"/>
          <w:sz w:val="24"/>
          <w:szCs w:val="24"/>
        </w:rPr>
        <w:t xml:space="preserve">mora podpisati in vrniti naročniku pogodbo v roku </w:t>
      </w:r>
      <w:r w:rsidR="00123AD7" w:rsidRPr="004400A3">
        <w:rPr>
          <w:rFonts w:ascii="Cambria" w:hAnsi="Cambria"/>
          <w:sz w:val="24"/>
          <w:szCs w:val="24"/>
        </w:rPr>
        <w:t>8</w:t>
      </w:r>
      <w:r w:rsidRPr="004400A3">
        <w:rPr>
          <w:rFonts w:ascii="Cambria" w:hAnsi="Cambria"/>
          <w:sz w:val="24"/>
          <w:szCs w:val="24"/>
        </w:rPr>
        <w:t xml:space="preserve"> delovnih dni po prejemu s strani naročnika podpisane</w:t>
      </w:r>
      <w:r w:rsidR="00F840E8" w:rsidRPr="004400A3">
        <w:rPr>
          <w:rFonts w:ascii="Cambria" w:hAnsi="Cambria"/>
          <w:sz w:val="24"/>
          <w:szCs w:val="24"/>
        </w:rPr>
        <w:t>ga</w:t>
      </w:r>
      <w:r w:rsidRPr="004400A3">
        <w:rPr>
          <w:rFonts w:ascii="Cambria" w:hAnsi="Cambria"/>
          <w:sz w:val="24"/>
          <w:szCs w:val="24"/>
        </w:rPr>
        <w:t xml:space="preserve"> </w:t>
      </w:r>
      <w:r w:rsidR="00F840E8" w:rsidRPr="004400A3">
        <w:rPr>
          <w:rFonts w:ascii="Cambria" w:hAnsi="Cambria"/>
          <w:sz w:val="24"/>
          <w:szCs w:val="24"/>
        </w:rPr>
        <w:t>sporazuma</w:t>
      </w:r>
      <w:r w:rsidRPr="004400A3">
        <w:rPr>
          <w:rFonts w:ascii="Cambria" w:hAnsi="Cambria"/>
          <w:sz w:val="24"/>
          <w:szCs w:val="24"/>
        </w:rPr>
        <w:t xml:space="preserve">. </w:t>
      </w:r>
      <w:r w:rsidR="00F840E8" w:rsidRPr="004400A3">
        <w:rPr>
          <w:rFonts w:ascii="Cambria" w:hAnsi="Cambria"/>
          <w:sz w:val="24"/>
          <w:szCs w:val="24"/>
        </w:rPr>
        <w:t>Sporazum</w:t>
      </w:r>
      <w:r w:rsidRPr="004400A3">
        <w:rPr>
          <w:rFonts w:ascii="Cambria" w:hAnsi="Cambria"/>
          <w:sz w:val="24"/>
          <w:szCs w:val="24"/>
        </w:rPr>
        <w:t xml:space="preserve"> se bo pre</w:t>
      </w:r>
      <w:r w:rsidR="00F840E8" w:rsidRPr="004400A3">
        <w:rPr>
          <w:rFonts w:ascii="Cambria" w:hAnsi="Cambria"/>
          <w:sz w:val="24"/>
          <w:szCs w:val="24"/>
        </w:rPr>
        <w:t>d podpisom vsebinsko prilagodil</w:t>
      </w:r>
      <w:r w:rsidRPr="004400A3">
        <w:rPr>
          <w:rFonts w:ascii="Cambria" w:hAnsi="Cambria"/>
          <w:sz w:val="24"/>
          <w:szCs w:val="24"/>
        </w:rPr>
        <w:t xml:space="preserve"> glede na to, ali bo izbrani </w:t>
      </w:r>
      <w:r w:rsidR="00F840E8" w:rsidRPr="004400A3">
        <w:rPr>
          <w:rFonts w:ascii="Cambria" w:hAnsi="Cambria"/>
          <w:sz w:val="24"/>
          <w:szCs w:val="24"/>
        </w:rPr>
        <w:t xml:space="preserve">prijavitelj </w:t>
      </w:r>
      <w:r w:rsidRPr="004400A3">
        <w:rPr>
          <w:rFonts w:ascii="Cambria" w:hAnsi="Cambria"/>
          <w:sz w:val="24"/>
          <w:szCs w:val="24"/>
        </w:rPr>
        <w:t>predložil skupno ponudbo, prijavil sodelovanje podizvajalcev in podobno.</w:t>
      </w:r>
      <w:r w:rsidR="00F2783E">
        <w:rPr>
          <w:rFonts w:ascii="Cambria" w:hAnsi="Cambria"/>
          <w:sz w:val="24"/>
          <w:szCs w:val="24"/>
        </w:rPr>
        <w:t xml:space="preserve"> </w:t>
      </w:r>
      <w:r w:rsidRPr="004400A3">
        <w:rPr>
          <w:rFonts w:ascii="Cambria" w:hAnsi="Cambria"/>
          <w:sz w:val="24"/>
          <w:szCs w:val="24"/>
        </w:rPr>
        <w:t xml:space="preserve">S podpisom ESPD ponudnik potrdi, da sprejema vsebino vzorca </w:t>
      </w:r>
      <w:r w:rsidR="00F840E8" w:rsidRPr="004400A3">
        <w:rPr>
          <w:rFonts w:ascii="Cambria" w:hAnsi="Cambria"/>
          <w:sz w:val="24"/>
          <w:szCs w:val="24"/>
        </w:rPr>
        <w:t>sporazuma</w:t>
      </w:r>
      <w:r w:rsidRPr="004400A3">
        <w:rPr>
          <w:rFonts w:ascii="Cambria" w:hAnsi="Cambria"/>
          <w:sz w:val="24"/>
          <w:szCs w:val="24"/>
        </w:rPr>
        <w:t xml:space="preserve">. </w:t>
      </w:r>
    </w:p>
    <w:p w:rsidR="00E31F35" w:rsidRPr="004400A3" w:rsidRDefault="00E31F35" w:rsidP="00E31F35">
      <w:pPr>
        <w:jc w:val="both"/>
        <w:rPr>
          <w:rFonts w:ascii="Cambria" w:hAnsi="Cambria"/>
          <w:sz w:val="24"/>
          <w:szCs w:val="24"/>
        </w:rPr>
      </w:pPr>
    </w:p>
    <w:p w:rsidR="00E31F35" w:rsidRPr="004400A3" w:rsidRDefault="00E31F35" w:rsidP="00E31F35">
      <w:pPr>
        <w:jc w:val="both"/>
        <w:rPr>
          <w:rFonts w:ascii="Cambria" w:hAnsi="Cambria" w:cs="Arial"/>
          <w:b/>
          <w:caps/>
          <w:color w:val="000000" w:themeColor="text1"/>
          <w:sz w:val="24"/>
          <w:szCs w:val="24"/>
          <w:lang w:val="sl-SI"/>
        </w:rPr>
      </w:pPr>
      <w:r w:rsidRPr="004400A3">
        <w:rPr>
          <w:rFonts w:ascii="Cambria" w:hAnsi="Cambria" w:cs="Arial"/>
          <w:b/>
          <w:caps/>
          <w:color w:val="000000" w:themeColor="text1"/>
          <w:sz w:val="24"/>
          <w:szCs w:val="24"/>
          <w:lang w:val="sl-SI"/>
        </w:rPr>
        <w:t>2.2</w:t>
      </w:r>
      <w:r w:rsidR="008C2733">
        <w:rPr>
          <w:rFonts w:ascii="Cambria" w:hAnsi="Cambria" w:cs="Arial"/>
          <w:b/>
          <w:caps/>
          <w:color w:val="000000" w:themeColor="text1"/>
          <w:sz w:val="24"/>
          <w:szCs w:val="24"/>
          <w:lang w:val="sl-SI"/>
        </w:rPr>
        <w:t>4</w:t>
      </w:r>
      <w:r w:rsidRPr="004400A3">
        <w:rPr>
          <w:rFonts w:ascii="Cambria" w:hAnsi="Cambria" w:cs="Arial"/>
          <w:b/>
          <w:caps/>
          <w:color w:val="000000" w:themeColor="text1"/>
          <w:sz w:val="24"/>
          <w:szCs w:val="24"/>
          <w:lang w:val="sl-SI"/>
        </w:rPr>
        <w:t xml:space="preserve"> Pravno varstvo</w:t>
      </w:r>
    </w:p>
    <w:p w:rsidR="001E189B" w:rsidRPr="004400A3" w:rsidRDefault="001E189B" w:rsidP="001E189B">
      <w:pPr>
        <w:jc w:val="both"/>
        <w:rPr>
          <w:rFonts w:ascii="Cambria" w:hAnsi="Cambria"/>
          <w:color w:val="000000" w:themeColor="text1"/>
          <w:sz w:val="24"/>
          <w:szCs w:val="24"/>
        </w:rPr>
      </w:pPr>
      <w:r w:rsidRPr="004400A3">
        <w:rPr>
          <w:rFonts w:ascii="Cambria" w:hAnsi="Cambria"/>
          <w:color w:val="000000" w:themeColor="text1"/>
          <w:sz w:val="24"/>
          <w:szCs w:val="24"/>
        </w:rPr>
        <w:t>Zahtevek za revizijo, ki se nanaša na vsebino objave in/ali razpisno dokumentacijo se lahko vloži v desetih delovnih dneh od dneva objave obvestila o javnem naročilu ali obvestila o dodatnih informacijah, informacijah o nedokončanem postopku ali popravku, če se s tem obvestilom spreminjajo ali dopolnjujejo zahteve ali merila za izbor najugodnejšega ponudnika, pri čemer se lahko zahtevek za revizijo nanaša na spremenjeno, dopolnjeno ali pojasnjeno vsebino objave ali razpisne dokumentacije ali z njim neposredno povezano navedbo v prvotni objavi ali razpisni dokumentaciji. Zahtevka za revizijo ni dopustno vložiti po roku za prejem ponudb, razen če je rok za prejem ponudb krajši od desetih delovnih dni. V tem primeru se lahko zahtevek za revizijo vloži v desetih delovnih dneh od dneva objave obvestila o naročilu.</w:t>
      </w:r>
    </w:p>
    <w:p w:rsidR="001E189B" w:rsidRPr="004400A3" w:rsidRDefault="001E189B" w:rsidP="001E189B">
      <w:pPr>
        <w:jc w:val="both"/>
        <w:rPr>
          <w:rFonts w:ascii="Cambria" w:hAnsi="Cambria"/>
          <w:color w:val="000000" w:themeColor="text1"/>
          <w:sz w:val="24"/>
          <w:szCs w:val="24"/>
        </w:rPr>
      </w:pPr>
    </w:p>
    <w:p w:rsidR="001E189B" w:rsidRPr="004400A3" w:rsidRDefault="001E189B" w:rsidP="001E189B">
      <w:pPr>
        <w:jc w:val="both"/>
        <w:rPr>
          <w:rFonts w:ascii="Cambria" w:hAnsi="Cambria"/>
          <w:color w:val="000000" w:themeColor="text1"/>
          <w:sz w:val="24"/>
          <w:szCs w:val="24"/>
        </w:rPr>
      </w:pPr>
      <w:r w:rsidRPr="00DA5029">
        <w:rPr>
          <w:rFonts w:ascii="Cambria" w:hAnsi="Cambria"/>
          <w:color w:val="000000" w:themeColor="text1"/>
          <w:sz w:val="24"/>
          <w:szCs w:val="24"/>
        </w:rPr>
        <w:t xml:space="preserve">Takso v višini 4.000 eurov </w:t>
      </w:r>
      <w:r w:rsidRPr="004400A3">
        <w:rPr>
          <w:rFonts w:ascii="Cambria" w:hAnsi="Cambria"/>
          <w:color w:val="000000" w:themeColor="text1"/>
          <w:sz w:val="24"/>
          <w:szCs w:val="24"/>
        </w:rPr>
        <w:t>mora vlagatelj plačati na transakcijski račun Ministrstva za finance, številka SI56 0110 0100 0358 802, odprt pri Banki Slovenije, Slovenska 35, 1505 Ljubljana, Slovenija, SWIFT KODA: BSLJSI2X; IBAN:SI56011001000358802.</w:t>
      </w:r>
    </w:p>
    <w:p w:rsidR="00F2783E" w:rsidRDefault="00F2783E" w:rsidP="001E189B">
      <w:pPr>
        <w:jc w:val="both"/>
        <w:rPr>
          <w:rFonts w:ascii="Cambria" w:hAnsi="Cambria"/>
          <w:color w:val="000000" w:themeColor="text1"/>
          <w:sz w:val="24"/>
          <w:szCs w:val="24"/>
        </w:rPr>
      </w:pPr>
    </w:p>
    <w:p w:rsidR="001E189B" w:rsidRDefault="001E189B" w:rsidP="001E189B">
      <w:pPr>
        <w:jc w:val="both"/>
        <w:rPr>
          <w:rFonts w:ascii="Cambria" w:hAnsi="Cambria"/>
          <w:color w:val="000000" w:themeColor="text1"/>
        </w:rPr>
      </w:pPr>
      <w:r w:rsidRPr="001E189B">
        <w:rPr>
          <w:rFonts w:ascii="Cambria" w:hAnsi="Cambria"/>
          <w:color w:val="000000" w:themeColor="text1"/>
          <w:sz w:val="24"/>
          <w:szCs w:val="24"/>
        </w:rPr>
        <w:t xml:space="preserve">Zahtevek za revizijo mora biti vložen pri </w:t>
      </w:r>
      <w:r w:rsidR="00F2783E" w:rsidRPr="00335C25">
        <w:rPr>
          <w:rFonts w:ascii="Cambria" w:hAnsi="Cambria" w:cs="Calibri"/>
          <w:b/>
          <w:caps/>
          <w:color w:val="000000"/>
          <w:sz w:val="24"/>
          <w:szCs w:val="24"/>
          <w:lang w:val="sl-SI"/>
        </w:rPr>
        <w:t xml:space="preserve">Institut </w:t>
      </w:r>
      <w:r w:rsidR="00F2783E" w:rsidRPr="00335C25">
        <w:rPr>
          <w:rFonts w:ascii="Cambria" w:hAnsi="Cambria" w:cs="Calibri"/>
          <w:b/>
          <w:color w:val="000000"/>
          <w:sz w:val="24"/>
          <w:szCs w:val="24"/>
          <w:lang w:val="sl-SI"/>
        </w:rPr>
        <w:t>»</w:t>
      </w:r>
      <w:r w:rsidR="00F2783E" w:rsidRPr="00335C25">
        <w:rPr>
          <w:rFonts w:ascii="Cambria" w:hAnsi="Cambria" w:cs="Calibri"/>
          <w:b/>
          <w:caps/>
          <w:color w:val="000000"/>
          <w:sz w:val="24"/>
          <w:szCs w:val="24"/>
          <w:lang w:val="sl-SI"/>
        </w:rPr>
        <w:t>Jožef Stefan«</w:t>
      </w:r>
      <w:r w:rsidR="00F2783E" w:rsidRPr="00335C25">
        <w:rPr>
          <w:rFonts w:ascii="Cambria" w:hAnsi="Cambria"/>
          <w:color w:val="000000"/>
          <w:sz w:val="24"/>
          <w:szCs w:val="24"/>
          <w:lang w:val="sl-SI"/>
        </w:rPr>
        <w:t xml:space="preserve">, </w:t>
      </w:r>
      <w:r w:rsidR="00F2783E" w:rsidRPr="00335C25">
        <w:rPr>
          <w:rFonts w:ascii="Cambria" w:hAnsi="Cambria"/>
          <w:b/>
          <w:color w:val="000000"/>
          <w:sz w:val="24"/>
          <w:szCs w:val="24"/>
          <w:lang w:val="sl-SI"/>
        </w:rPr>
        <w:t>Jamova cesta 39, 1000 Ljubljana.</w:t>
      </w:r>
      <w:r w:rsidRPr="007426C0">
        <w:rPr>
          <w:rFonts w:ascii="Cambria" w:hAnsi="Cambria"/>
          <w:color w:val="000000" w:themeColor="text1"/>
          <w:sz w:val="24"/>
          <w:szCs w:val="24"/>
        </w:rPr>
        <w:t>,</w:t>
      </w:r>
      <w:r w:rsidRPr="007426C0">
        <w:rPr>
          <w:rFonts w:ascii="Cambria" w:hAnsi="Cambria"/>
          <w:color w:val="000000" w:themeColor="text1"/>
        </w:rPr>
        <w:t xml:space="preserve"> </w:t>
      </w:r>
      <w:r w:rsidRPr="001E189B">
        <w:rPr>
          <w:rFonts w:ascii="Cambria" w:hAnsi="Cambria"/>
          <w:color w:val="000000" w:themeColor="text1"/>
          <w:sz w:val="24"/>
          <w:szCs w:val="24"/>
        </w:rPr>
        <w:t>in sicer neposredno na tem naslovu ali po pošti priporočeno s povratnico</w:t>
      </w:r>
      <w:r w:rsidR="00F2783E">
        <w:rPr>
          <w:rFonts w:ascii="Cambria" w:hAnsi="Cambria"/>
          <w:color w:val="000000" w:themeColor="text1"/>
          <w:sz w:val="24"/>
          <w:szCs w:val="24"/>
        </w:rPr>
        <w:t>.</w:t>
      </w:r>
      <w:r w:rsidRPr="001E189B">
        <w:rPr>
          <w:rFonts w:ascii="Cambria" w:hAnsi="Cambria"/>
          <w:color w:val="000000" w:themeColor="text1"/>
          <w:sz w:val="24"/>
          <w:szCs w:val="24"/>
        </w:rPr>
        <w:t xml:space="preserve"> </w:t>
      </w:r>
      <w:r w:rsidRPr="007426C0">
        <w:rPr>
          <w:rFonts w:ascii="Cambria" w:hAnsi="Cambria"/>
          <w:color w:val="000000" w:themeColor="text1"/>
        </w:rPr>
        <w:t xml:space="preserve"> </w:t>
      </w:r>
    </w:p>
    <w:p w:rsidR="00A03F8A" w:rsidRDefault="00A03F8A" w:rsidP="001E189B">
      <w:pPr>
        <w:jc w:val="both"/>
        <w:rPr>
          <w:rFonts w:ascii="Cambria" w:hAnsi="Cambria"/>
          <w:color w:val="000000" w:themeColor="text1"/>
        </w:rPr>
      </w:pPr>
    </w:p>
    <w:p w:rsidR="00A03F8A" w:rsidRDefault="00A03F8A" w:rsidP="001E189B">
      <w:pPr>
        <w:jc w:val="both"/>
        <w:rPr>
          <w:rFonts w:ascii="Cambria" w:hAnsi="Cambria"/>
          <w:color w:val="000000" w:themeColor="text1"/>
        </w:rPr>
      </w:pPr>
    </w:p>
    <w:p w:rsidR="00A03F8A" w:rsidRDefault="00A03F8A" w:rsidP="001E189B">
      <w:pPr>
        <w:jc w:val="both"/>
        <w:rPr>
          <w:rFonts w:ascii="Cambria" w:hAnsi="Cambria"/>
          <w:b/>
          <w:color w:val="000000"/>
          <w:sz w:val="24"/>
          <w:szCs w:val="24"/>
          <w:lang w:val="sl-SI"/>
        </w:rPr>
      </w:pPr>
    </w:p>
    <w:p w:rsidR="009B61E4" w:rsidRDefault="009B61E4" w:rsidP="001E189B">
      <w:pPr>
        <w:jc w:val="both"/>
        <w:rPr>
          <w:rFonts w:ascii="Cambria" w:hAnsi="Cambria"/>
          <w:b/>
          <w:color w:val="000000"/>
          <w:sz w:val="24"/>
          <w:szCs w:val="24"/>
          <w:lang w:val="sl-SI"/>
        </w:rPr>
      </w:pPr>
    </w:p>
    <w:p w:rsidR="009B61E4" w:rsidRDefault="009B61E4" w:rsidP="001E189B">
      <w:pPr>
        <w:jc w:val="both"/>
        <w:rPr>
          <w:rFonts w:ascii="Cambria" w:hAnsi="Cambria"/>
          <w:b/>
          <w:color w:val="000000"/>
          <w:sz w:val="24"/>
          <w:szCs w:val="24"/>
          <w:lang w:val="sl-SI"/>
        </w:rPr>
      </w:pPr>
    </w:p>
    <w:p w:rsidR="009B61E4" w:rsidRDefault="009B61E4" w:rsidP="001E189B">
      <w:pPr>
        <w:jc w:val="both"/>
        <w:rPr>
          <w:rFonts w:ascii="Cambria" w:hAnsi="Cambria"/>
          <w:b/>
          <w:color w:val="000000"/>
          <w:sz w:val="24"/>
          <w:szCs w:val="24"/>
          <w:lang w:val="sl-SI"/>
        </w:rPr>
      </w:pPr>
    </w:p>
    <w:p w:rsidR="009B61E4" w:rsidRDefault="009B61E4" w:rsidP="001E189B">
      <w:pPr>
        <w:jc w:val="both"/>
        <w:rPr>
          <w:rFonts w:ascii="Cambria" w:hAnsi="Cambria"/>
          <w:b/>
          <w:color w:val="000000"/>
          <w:sz w:val="24"/>
          <w:szCs w:val="24"/>
          <w:lang w:val="sl-SI"/>
        </w:rPr>
      </w:pPr>
    </w:p>
    <w:p w:rsidR="009B61E4" w:rsidRDefault="009B61E4" w:rsidP="001E189B">
      <w:pPr>
        <w:jc w:val="both"/>
        <w:rPr>
          <w:rFonts w:ascii="Cambria" w:hAnsi="Cambria"/>
          <w:b/>
          <w:color w:val="000000"/>
          <w:sz w:val="24"/>
          <w:szCs w:val="24"/>
          <w:lang w:val="sl-SI"/>
        </w:rPr>
      </w:pPr>
    </w:p>
    <w:p w:rsidR="009B61E4" w:rsidRDefault="009B61E4" w:rsidP="001E189B">
      <w:pPr>
        <w:jc w:val="both"/>
        <w:rPr>
          <w:rFonts w:ascii="Cambria" w:hAnsi="Cambria"/>
          <w:b/>
          <w:color w:val="000000"/>
          <w:sz w:val="24"/>
          <w:szCs w:val="24"/>
          <w:lang w:val="sl-SI"/>
        </w:rPr>
      </w:pPr>
    </w:p>
    <w:p w:rsidR="009B61E4" w:rsidRPr="00F2783E" w:rsidRDefault="009B61E4" w:rsidP="001E189B">
      <w:pPr>
        <w:jc w:val="both"/>
        <w:rPr>
          <w:rFonts w:ascii="Cambria" w:hAnsi="Cambria"/>
          <w:b/>
          <w:color w:val="000000"/>
          <w:sz w:val="24"/>
          <w:szCs w:val="24"/>
          <w:lang w:val="sl-SI"/>
        </w:rPr>
      </w:pPr>
    </w:p>
    <w:p w:rsidR="00722FA1" w:rsidRPr="00EE63AD" w:rsidRDefault="00F5651B" w:rsidP="00EE63AD">
      <w:pPr>
        <w:pStyle w:val="Odstavekseznama"/>
        <w:numPr>
          <w:ilvl w:val="0"/>
          <w:numId w:val="3"/>
        </w:numPr>
        <w:jc w:val="both"/>
        <w:rPr>
          <w:rFonts w:ascii="Cambria" w:hAnsi="Cambria" w:cs="Arial"/>
          <w:b/>
          <w:sz w:val="28"/>
          <w:szCs w:val="28"/>
        </w:rPr>
      </w:pPr>
      <w:r w:rsidRPr="000A38CF">
        <w:rPr>
          <w:rFonts w:ascii="Cambria" w:hAnsi="Cambria" w:cs="Arial"/>
          <w:b/>
          <w:sz w:val="28"/>
          <w:szCs w:val="28"/>
        </w:rPr>
        <w:lastRenderedPageBreak/>
        <w:t>OPIS PREDMETA JAVNEGA NAROČILA</w:t>
      </w:r>
      <w:r w:rsidR="00EE63AD">
        <w:rPr>
          <w:rFonts w:ascii="Cambria" w:hAnsi="Cambria" w:cs="Arial"/>
          <w:b/>
          <w:sz w:val="28"/>
          <w:szCs w:val="28"/>
        </w:rPr>
        <w:t xml:space="preserve"> - </w:t>
      </w:r>
      <w:r w:rsidR="00722FA1" w:rsidRPr="00EE63AD">
        <w:rPr>
          <w:rFonts w:ascii="Cambria" w:hAnsi="Cambria" w:cs="Arial"/>
          <w:b/>
          <w:sz w:val="28"/>
          <w:szCs w:val="28"/>
        </w:rPr>
        <w:t>RAČUNALNIŠKA OPREMA</w:t>
      </w:r>
    </w:p>
    <w:p w:rsidR="003B5D92" w:rsidRPr="00A35FE8" w:rsidRDefault="003B5D92" w:rsidP="003B5D92">
      <w:pPr>
        <w:jc w:val="both"/>
        <w:rPr>
          <w:rFonts w:ascii="Cambria" w:hAnsi="Cambria" w:cs="Arial"/>
          <w:b/>
          <w:sz w:val="28"/>
          <w:szCs w:val="28"/>
        </w:rPr>
      </w:pPr>
    </w:p>
    <w:p w:rsidR="003B5D92" w:rsidRPr="00722FA1" w:rsidRDefault="003B5D92" w:rsidP="004467AE">
      <w:pPr>
        <w:pStyle w:val="Odstavekseznama"/>
        <w:numPr>
          <w:ilvl w:val="0"/>
          <w:numId w:val="13"/>
        </w:numPr>
        <w:jc w:val="both"/>
        <w:rPr>
          <w:rFonts w:ascii="Cambria" w:hAnsi="Cambria" w:cs="Arial"/>
          <w:b/>
          <w:sz w:val="24"/>
          <w:szCs w:val="24"/>
        </w:rPr>
      </w:pPr>
      <w:r w:rsidRPr="00722FA1">
        <w:rPr>
          <w:rFonts w:ascii="Cambria" w:hAnsi="Cambria" w:cs="Arial"/>
          <w:b/>
          <w:sz w:val="24"/>
          <w:szCs w:val="24"/>
        </w:rPr>
        <w:t xml:space="preserve">Računalniki (osebni, </w:t>
      </w:r>
      <w:proofErr w:type="gramStart"/>
      <w:r w:rsidRPr="00722FA1">
        <w:rPr>
          <w:rFonts w:ascii="Cambria" w:hAnsi="Cambria" w:cs="Arial"/>
          <w:b/>
          <w:sz w:val="24"/>
          <w:szCs w:val="24"/>
        </w:rPr>
        <w:t>Apple,tablični</w:t>
      </w:r>
      <w:proofErr w:type="gramEnd"/>
      <w:r w:rsidRPr="00722FA1">
        <w:rPr>
          <w:rFonts w:ascii="Cambria" w:hAnsi="Cambria" w:cs="Arial"/>
          <w:b/>
          <w:sz w:val="24"/>
          <w:szCs w:val="24"/>
        </w:rPr>
        <w:t>…)</w:t>
      </w:r>
    </w:p>
    <w:p w:rsidR="00887025" w:rsidRPr="00722FA1" w:rsidRDefault="00887025" w:rsidP="004467AE">
      <w:pPr>
        <w:pStyle w:val="Odstavekseznama"/>
        <w:numPr>
          <w:ilvl w:val="0"/>
          <w:numId w:val="13"/>
        </w:numPr>
        <w:jc w:val="both"/>
        <w:rPr>
          <w:rFonts w:ascii="Cambria" w:hAnsi="Cambria" w:cs="Arial"/>
          <w:b/>
          <w:sz w:val="24"/>
          <w:szCs w:val="24"/>
        </w:rPr>
      </w:pPr>
      <w:r w:rsidRPr="00722FA1">
        <w:rPr>
          <w:rFonts w:ascii="Cambria" w:hAnsi="Cambria" w:cs="Arial"/>
          <w:b/>
          <w:sz w:val="24"/>
          <w:szCs w:val="24"/>
        </w:rPr>
        <w:t>Prenosni računalniki</w:t>
      </w:r>
    </w:p>
    <w:p w:rsidR="003B5D92" w:rsidRPr="004400A3" w:rsidRDefault="003B5D92" w:rsidP="004467AE">
      <w:pPr>
        <w:pStyle w:val="Odstavekseznama"/>
        <w:numPr>
          <w:ilvl w:val="0"/>
          <w:numId w:val="13"/>
        </w:numPr>
        <w:jc w:val="both"/>
        <w:rPr>
          <w:rFonts w:ascii="Cambria" w:hAnsi="Cambria" w:cs="Arial"/>
          <w:b/>
          <w:sz w:val="24"/>
          <w:szCs w:val="24"/>
        </w:rPr>
      </w:pPr>
      <w:r w:rsidRPr="004400A3">
        <w:rPr>
          <w:rFonts w:ascii="Cambria" w:hAnsi="Cambria" w:cs="Arial"/>
          <w:b/>
          <w:sz w:val="24"/>
          <w:szCs w:val="24"/>
        </w:rPr>
        <w:t>Monitorji</w:t>
      </w:r>
    </w:p>
    <w:p w:rsidR="003B5D92" w:rsidRPr="004400A3" w:rsidRDefault="003B5D92" w:rsidP="004467AE">
      <w:pPr>
        <w:pStyle w:val="Odstavekseznama"/>
        <w:numPr>
          <w:ilvl w:val="0"/>
          <w:numId w:val="13"/>
        </w:numPr>
        <w:jc w:val="both"/>
        <w:rPr>
          <w:rFonts w:ascii="Cambria" w:hAnsi="Cambria" w:cs="Arial"/>
          <w:b/>
          <w:sz w:val="24"/>
          <w:szCs w:val="24"/>
        </w:rPr>
      </w:pPr>
      <w:r w:rsidRPr="004400A3">
        <w:rPr>
          <w:rFonts w:ascii="Cambria" w:hAnsi="Cambria" w:cs="Arial"/>
          <w:b/>
          <w:sz w:val="24"/>
          <w:szCs w:val="24"/>
        </w:rPr>
        <w:t>Zunanji trdi diski</w:t>
      </w:r>
    </w:p>
    <w:p w:rsidR="00887025" w:rsidRPr="004400A3" w:rsidRDefault="00887025" w:rsidP="004467AE">
      <w:pPr>
        <w:pStyle w:val="Odstavekseznama"/>
        <w:numPr>
          <w:ilvl w:val="0"/>
          <w:numId w:val="13"/>
        </w:numPr>
        <w:jc w:val="both"/>
        <w:rPr>
          <w:rFonts w:ascii="Cambria" w:hAnsi="Cambria" w:cs="Arial"/>
          <w:b/>
          <w:sz w:val="24"/>
          <w:szCs w:val="24"/>
        </w:rPr>
      </w:pPr>
      <w:r w:rsidRPr="004400A3">
        <w:rPr>
          <w:rFonts w:ascii="Cambria" w:hAnsi="Cambria" w:cs="Arial"/>
          <w:b/>
          <w:sz w:val="24"/>
          <w:szCs w:val="24"/>
        </w:rPr>
        <w:t>USB flash diski</w:t>
      </w:r>
    </w:p>
    <w:p w:rsidR="00887025" w:rsidRPr="00722FA1" w:rsidRDefault="00887025" w:rsidP="004467AE">
      <w:pPr>
        <w:pStyle w:val="Odstavekseznama"/>
        <w:numPr>
          <w:ilvl w:val="0"/>
          <w:numId w:val="13"/>
        </w:numPr>
        <w:jc w:val="both"/>
        <w:rPr>
          <w:rFonts w:ascii="Cambria" w:hAnsi="Cambria" w:cs="Arial"/>
          <w:b/>
          <w:sz w:val="24"/>
          <w:szCs w:val="24"/>
        </w:rPr>
      </w:pPr>
      <w:r w:rsidRPr="00722FA1">
        <w:rPr>
          <w:rFonts w:ascii="Cambria" w:hAnsi="Cambria" w:cs="Arial"/>
          <w:b/>
          <w:sz w:val="24"/>
          <w:szCs w:val="24"/>
        </w:rPr>
        <w:t>Namizni tiskalniki in večnamenske naprave</w:t>
      </w:r>
    </w:p>
    <w:p w:rsidR="00887025" w:rsidRPr="00722FA1" w:rsidRDefault="00887025" w:rsidP="004467AE">
      <w:pPr>
        <w:pStyle w:val="Odstavekseznama"/>
        <w:numPr>
          <w:ilvl w:val="0"/>
          <w:numId w:val="13"/>
        </w:numPr>
        <w:jc w:val="both"/>
        <w:rPr>
          <w:rFonts w:ascii="Cambria" w:hAnsi="Cambria" w:cs="Arial"/>
          <w:b/>
          <w:sz w:val="24"/>
          <w:szCs w:val="24"/>
        </w:rPr>
      </w:pPr>
      <w:r w:rsidRPr="00722FA1">
        <w:rPr>
          <w:rFonts w:ascii="Cambria" w:hAnsi="Cambria" w:cs="Arial"/>
          <w:b/>
          <w:sz w:val="24"/>
          <w:szCs w:val="24"/>
        </w:rPr>
        <w:t>Optični čitalniki</w:t>
      </w:r>
    </w:p>
    <w:p w:rsidR="001E189B" w:rsidRPr="004400A3" w:rsidRDefault="00887025" w:rsidP="001E189B">
      <w:pPr>
        <w:pStyle w:val="Odstavekseznama"/>
        <w:numPr>
          <w:ilvl w:val="0"/>
          <w:numId w:val="13"/>
        </w:numPr>
        <w:jc w:val="both"/>
        <w:rPr>
          <w:rFonts w:ascii="Cambria" w:hAnsi="Cambria" w:cs="Arial"/>
          <w:sz w:val="24"/>
          <w:szCs w:val="24"/>
        </w:rPr>
      </w:pPr>
      <w:r w:rsidRPr="00722FA1">
        <w:rPr>
          <w:rFonts w:ascii="Cambria" w:hAnsi="Cambria" w:cs="Arial"/>
          <w:b/>
          <w:sz w:val="24"/>
          <w:szCs w:val="24"/>
        </w:rPr>
        <w:t>Dodatni in rezervni</w:t>
      </w:r>
      <w:r w:rsidRPr="004400A3">
        <w:rPr>
          <w:rFonts w:ascii="Cambria" w:hAnsi="Cambria" w:cs="Arial"/>
          <w:b/>
          <w:sz w:val="24"/>
          <w:szCs w:val="24"/>
        </w:rPr>
        <w:t xml:space="preserve"> deli za računalnike </w:t>
      </w:r>
      <w:r w:rsidR="00722FA1">
        <w:rPr>
          <w:rFonts w:ascii="Cambria" w:hAnsi="Cambria" w:cs="Arial"/>
          <w:sz w:val="24"/>
          <w:szCs w:val="24"/>
        </w:rPr>
        <w:t>(osebne, Apple, tablične</w:t>
      </w:r>
      <w:r w:rsidRPr="004400A3">
        <w:rPr>
          <w:rFonts w:ascii="Cambria" w:hAnsi="Cambria" w:cs="Arial"/>
          <w:sz w:val="24"/>
          <w:szCs w:val="24"/>
        </w:rPr>
        <w:t>…)</w:t>
      </w:r>
    </w:p>
    <w:p w:rsidR="00887025" w:rsidRPr="004400A3" w:rsidRDefault="00887025" w:rsidP="001E189B">
      <w:pPr>
        <w:pStyle w:val="Odstavekseznama"/>
        <w:numPr>
          <w:ilvl w:val="0"/>
          <w:numId w:val="28"/>
        </w:numPr>
        <w:jc w:val="both"/>
        <w:rPr>
          <w:rFonts w:ascii="Cambria" w:hAnsi="Cambria" w:cs="Arial"/>
          <w:sz w:val="24"/>
          <w:szCs w:val="24"/>
        </w:rPr>
      </w:pPr>
      <w:r w:rsidRPr="004400A3">
        <w:rPr>
          <w:rFonts w:ascii="Cambria" w:hAnsi="Cambria" w:cs="Arial"/>
          <w:sz w:val="24"/>
          <w:szCs w:val="24"/>
        </w:rPr>
        <w:t>procesorji</w:t>
      </w:r>
    </w:p>
    <w:p w:rsidR="00887025" w:rsidRPr="004400A3" w:rsidRDefault="00887025" w:rsidP="001E189B">
      <w:pPr>
        <w:pStyle w:val="Odstavekseznama"/>
        <w:numPr>
          <w:ilvl w:val="0"/>
          <w:numId w:val="28"/>
        </w:numPr>
        <w:jc w:val="both"/>
        <w:rPr>
          <w:rFonts w:ascii="Cambria" w:hAnsi="Cambria" w:cs="Arial"/>
          <w:sz w:val="24"/>
          <w:szCs w:val="24"/>
        </w:rPr>
      </w:pPr>
      <w:r w:rsidRPr="004400A3">
        <w:rPr>
          <w:rFonts w:ascii="Cambria" w:hAnsi="Cambria" w:cs="Arial"/>
          <w:sz w:val="24"/>
          <w:szCs w:val="24"/>
        </w:rPr>
        <w:t>pomnilniški moduli (RAM)</w:t>
      </w:r>
    </w:p>
    <w:p w:rsidR="00887025" w:rsidRPr="004400A3" w:rsidRDefault="00887025" w:rsidP="001E189B">
      <w:pPr>
        <w:pStyle w:val="Odstavekseznama"/>
        <w:numPr>
          <w:ilvl w:val="0"/>
          <w:numId w:val="28"/>
        </w:numPr>
        <w:jc w:val="both"/>
        <w:rPr>
          <w:rFonts w:ascii="Cambria" w:hAnsi="Cambria" w:cs="Arial"/>
          <w:sz w:val="24"/>
          <w:szCs w:val="24"/>
        </w:rPr>
      </w:pPr>
      <w:r w:rsidRPr="004400A3">
        <w:rPr>
          <w:rFonts w:ascii="Cambria" w:hAnsi="Cambria" w:cs="Arial"/>
          <w:sz w:val="24"/>
          <w:szCs w:val="24"/>
        </w:rPr>
        <w:t>notranji trdi diski</w:t>
      </w:r>
    </w:p>
    <w:p w:rsidR="00887025" w:rsidRPr="004400A3" w:rsidRDefault="00887025" w:rsidP="001E189B">
      <w:pPr>
        <w:pStyle w:val="Odstavekseznama"/>
        <w:numPr>
          <w:ilvl w:val="0"/>
          <w:numId w:val="28"/>
        </w:numPr>
        <w:jc w:val="both"/>
        <w:rPr>
          <w:rFonts w:ascii="Cambria" w:hAnsi="Cambria" w:cs="Arial"/>
          <w:sz w:val="24"/>
          <w:szCs w:val="24"/>
        </w:rPr>
      </w:pPr>
      <w:r w:rsidRPr="004400A3">
        <w:rPr>
          <w:rFonts w:ascii="Cambria" w:hAnsi="Cambria" w:cs="Arial"/>
          <w:sz w:val="24"/>
          <w:szCs w:val="24"/>
        </w:rPr>
        <w:t>napajalniki</w:t>
      </w:r>
    </w:p>
    <w:p w:rsidR="00887025" w:rsidRPr="004400A3" w:rsidRDefault="00887025" w:rsidP="001E189B">
      <w:pPr>
        <w:pStyle w:val="Odstavekseznama"/>
        <w:numPr>
          <w:ilvl w:val="0"/>
          <w:numId w:val="28"/>
        </w:numPr>
        <w:jc w:val="both"/>
        <w:rPr>
          <w:rFonts w:ascii="Cambria" w:hAnsi="Cambria" w:cs="Arial"/>
          <w:sz w:val="24"/>
          <w:szCs w:val="24"/>
        </w:rPr>
      </w:pPr>
      <w:r w:rsidRPr="004400A3">
        <w:rPr>
          <w:rFonts w:ascii="Cambria" w:hAnsi="Cambria" w:cs="Arial"/>
          <w:sz w:val="24"/>
          <w:szCs w:val="24"/>
        </w:rPr>
        <w:t>ohišja</w:t>
      </w:r>
    </w:p>
    <w:p w:rsidR="00887025" w:rsidRDefault="00887025" w:rsidP="001E189B">
      <w:pPr>
        <w:pStyle w:val="Odstavekseznama"/>
        <w:numPr>
          <w:ilvl w:val="0"/>
          <w:numId w:val="28"/>
        </w:numPr>
        <w:jc w:val="both"/>
        <w:rPr>
          <w:rFonts w:ascii="Cambria" w:hAnsi="Cambria" w:cs="Arial"/>
          <w:sz w:val="24"/>
          <w:szCs w:val="24"/>
        </w:rPr>
      </w:pPr>
      <w:r w:rsidRPr="004400A3">
        <w:rPr>
          <w:rFonts w:ascii="Cambria" w:hAnsi="Cambria" w:cs="Arial"/>
          <w:sz w:val="24"/>
          <w:szCs w:val="24"/>
        </w:rPr>
        <w:t xml:space="preserve">CD, DVD in </w:t>
      </w:r>
      <w:r w:rsidR="00722FA1">
        <w:rPr>
          <w:rFonts w:ascii="Cambria" w:hAnsi="Cambria" w:cs="Arial"/>
          <w:sz w:val="24"/>
          <w:szCs w:val="24"/>
        </w:rPr>
        <w:t>ostale</w:t>
      </w:r>
      <w:r w:rsidRPr="004400A3">
        <w:rPr>
          <w:rFonts w:ascii="Cambria" w:hAnsi="Cambria" w:cs="Arial"/>
          <w:sz w:val="24"/>
          <w:szCs w:val="24"/>
        </w:rPr>
        <w:t xml:space="preserve"> enote</w:t>
      </w:r>
      <w:r w:rsidR="006E35ED">
        <w:rPr>
          <w:rFonts w:ascii="Cambria" w:hAnsi="Cambria" w:cs="Arial"/>
          <w:sz w:val="24"/>
          <w:szCs w:val="24"/>
        </w:rPr>
        <w:t xml:space="preserve"> …</w:t>
      </w:r>
    </w:p>
    <w:p w:rsidR="00057269" w:rsidRDefault="00057269" w:rsidP="00057269">
      <w:pPr>
        <w:pStyle w:val="Odstavekseznama"/>
        <w:numPr>
          <w:ilvl w:val="0"/>
          <w:numId w:val="13"/>
        </w:numPr>
        <w:rPr>
          <w:rFonts w:ascii="Cambria" w:hAnsi="Cambria" w:cs="Arial"/>
          <w:b/>
          <w:sz w:val="24"/>
          <w:szCs w:val="24"/>
        </w:rPr>
      </w:pPr>
      <w:r w:rsidRPr="00057269">
        <w:rPr>
          <w:rFonts w:ascii="Cambria" w:hAnsi="Cambria" w:cs="Arial"/>
          <w:b/>
          <w:sz w:val="24"/>
          <w:szCs w:val="24"/>
        </w:rPr>
        <w:t>Računalniški strežniški in diskovni sistemi</w:t>
      </w:r>
    </w:p>
    <w:p w:rsidR="00057269" w:rsidRPr="00362A1C" w:rsidRDefault="00057269" w:rsidP="00057269">
      <w:pPr>
        <w:pStyle w:val="Odstavekseznama"/>
        <w:numPr>
          <w:ilvl w:val="0"/>
          <w:numId w:val="13"/>
        </w:numPr>
        <w:rPr>
          <w:rFonts w:ascii="Cambria" w:hAnsi="Cambria" w:cs="Arial"/>
          <w:b/>
          <w:color w:val="000000" w:themeColor="text1"/>
          <w:sz w:val="24"/>
          <w:szCs w:val="24"/>
        </w:rPr>
      </w:pPr>
      <w:r w:rsidRPr="00362A1C">
        <w:rPr>
          <w:rFonts w:ascii="Cambria" w:hAnsi="Cambria" w:cs="Arial"/>
          <w:b/>
          <w:color w:val="000000" w:themeColor="text1"/>
          <w:sz w:val="24"/>
          <w:szCs w:val="24"/>
        </w:rPr>
        <w:t xml:space="preserve"> </w:t>
      </w:r>
      <w:r w:rsidR="00090C75" w:rsidRPr="00362A1C">
        <w:rPr>
          <w:b/>
          <w:color w:val="000000" w:themeColor="text1"/>
          <w:sz w:val="24"/>
          <w:szCs w:val="24"/>
          <w:lang w:eastAsia="sl-SI"/>
        </w:rPr>
        <w:t>Mrežna stikala in mrežni usmerjevalniki za podatkovne centre</w:t>
      </w:r>
    </w:p>
    <w:p w:rsidR="00057269" w:rsidRPr="00057269" w:rsidRDefault="00057269" w:rsidP="00057269">
      <w:pPr>
        <w:pStyle w:val="Odstavekseznama"/>
        <w:ind w:left="720"/>
        <w:jc w:val="both"/>
        <w:rPr>
          <w:rFonts w:ascii="Cambria" w:hAnsi="Cambria" w:cs="Arial"/>
          <w:sz w:val="24"/>
          <w:szCs w:val="24"/>
        </w:rPr>
      </w:pPr>
    </w:p>
    <w:tbl>
      <w:tblPr>
        <w:tblStyle w:val="Tabelamrea"/>
        <w:tblW w:w="0" w:type="auto"/>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493"/>
      </w:tblGrid>
      <w:tr w:rsidR="00F5651B" w:rsidRPr="004400A3" w:rsidTr="00F5651B">
        <w:tc>
          <w:tcPr>
            <w:tcW w:w="9493" w:type="dxa"/>
          </w:tcPr>
          <w:p w:rsidR="00090C75" w:rsidRDefault="00090C75" w:rsidP="00290A91">
            <w:pPr>
              <w:pStyle w:val="Slog1"/>
              <w:numPr>
                <w:ilvl w:val="0"/>
                <w:numId w:val="0"/>
              </w:numPr>
              <w:jc w:val="both"/>
              <w:rPr>
                <w:rFonts w:ascii="Cambria" w:eastAsia="Arial Unicode MS" w:hAnsi="Cambria"/>
                <w:color w:val="000000" w:themeColor="text1"/>
                <w:lang w:val="en-GB"/>
              </w:rPr>
            </w:pPr>
          </w:p>
          <w:p w:rsidR="00F5651B" w:rsidRPr="00362A1C" w:rsidRDefault="00F5651B" w:rsidP="00362A1C">
            <w:pPr>
              <w:pStyle w:val="Slog1"/>
              <w:numPr>
                <w:ilvl w:val="0"/>
                <w:numId w:val="0"/>
              </w:numPr>
              <w:jc w:val="both"/>
              <w:rPr>
                <w:rFonts w:ascii="Cambria" w:eastAsia="Arial Unicode MS" w:hAnsi="Cambria"/>
                <w:color w:val="000000" w:themeColor="text1"/>
              </w:rPr>
            </w:pPr>
            <w:r w:rsidRPr="00362A1C">
              <w:rPr>
                <w:rFonts w:ascii="Cambria" w:eastAsia="Arial Unicode MS" w:hAnsi="Cambria"/>
                <w:color w:val="000000" w:themeColor="text1"/>
                <w:lang w:val="en-GB"/>
              </w:rPr>
              <w:t xml:space="preserve">Pri nabavi materiala iz razpise dokumentacije bo naročnik upoštevali določila Uredbe zelenem javnem naročanju </w:t>
            </w:r>
            <w:r w:rsidR="00362A1C" w:rsidRPr="00362A1C">
              <w:rPr>
                <w:rFonts w:ascii="Cambria" w:eastAsia="Arial Unicode MS" w:hAnsi="Cambria"/>
                <w:color w:val="000000" w:themeColor="text1"/>
                <w:lang w:val="en-GB"/>
              </w:rPr>
              <w:t xml:space="preserve">- </w:t>
            </w:r>
            <w:hyperlink r:id="rId12" w:history="1">
              <w:r w:rsidR="00362A1C" w:rsidRPr="00362A1C">
                <w:rPr>
                  <w:rFonts w:ascii="Cambria" w:hAnsi="Cambria"/>
                  <w:color w:val="000000" w:themeColor="text1"/>
                  <w:lang w:val="en-GB" w:eastAsia="en-US"/>
                </w:rPr>
                <w:t>P5 elektronska pisarniška oprema</w:t>
              </w:r>
            </w:hyperlink>
            <w:r w:rsidR="00362A1C" w:rsidRPr="00362A1C">
              <w:rPr>
                <w:rFonts w:ascii="Cambria" w:hAnsi="Cambria"/>
                <w:color w:val="000000" w:themeColor="text1"/>
                <w:lang w:val="en-GB" w:eastAsia="en-US"/>
              </w:rPr>
              <w:t>.</w:t>
            </w:r>
          </w:p>
          <w:p w:rsidR="00290A91" w:rsidRDefault="00290A91" w:rsidP="00290A91">
            <w:pPr>
              <w:pStyle w:val="Slog1"/>
              <w:numPr>
                <w:ilvl w:val="0"/>
                <w:numId w:val="0"/>
              </w:numPr>
              <w:jc w:val="both"/>
              <w:rPr>
                <w:rFonts w:ascii="Cambria" w:eastAsia="Arial Unicode MS" w:hAnsi="Cambria"/>
                <w:color w:val="000000" w:themeColor="text1"/>
              </w:rPr>
            </w:pPr>
          </w:p>
          <w:p w:rsidR="00290A91" w:rsidRPr="00290A91" w:rsidRDefault="00290A91" w:rsidP="00290A91">
            <w:pPr>
              <w:pStyle w:val="Slog1"/>
              <w:numPr>
                <w:ilvl w:val="0"/>
                <w:numId w:val="0"/>
              </w:numPr>
              <w:jc w:val="both"/>
              <w:rPr>
                <w:rFonts w:ascii="Cambria" w:eastAsia="Arial Unicode MS" w:hAnsi="Cambria"/>
                <w:color w:val="000000" w:themeColor="text1"/>
              </w:rPr>
            </w:pPr>
            <w:r>
              <w:rPr>
                <w:rFonts w:ascii="Cambria" w:eastAsia="Arial Unicode MS" w:hAnsi="Cambria"/>
                <w:color w:val="000000" w:themeColor="text1"/>
              </w:rPr>
              <w:t xml:space="preserve">Naročnik bo v primeru, da </w:t>
            </w:r>
            <w:r w:rsidR="00F37565">
              <w:rPr>
                <w:rFonts w:ascii="Cambria" w:eastAsia="Arial Unicode MS" w:hAnsi="Cambria"/>
                <w:color w:val="000000" w:themeColor="text1"/>
              </w:rPr>
              <w:t xml:space="preserve">v </w:t>
            </w:r>
            <w:r>
              <w:rPr>
                <w:rFonts w:ascii="Cambria" w:eastAsia="Arial Unicode MS" w:hAnsi="Cambria"/>
                <w:color w:val="000000" w:themeColor="text1"/>
              </w:rPr>
              <w:t>drugi fazi nihče od ponudnikov, katerim bo bila priznanan</w:t>
            </w:r>
            <w:r w:rsidR="00F37565">
              <w:rPr>
                <w:rFonts w:ascii="Cambria" w:eastAsia="Arial Unicode MS" w:hAnsi="Cambria"/>
                <w:color w:val="000000" w:themeColor="text1"/>
              </w:rPr>
              <w:t>a</w:t>
            </w:r>
            <w:r>
              <w:rPr>
                <w:rFonts w:ascii="Cambria" w:eastAsia="Arial Unicode MS" w:hAnsi="Cambria"/>
                <w:color w:val="000000" w:themeColor="text1"/>
              </w:rPr>
              <w:t xml:space="preserve"> sposobnost ne bo oddal ponudbe, v skladu z zakonodajo izvedel ustrezne postopke ter </w:t>
            </w:r>
            <w:r w:rsidR="00F37565">
              <w:rPr>
                <w:rFonts w:ascii="Cambria" w:eastAsia="Arial Unicode MS" w:hAnsi="Cambria"/>
                <w:color w:val="000000" w:themeColor="text1"/>
              </w:rPr>
              <w:t xml:space="preserve">ponudbe pridobil </w:t>
            </w:r>
            <w:r>
              <w:rPr>
                <w:rFonts w:ascii="Cambria" w:eastAsia="Arial Unicode MS" w:hAnsi="Cambria"/>
                <w:color w:val="000000" w:themeColor="text1"/>
              </w:rPr>
              <w:t>na tržišču.</w:t>
            </w:r>
          </w:p>
        </w:tc>
      </w:tr>
    </w:tbl>
    <w:p w:rsidR="00F5651B" w:rsidRPr="00A35FE8" w:rsidRDefault="00735C3C" w:rsidP="002E064A">
      <w:pPr>
        <w:pStyle w:val="Slog1"/>
        <w:numPr>
          <w:ilvl w:val="0"/>
          <w:numId w:val="0"/>
        </w:numPr>
        <w:jc w:val="both"/>
        <w:rPr>
          <w:rFonts w:ascii="Cambria" w:hAnsi="Cambria" w:cs="Arial"/>
          <w:b/>
          <w:sz w:val="22"/>
          <w:szCs w:val="22"/>
          <w:lang w:eastAsia="x-none"/>
        </w:rPr>
      </w:pPr>
      <w:r w:rsidRPr="00A35FE8">
        <w:rPr>
          <w:rFonts w:ascii="Cambria" w:hAnsi="Cambria"/>
          <w:b/>
          <w:sz w:val="22"/>
          <w:szCs w:val="22"/>
          <w:lang w:eastAsia="x-none"/>
        </w:rPr>
        <w:br w:type="page"/>
      </w:r>
      <w:bookmarkStart w:id="13" w:name="_Toc192572691"/>
      <w:bookmarkStart w:id="14" w:name="_Toc370904726"/>
    </w:p>
    <w:bookmarkEnd w:id="13"/>
    <w:bookmarkEnd w:id="14"/>
    <w:p w:rsidR="00C70EE5" w:rsidRPr="000A38CF" w:rsidRDefault="00C229DE" w:rsidP="000A38CF">
      <w:pPr>
        <w:pStyle w:val="Odstavekseznama"/>
        <w:numPr>
          <w:ilvl w:val="0"/>
          <w:numId w:val="3"/>
        </w:numPr>
        <w:jc w:val="both"/>
        <w:rPr>
          <w:rFonts w:ascii="Cambria" w:hAnsi="Cambria" w:cs="Arial"/>
          <w:b/>
          <w:color w:val="000000"/>
          <w:sz w:val="28"/>
          <w:szCs w:val="28"/>
        </w:rPr>
      </w:pPr>
      <w:r w:rsidRPr="000A38CF">
        <w:rPr>
          <w:rFonts w:ascii="Cambria" w:hAnsi="Cambria" w:cs="Arial"/>
          <w:b/>
          <w:color w:val="000000"/>
          <w:sz w:val="28"/>
          <w:szCs w:val="28"/>
        </w:rPr>
        <w:lastRenderedPageBreak/>
        <w:t>PODATKI O PRIJAVITELJU</w:t>
      </w:r>
      <w:r w:rsidR="001C6FBC" w:rsidRPr="000A38CF">
        <w:rPr>
          <w:rFonts w:ascii="Cambria" w:hAnsi="Cambria" w:cs="Arial"/>
          <w:b/>
          <w:color w:val="000000"/>
          <w:sz w:val="28"/>
          <w:szCs w:val="28"/>
        </w:rPr>
        <w:t xml:space="preserve"> </w:t>
      </w:r>
    </w:p>
    <w:p w:rsidR="002F08EE" w:rsidRDefault="002F08EE" w:rsidP="002F08EE">
      <w:pPr>
        <w:pStyle w:val="Odstavekseznama"/>
        <w:ind w:left="360"/>
        <w:jc w:val="right"/>
        <w:rPr>
          <w:rFonts w:ascii="Cambria" w:hAnsi="Cambria" w:cs="Arial"/>
          <w:b/>
          <w:color w:val="000000"/>
          <w:sz w:val="28"/>
          <w:szCs w:val="28"/>
        </w:rPr>
      </w:pPr>
      <w:r w:rsidRPr="00A35FE8">
        <w:rPr>
          <w:rFonts w:ascii="Cambria" w:hAnsi="Cambria" w:cs="Arial"/>
          <w:b/>
          <w:color w:val="000000"/>
          <w:sz w:val="24"/>
          <w:szCs w:val="24"/>
        </w:rPr>
        <w:t>OBRAZEC 1</w:t>
      </w:r>
    </w:p>
    <w:p w:rsidR="00C70EE5" w:rsidRPr="00A35FE8" w:rsidRDefault="00C70EE5" w:rsidP="00C70EE5">
      <w:pPr>
        <w:jc w:val="right"/>
        <w:rPr>
          <w:rFonts w:ascii="Cambria" w:hAnsi="Cambria" w:cs="Arial"/>
          <w:b/>
          <w:caps/>
          <w:color w:val="000000"/>
          <w:sz w:val="24"/>
          <w:szCs w:val="24"/>
        </w:rPr>
      </w:pPr>
    </w:p>
    <w:p w:rsidR="00AC3A88" w:rsidRPr="00A35FE8" w:rsidRDefault="00AC3A88" w:rsidP="00AC3A88">
      <w:pPr>
        <w:rPr>
          <w:rFonts w:ascii="Cambria" w:hAnsi="Cambria"/>
          <w:b/>
          <w:color w:val="000000"/>
          <w:sz w:val="24"/>
          <w:szCs w:val="24"/>
          <w:u w:val="single"/>
          <w:lang w:val="sl-SI"/>
        </w:rPr>
      </w:pPr>
    </w:p>
    <w:p w:rsidR="00AC3A88" w:rsidRPr="004400A3" w:rsidRDefault="00AD0EF3" w:rsidP="00AC3A88">
      <w:pPr>
        <w:rPr>
          <w:rFonts w:ascii="Cambria" w:hAnsi="Cambria"/>
          <w:b/>
          <w:color w:val="000000"/>
          <w:sz w:val="24"/>
          <w:szCs w:val="24"/>
          <w:u w:val="single"/>
          <w:lang w:val="sl-SI"/>
        </w:rPr>
      </w:pPr>
      <w:r w:rsidRPr="004400A3">
        <w:rPr>
          <w:rFonts w:ascii="Cambria" w:hAnsi="Cambria"/>
          <w:b/>
          <w:color w:val="000000"/>
          <w:sz w:val="24"/>
          <w:szCs w:val="24"/>
          <w:u w:val="single"/>
          <w:lang w:val="sl-SI"/>
        </w:rPr>
        <w:t>Podatki o prijavitelj</w:t>
      </w:r>
      <w:r w:rsidR="00AC3A88" w:rsidRPr="004400A3">
        <w:rPr>
          <w:rFonts w:ascii="Cambria" w:hAnsi="Cambria"/>
          <w:b/>
          <w:color w:val="000000"/>
          <w:sz w:val="24"/>
          <w:szCs w:val="24"/>
          <w:u w:val="single"/>
          <w:lang w:val="sl-SI"/>
        </w:rPr>
        <w:t>u:</w:t>
      </w:r>
    </w:p>
    <w:p w:rsidR="00D16ABA" w:rsidRPr="004400A3" w:rsidRDefault="00D16ABA" w:rsidP="005F4D73">
      <w:pPr>
        <w:jc w:val="both"/>
        <w:rPr>
          <w:rFonts w:ascii="Cambria" w:hAnsi="Cambria" w:cs="Arial"/>
          <w:b/>
          <w:color w:val="000000"/>
          <w:sz w:val="24"/>
          <w:szCs w:val="24"/>
        </w:rPr>
      </w:pPr>
    </w:p>
    <w:tbl>
      <w:tblPr>
        <w:tblW w:w="978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001"/>
        <w:gridCol w:w="4780"/>
      </w:tblGrid>
      <w:tr w:rsidR="005F4D73" w:rsidRPr="004400A3" w:rsidTr="004400A3">
        <w:trPr>
          <w:cantSplit/>
          <w:trHeight w:hRule="exact" w:val="397"/>
        </w:trPr>
        <w:tc>
          <w:tcPr>
            <w:tcW w:w="5001" w:type="dxa"/>
            <w:vAlign w:val="center"/>
          </w:tcPr>
          <w:p w:rsidR="005F4D73" w:rsidRPr="004400A3" w:rsidRDefault="00AD0EF3" w:rsidP="00D51A6B">
            <w:pPr>
              <w:jc w:val="both"/>
              <w:rPr>
                <w:rFonts w:ascii="Cambria" w:hAnsi="Cambria" w:cs="Arial"/>
                <w:color w:val="000000"/>
                <w:sz w:val="24"/>
                <w:szCs w:val="24"/>
              </w:rPr>
            </w:pPr>
            <w:r w:rsidRPr="004400A3">
              <w:rPr>
                <w:rFonts w:ascii="Cambria" w:hAnsi="Cambria" w:cs="Arial"/>
                <w:color w:val="000000"/>
                <w:sz w:val="24"/>
                <w:szCs w:val="24"/>
              </w:rPr>
              <w:t>Naziv prijavitelj</w:t>
            </w:r>
            <w:r w:rsidR="005F4D73" w:rsidRPr="004400A3">
              <w:rPr>
                <w:rFonts w:ascii="Cambria" w:hAnsi="Cambria" w:cs="Arial"/>
                <w:color w:val="000000"/>
                <w:sz w:val="24"/>
                <w:szCs w:val="24"/>
              </w:rPr>
              <w:t>a:</w:t>
            </w:r>
          </w:p>
        </w:tc>
        <w:tc>
          <w:tcPr>
            <w:tcW w:w="4780" w:type="dxa"/>
            <w:vAlign w:val="center"/>
          </w:tcPr>
          <w:p w:rsidR="005F4D73" w:rsidRPr="004400A3" w:rsidRDefault="005F4D73" w:rsidP="00D51A6B">
            <w:pPr>
              <w:jc w:val="both"/>
              <w:rPr>
                <w:rFonts w:ascii="Cambria" w:hAnsi="Cambria" w:cs="Arial"/>
                <w:color w:val="000000"/>
                <w:sz w:val="24"/>
                <w:szCs w:val="24"/>
              </w:rPr>
            </w:pPr>
          </w:p>
          <w:p w:rsidR="005F4D73" w:rsidRPr="004400A3" w:rsidRDefault="005F4D73" w:rsidP="00D51A6B">
            <w:pPr>
              <w:jc w:val="both"/>
              <w:rPr>
                <w:rFonts w:ascii="Cambria" w:hAnsi="Cambria" w:cs="Arial"/>
                <w:color w:val="000000"/>
                <w:sz w:val="24"/>
                <w:szCs w:val="24"/>
              </w:rPr>
            </w:pPr>
          </w:p>
        </w:tc>
      </w:tr>
      <w:tr w:rsidR="005F4D73" w:rsidRPr="004400A3" w:rsidTr="004400A3">
        <w:trPr>
          <w:cantSplit/>
          <w:trHeight w:hRule="exact" w:val="397"/>
        </w:trPr>
        <w:tc>
          <w:tcPr>
            <w:tcW w:w="5001" w:type="dxa"/>
            <w:vAlign w:val="center"/>
          </w:tcPr>
          <w:p w:rsidR="005F4D73" w:rsidRPr="004400A3" w:rsidRDefault="005F4D73" w:rsidP="00D51A6B">
            <w:pPr>
              <w:pStyle w:val="Glava"/>
              <w:rPr>
                <w:rFonts w:ascii="Cambria" w:hAnsi="Cambria" w:cs="Arial"/>
                <w:color w:val="000000"/>
                <w:sz w:val="24"/>
                <w:szCs w:val="24"/>
              </w:rPr>
            </w:pPr>
            <w:r w:rsidRPr="004400A3">
              <w:rPr>
                <w:rFonts w:ascii="Cambria" w:hAnsi="Cambria" w:cs="Arial"/>
                <w:color w:val="000000"/>
                <w:sz w:val="24"/>
                <w:szCs w:val="24"/>
              </w:rPr>
              <w:t xml:space="preserve">Naslov </w:t>
            </w:r>
            <w:r w:rsidR="00AD0EF3" w:rsidRPr="004400A3">
              <w:rPr>
                <w:rFonts w:ascii="Cambria" w:hAnsi="Cambria" w:cs="Arial"/>
                <w:color w:val="000000"/>
                <w:sz w:val="24"/>
                <w:szCs w:val="24"/>
              </w:rPr>
              <w:t>prijavitelja</w:t>
            </w:r>
            <w:r w:rsidRPr="004400A3">
              <w:rPr>
                <w:rFonts w:ascii="Cambria" w:hAnsi="Cambria" w:cs="Arial"/>
                <w:color w:val="000000"/>
                <w:sz w:val="24"/>
                <w:szCs w:val="24"/>
              </w:rPr>
              <w:t>:</w:t>
            </w:r>
          </w:p>
        </w:tc>
        <w:tc>
          <w:tcPr>
            <w:tcW w:w="4780" w:type="dxa"/>
            <w:vAlign w:val="center"/>
          </w:tcPr>
          <w:p w:rsidR="005F4D73" w:rsidRPr="004400A3" w:rsidRDefault="005F4D73" w:rsidP="00D51A6B">
            <w:pPr>
              <w:jc w:val="both"/>
              <w:rPr>
                <w:rFonts w:ascii="Cambria" w:hAnsi="Cambria" w:cs="Arial"/>
                <w:color w:val="000000"/>
                <w:sz w:val="24"/>
                <w:szCs w:val="24"/>
              </w:rPr>
            </w:pPr>
          </w:p>
          <w:p w:rsidR="005F4D73" w:rsidRPr="004400A3" w:rsidRDefault="005F4D73" w:rsidP="00D51A6B">
            <w:pPr>
              <w:jc w:val="both"/>
              <w:rPr>
                <w:rFonts w:ascii="Cambria" w:hAnsi="Cambria" w:cs="Arial"/>
                <w:color w:val="000000"/>
                <w:sz w:val="24"/>
                <w:szCs w:val="24"/>
              </w:rPr>
            </w:pPr>
          </w:p>
        </w:tc>
      </w:tr>
      <w:tr w:rsidR="001051F2" w:rsidRPr="004400A3" w:rsidTr="004400A3">
        <w:trPr>
          <w:cantSplit/>
          <w:trHeight w:hRule="exact" w:val="397"/>
        </w:trPr>
        <w:tc>
          <w:tcPr>
            <w:tcW w:w="5001" w:type="dxa"/>
            <w:vAlign w:val="center"/>
          </w:tcPr>
          <w:p w:rsidR="00073B72" w:rsidRPr="004400A3" w:rsidRDefault="00DC1A5B" w:rsidP="00E52D66">
            <w:pPr>
              <w:jc w:val="both"/>
              <w:rPr>
                <w:rFonts w:ascii="Cambria" w:hAnsi="Cambria" w:cs="Arial"/>
                <w:color w:val="000000"/>
                <w:sz w:val="24"/>
                <w:szCs w:val="24"/>
                <w:lang w:val="da-DK"/>
              </w:rPr>
            </w:pPr>
            <w:r w:rsidRPr="004400A3">
              <w:rPr>
                <w:rFonts w:ascii="Cambria" w:hAnsi="Cambria" w:cs="Arial"/>
                <w:color w:val="000000"/>
                <w:sz w:val="24"/>
                <w:szCs w:val="24"/>
                <w:lang w:val="da-DK"/>
              </w:rPr>
              <w:t xml:space="preserve">Zakoniti zastopnik </w:t>
            </w:r>
            <w:r w:rsidR="00AD0EF3" w:rsidRPr="004400A3">
              <w:rPr>
                <w:rFonts w:ascii="Cambria" w:hAnsi="Cambria" w:cs="Arial"/>
                <w:color w:val="000000"/>
                <w:sz w:val="24"/>
                <w:szCs w:val="24"/>
              </w:rPr>
              <w:t>prijavitelja</w:t>
            </w:r>
            <w:r w:rsidRPr="004400A3">
              <w:rPr>
                <w:rFonts w:ascii="Cambria" w:hAnsi="Cambria" w:cs="Arial"/>
                <w:color w:val="000000"/>
                <w:sz w:val="24"/>
                <w:szCs w:val="24"/>
                <w:lang w:val="da-DK"/>
              </w:rPr>
              <w:t>:</w:t>
            </w:r>
          </w:p>
        </w:tc>
        <w:tc>
          <w:tcPr>
            <w:tcW w:w="4780" w:type="dxa"/>
            <w:vAlign w:val="center"/>
          </w:tcPr>
          <w:p w:rsidR="001051F2" w:rsidRPr="004400A3" w:rsidRDefault="001051F2" w:rsidP="007721A9">
            <w:pPr>
              <w:jc w:val="both"/>
              <w:rPr>
                <w:rFonts w:ascii="Cambria" w:hAnsi="Cambria" w:cs="Arial"/>
                <w:color w:val="000000"/>
                <w:sz w:val="24"/>
                <w:szCs w:val="24"/>
                <w:lang w:val="da-DK"/>
              </w:rPr>
            </w:pPr>
          </w:p>
        </w:tc>
      </w:tr>
      <w:tr w:rsidR="005F4D73" w:rsidRPr="004400A3" w:rsidTr="004400A3">
        <w:trPr>
          <w:cantSplit/>
          <w:trHeight w:hRule="exact" w:val="397"/>
        </w:trPr>
        <w:tc>
          <w:tcPr>
            <w:tcW w:w="5001" w:type="dxa"/>
            <w:vAlign w:val="center"/>
          </w:tcPr>
          <w:p w:rsidR="005F4D73" w:rsidRPr="004400A3" w:rsidRDefault="005F4D73" w:rsidP="00E52D66">
            <w:pPr>
              <w:jc w:val="both"/>
              <w:rPr>
                <w:rFonts w:ascii="Cambria" w:hAnsi="Cambria" w:cs="Arial"/>
                <w:color w:val="000000"/>
                <w:sz w:val="24"/>
                <w:szCs w:val="24"/>
              </w:rPr>
            </w:pPr>
            <w:r w:rsidRPr="004400A3">
              <w:rPr>
                <w:rFonts w:ascii="Cambria" w:hAnsi="Cambria" w:cs="Arial"/>
                <w:color w:val="000000"/>
                <w:sz w:val="24"/>
                <w:szCs w:val="24"/>
              </w:rPr>
              <w:t>Kontaktna oseba:</w:t>
            </w:r>
          </w:p>
        </w:tc>
        <w:tc>
          <w:tcPr>
            <w:tcW w:w="4780" w:type="dxa"/>
            <w:vAlign w:val="center"/>
          </w:tcPr>
          <w:p w:rsidR="005F4D73" w:rsidRPr="004400A3" w:rsidRDefault="005F4D73" w:rsidP="00D51A6B">
            <w:pPr>
              <w:jc w:val="both"/>
              <w:rPr>
                <w:rFonts w:ascii="Cambria" w:hAnsi="Cambria" w:cs="Arial"/>
                <w:color w:val="000000"/>
                <w:sz w:val="24"/>
                <w:szCs w:val="24"/>
              </w:rPr>
            </w:pPr>
          </w:p>
        </w:tc>
      </w:tr>
      <w:tr w:rsidR="005F4D73" w:rsidRPr="004400A3" w:rsidTr="004400A3">
        <w:trPr>
          <w:cantSplit/>
          <w:trHeight w:hRule="exact" w:val="397"/>
        </w:trPr>
        <w:tc>
          <w:tcPr>
            <w:tcW w:w="5001" w:type="dxa"/>
            <w:vAlign w:val="center"/>
          </w:tcPr>
          <w:p w:rsidR="00DC1A5B" w:rsidRPr="004400A3" w:rsidRDefault="005F4D73" w:rsidP="00E52D66">
            <w:pPr>
              <w:rPr>
                <w:rFonts w:ascii="Cambria" w:hAnsi="Cambria" w:cs="Arial"/>
                <w:color w:val="000000"/>
                <w:sz w:val="24"/>
                <w:szCs w:val="24"/>
                <w:lang w:val="da-DK"/>
              </w:rPr>
            </w:pPr>
            <w:r w:rsidRPr="004400A3">
              <w:rPr>
                <w:rFonts w:ascii="Cambria" w:hAnsi="Cambria" w:cs="Arial"/>
                <w:color w:val="000000"/>
                <w:sz w:val="24"/>
                <w:szCs w:val="24"/>
                <w:lang w:val="da-DK"/>
              </w:rPr>
              <w:t>Elektronski naslov kontaktne osebe:</w:t>
            </w:r>
          </w:p>
        </w:tc>
        <w:tc>
          <w:tcPr>
            <w:tcW w:w="4780" w:type="dxa"/>
            <w:vAlign w:val="center"/>
          </w:tcPr>
          <w:p w:rsidR="005F4D73" w:rsidRPr="004400A3" w:rsidRDefault="005F4D73" w:rsidP="00D51A6B">
            <w:pPr>
              <w:jc w:val="both"/>
              <w:rPr>
                <w:rFonts w:ascii="Cambria" w:hAnsi="Cambria" w:cs="Arial"/>
                <w:color w:val="000000"/>
                <w:sz w:val="24"/>
                <w:szCs w:val="24"/>
                <w:lang w:val="da-DK"/>
              </w:rPr>
            </w:pPr>
          </w:p>
        </w:tc>
      </w:tr>
      <w:tr w:rsidR="005F4D73" w:rsidRPr="004400A3" w:rsidTr="004400A3">
        <w:trPr>
          <w:cantSplit/>
          <w:trHeight w:hRule="exact" w:val="397"/>
        </w:trPr>
        <w:tc>
          <w:tcPr>
            <w:tcW w:w="5001" w:type="dxa"/>
            <w:vAlign w:val="center"/>
          </w:tcPr>
          <w:p w:rsidR="005F4D73" w:rsidRPr="004400A3" w:rsidRDefault="005F4D73" w:rsidP="00E52D66">
            <w:pPr>
              <w:jc w:val="both"/>
              <w:rPr>
                <w:rFonts w:ascii="Cambria" w:hAnsi="Cambria" w:cs="Arial"/>
                <w:color w:val="000000"/>
                <w:sz w:val="24"/>
                <w:szCs w:val="24"/>
              </w:rPr>
            </w:pPr>
            <w:r w:rsidRPr="004400A3">
              <w:rPr>
                <w:rFonts w:ascii="Cambria" w:hAnsi="Cambria" w:cs="Arial"/>
                <w:color w:val="000000"/>
                <w:sz w:val="24"/>
                <w:szCs w:val="24"/>
              </w:rPr>
              <w:t>Številka telefona:</w:t>
            </w:r>
          </w:p>
        </w:tc>
        <w:tc>
          <w:tcPr>
            <w:tcW w:w="4780" w:type="dxa"/>
            <w:vAlign w:val="center"/>
          </w:tcPr>
          <w:p w:rsidR="005F4D73" w:rsidRPr="004400A3" w:rsidRDefault="005F4D73" w:rsidP="00D51A6B">
            <w:pPr>
              <w:jc w:val="both"/>
              <w:rPr>
                <w:rFonts w:ascii="Cambria" w:hAnsi="Cambria" w:cs="Arial"/>
                <w:color w:val="000000"/>
                <w:sz w:val="24"/>
                <w:szCs w:val="24"/>
              </w:rPr>
            </w:pPr>
          </w:p>
        </w:tc>
      </w:tr>
      <w:tr w:rsidR="005F4D73" w:rsidRPr="004400A3" w:rsidTr="004400A3">
        <w:trPr>
          <w:cantSplit/>
          <w:trHeight w:hRule="exact" w:val="397"/>
        </w:trPr>
        <w:tc>
          <w:tcPr>
            <w:tcW w:w="5001" w:type="dxa"/>
            <w:vAlign w:val="center"/>
          </w:tcPr>
          <w:p w:rsidR="005F4D73" w:rsidRPr="004400A3" w:rsidRDefault="005F4D73" w:rsidP="00E52D66">
            <w:pPr>
              <w:jc w:val="both"/>
              <w:rPr>
                <w:rFonts w:ascii="Cambria" w:hAnsi="Cambria" w:cs="Arial"/>
                <w:color w:val="000000"/>
                <w:sz w:val="24"/>
                <w:szCs w:val="24"/>
              </w:rPr>
            </w:pPr>
            <w:r w:rsidRPr="004400A3">
              <w:rPr>
                <w:rFonts w:ascii="Cambria" w:hAnsi="Cambria" w:cs="Arial"/>
                <w:color w:val="000000"/>
                <w:sz w:val="24"/>
                <w:szCs w:val="24"/>
              </w:rPr>
              <w:t>Številka faxa:</w:t>
            </w:r>
          </w:p>
        </w:tc>
        <w:tc>
          <w:tcPr>
            <w:tcW w:w="4780" w:type="dxa"/>
            <w:vAlign w:val="center"/>
          </w:tcPr>
          <w:p w:rsidR="005F4D73" w:rsidRPr="004400A3" w:rsidRDefault="005F4D73" w:rsidP="00D51A6B">
            <w:pPr>
              <w:jc w:val="both"/>
              <w:rPr>
                <w:rFonts w:ascii="Cambria" w:hAnsi="Cambria" w:cs="Arial"/>
                <w:color w:val="000000"/>
                <w:sz w:val="24"/>
                <w:szCs w:val="24"/>
              </w:rPr>
            </w:pPr>
          </w:p>
        </w:tc>
      </w:tr>
      <w:tr w:rsidR="005F4D73" w:rsidRPr="004400A3" w:rsidTr="004400A3">
        <w:trPr>
          <w:cantSplit/>
          <w:trHeight w:hRule="exact" w:val="397"/>
        </w:trPr>
        <w:tc>
          <w:tcPr>
            <w:tcW w:w="5001" w:type="dxa"/>
            <w:vAlign w:val="center"/>
          </w:tcPr>
          <w:p w:rsidR="005F4D73" w:rsidRPr="004400A3" w:rsidRDefault="005F4D73" w:rsidP="00E52D66">
            <w:pPr>
              <w:jc w:val="both"/>
              <w:rPr>
                <w:rFonts w:ascii="Cambria" w:hAnsi="Cambria" w:cs="Arial"/>
                <w:color w:val="000000"/>
                <w:sz w:val="24"/>
                <w:szCs w:val="24"/>
              </w:rPr>
            </w:pPr>
            <w:r w:rsidRPr="004400A3">
              <w:rPr>
                <w:rFonts w:ascii="Cambria" w:hAnsi="Cambria" w:cs="Arial"/>
                <w:color w:val="000000"/>
                <w:sz w:val="24"/>
                <w:szCs w:val="24"/>
              </w:rPr>
              <w:t>Internetni naslov:</w:t>
            </w:r>
          </w:p>
        </w:tc>
        <w:tc>
          <w:tcPr>
            <w:tcW w:w="4780" w:type="dxa"/>
            <w:vAlign w:val="center"/>
          </w:tcPr>
          <w:p w:rsidR="005F4D73" w:rsidRPr="004400A3" w:rsidRDefault="005F4D73" w:rsidP="00D51A6B">
            <w:pPr>
              <w:jc w:val="both"/>
              <w:rPr>
                <w:rFonts w:ascii="Cambria" w:hAnsi="Cambria" w:cs="Arial"/>
                <w:color w:val="000000"/>
                <w:sz w:val="24"/>
                <w:szCs w:val="24"/>
              </w:rPr>
            </w:pPr>
          </w:p>
        </w:tc>
      </w:tr>
      <w:tr w:rsidR="00DC1A5B" w:rsidRPr="004400A3" w:rsidTr="004400A3">
        <w:trPr>
          <w:cantSplit/>
          <w:trHeight w:hRule="exact" w:val="397"/>
        </w:trPr>
        <w:tc>
          <w:tcPr>
            <w:tcW w:w="5001" w:type="dxa"/>
            <w:vAlign w:val="center"/>
          </w:tcPr>
          <w:p w:rsidR="00DC1A5B" w:rsidRPr="004400A3" w:rsidRDefault="00DC1A5B" w:rsidP="00E52D66">
            <w:pPr>
              <w:jc w:val="both"/>
              <w:rPr>
                <w:rFonts w:ascii="Cambria" w:hAnsi="Cambria" w:cs="Arial"/>
                <w:color w:val="000000"/>
                <w:sz w:val="24"/>
                <w:szCs w:val="24"/>
              </w:rPr>
            </w:pPr>
            <w:r w:rsidRPr="004400A3">
              <w:rPr>
                <w:rFonts w:ascii="Cambria" w:hAnsi="Cambria" w:cs="Arial"/>
                <w:color w:val="000000"/>
                <w:sz w:val="24"/>
                <w:szCs w:val="24"/>
              </w:rPr>
              <w:t>Identifikacijska številka:</w:t>
            </w:r>
          </w:p>
        </w:tc>
        <w:tc>
          <w:tcPr>
            <w:tcW w:w="4780" w:type="dxa"/>
            <w:vAlign w:val="center"/>
          </w:tcPr>
          <w:p w:rsidR="00DC1A5B" w:rsidRPr="004400A3" w:rsidRDefault="00DC1A5B" w:rsidP="00D51A6B">
            <w:pPr>
              <w:jc w:val="both"/>
              <w:rPr>
                <w:rFonts w:ascii="Cambria" w:hAnsi="Cambria" w:cs="Arial"/>
                <w:color w:val="000000"/>
                <w:sz w:val="24"/>
                <w:szCs w:val="24"/>
              </w:rPr>
            </w:pPr>
          </w:p>
        </w:tc>
      </w:tr>
      <w:tr w:rsidR="00DC1A5B" w:rsidRPr="004400A3" w:rsidTr="004400A3">
        <w:trPr>
          <w:cantSplit/>
          <w:trHeight w:hRule="exact" w:val="397"/>
        </w:trPr>
        <w:tc>
          <w:tcPr>
            <w:tcW w:w="5001" w:type="dxa"/>
            <w:vAlign w:val="center"/>
          </w:tcPr>
          <w:p w:rsidR="00DC1A5B" w:rsidRPr="004400A3" w:rsidRDefault="00DC1A5B" w:rsidP="00E52D66">
            <w:pPr>
              <w:jc w:val="both"/>
              <w:rPr>
                <w:rFonts w:ascii="Cambria" w:hAnsi="Cambria" w:cs="Arial"/>
                <w:color w:val="000000"/>
                <w:sz w:val="24"/>
                <w:szCs w:val="24"/>
              </w:rPr>
            </w:pPr>
            <w:r w:rsidRPr="004400A3">
              <w:rPr>
                <w:rFonts w:ascii="Cambria" w:hAnsi="Cambria" w:cs="Arial"/>
                <w:color w:val="000000"/>
                <w:sz w:val="24"/>
                <w:szCs w:val="24"/>
              </w:rPr>
              <w:t>Številka transakcijskega računa pri banki:</w:t>
            </w:r>
          </w:p>
        </w:tc>
        <w:tc>
          <w:tcPr>
            <w:tcW w:w="4780" w:type="dxa"/>
            <w:vAlign w:val="center"/>
          </w:tcPr>
          <w:p w:rsidR="00DC1A5B" w:rsidRPr="004400A3" w:rsidRDefault="00DC1A5B" w:rsidP="00D51A6B">
            <w:pPr>
              <w:jc w:val="both"/>
              <w:rPr>
                <w:rFonts w:ascii="Cambria" w:hAnsi="Cambria" w:cs="Arial"/>
                <w:color w:val="000000"/>
                <w:sz w:val="24"/>
                <w:szCs w:val="24"/>
              </w:rPr>
            </w:pPr>
          </w:p>
        </w:tc>
      </w:tr>
      <w:tr w:rsidR="005F4D73" w:rsidRPr="004400A3" w:rsidTr="004400A3">
        <w:trPr>
          <w:cantSplit/>
          <w:trHeight w:hRule="exact" w:val="397"/>
        </w:trPr>
        <w:tc>
          <w:tcPr>
            <w:tcW w:w="5001" w:type="dxa"/>
            <w:vAlign w:val="center"/>
          </w:tcPr>
          <w:p w:rsidR="00073B72" w:rsidRPr="004400A3" w:rsidRDefault="005F4D73" w:rsidP="00E52D66">
            <w:pPr>
              <w:jc w:val="both"/>
              <w:rPr>
                <w:rFonts w:ascii="Cambria" w:hAnsi="Cambria" w:cs="Arial"/>
                <w:color w:val="000000"/>
                <w:sz w:val="24"/>
                <w:szCs w:val="24"/>
              </w:rPr>
            </w:pPr>
            <w:r w:rsidRPr="004400A3">
              <w:rPr>
                <w:rFonts w:ascii="Cambria" w:hAnsi="Cambria" w:cs="Arial"/>
                <w:color w:val="000000"/>
                <w:sz w:val="24"/>
                <w:szCs w:val="24"/>
              </w:rPr>
              <w:t>Odgovorna oseba za podpis pogodbe:</w:t>
            </w:r>
          </w:p>
        </w:tc>
        <w:tc>
          <w:tcPr>
            <w:tcW w:w="4780" w:type="dxa"/>
            <w:vAlign w:val="center"/>
          </w:tcPr>
          <w:p w:rsidR="005F4D73" w:rsidRPr="004400A3" w:rsidRDefault="005F4D73" w:rsidP="00D51A6B">
            <w:pPr>
              <w:jc w:val="both"/>
              <w:rPr>
                <w:rFonts w:ascii="Cambria" w:hAnsi="Cambria" w:cs="Arial"/>
                <w:color w:val="000000"/>
                <w:sz w:val="24"/>
                <w:szCs w:val="24"/>
              </w:rPr>
            </w:pPr>
          </w:p>
        </w:tc>
      </w:tr>
    </w:tbl>
    <w:p w:rsidR="00AC3A88" w:rsidRPr="004400A3" w:rsidRDefault="00AC3A88" w:rsidP="00AC3A88">
      <w:pPr>
        <w:rPr>
          <w:rFonts w:ascii="Cambria" w:hAnsi="Cambria"/>
          <w:b/>
          <w:color w:val="000000"/>
          <w:sz w:val="24"/>
          <w:szCs w:val="24"/>
          <w:u w:val="single"/>
          <w:lang w:val="sl-SI"/>
        </w:rPr>
      </w:pPr>
    </w:p>
    <w:p w:rsidR="00D16ABA" w:rsidRPr="004400A3" w:rsidRDefault="00D16ABA" w:rsidP="00AC3A88">
      <w:pPr>
        <w:rPr>
          <w:rFonts w:ascii="Cambria" w:hAnsi="Cambria"/>
          <w:b/>
          <w:color w:val="000000"/>
          <w:sz w:val="24"/>
          <w:szCs w:val="24"/>
          <w:u w:val="single"/>
          <w:lang w:val="sl-SI"/>
        </w:rPr>
      </w:pPr>
    </w:p>
    <w:p w:rsidR="00D16ABA" w:rsidRPr="004400A3" w:rsidRDefault="00D16ABA" w:rsidP="00E52D66">
      <w:pPr>
        <w:jc w:val="both"/>
        <w:rPr>
          <w:rFonts w:ascii="Cambria" w:eastAsia="Calibri" w:hAnsi="Cambria" w:cs="Calibri"/>
          <w:iCs/>
          <w:sz w:val="24"/>
          <w:szCs w:val="24"/>
          <w:lang w:val="sl-SI" w:eastAsia="sl-SI"/>
        </w:rPr>
      </w:pPr>
      <w:r w:rsidRPr="004400A3">
        <w:rPr>
          <w:rFonts w:ascii="Cambria" w:eastAsia="Calibri" w:hAnsi="Cambria" w:cs="Calibri"/>
          <w:iCs/>
          <w:sz w:val="24"/>
          <w:szCs w:val="24"/>
          <w:lang w:val="sl-SI" w:eastAsia="sl-SI"/>
        </w:rPr>
        <w:t xml:space="preserve">Na podlagi javnega razpisa, objavljenega na Portalu javnih naročil, </w:t>
      </w:r>
      <w:r w:rsidR="009D57E4" w:rsidRPr="009D57E4">
        <w:rPr>
          <w:rFonts w:ascii="Cambria" w:hAnsi="Cambria"/>
          <w:b/>
          <w:color w:val="000000" w:themeColor="text1"/>
          <w:sz w:val="24"/>
          <w:szCs w:val="24"/>
          <w:lang w:val="sl-SI"/>
        </w:rPr>
        <w:t>03.04</w:t>
      </w:r>
      <w:r w:rsidR="009D57E4" w:rsidRPr="009D57E4">
        <w:rPr>
          <w:rFonts w:ascii="Cambria" w:hAnsi="Cambria" w:cs="Arial"/>
          <w:b/>
          <w:color w:val="000000" w:themeColor="text1"/>
          <w:sz w:val="24"/>
          <w:szCs w:val="24"/>
          <w:lang w:val="sl-SI"/>
        </w:rPr>
        <w:t>.2018</w:t>
      </w:r>
      <w:r w:rsidR="009D57E4" w:rsidRPr="00F840E8">
        <w:rPr>
          <w:rFonts w:ascii="Cambria" w:hAnsi="Cambria"/>
          <w:color w:val="000000" w:themeColor="text1"/>
          <w:sz w:val="24"/>
          <w:szCs w:val="24"/>
          <w:lang w:val="sl-SI"/>
        </w:rPr>
        <w:t>, pod številko objave</w:t>
      </w:r>
      <w:r w:rsidR="009D57E4">
        <w:rPr>
          <w:rFonts w:ascii="Cambria" w:hAnsi="Cambria"/>
          <w:b/>
          <w:color w:val="000000" w:themeColor="text1"/>
          <w:sz w:val="24"/>
          <w:szCs w:val="24"/>
          <w:lang w:val="sl-SI"/>
        </w:rPr>
        <w:t xml:space="preserve"> </w:t>
      </w:r>
      <w:r w:rsidR="009D57E4" w:rsidRPr="009D57E4">
        <w:rPr>
          <w:rFonts w:ascii="Cambria" w:hAnsi="Cambria" w:cs="Arial"/>
          <w:b/>
          <w:noProof/>
          <w:color w:val="000000" w:themeColor="text1"/>
          <w:sz w:val="24"/>
          <w:szCs w:val="24"/>
          <w:lang w:val="sl-SI" w:eastAsia="sl-SI"/>
        </w:rPr>
        <w:drawing>
          <wp:inline distT="0" distB="0" distL="0" distR="0" wp14:anchorId="4190717B" wp14:editId="5D5E5F09">
            <wp:extent cx="209550" cy="104775"/>
            <wp:effectExtent l="0" t="0" r="0" b="9525"/>
            <wp:docPr id="5" name="Slika 5" descr="https://www.enarocanje.si/images/slo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www.enarocanje.si/images/slologo.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09550" cy="104775"/>
                    </a:xfrm>
                    <a:prstGeom prst="rect">
                      <a:avLst/>
                    </a:prstGeom>
                    <a:noFill/>
                    <a:ln>
                      <a:noFill/>
                    </a:ln>
                  </pic:spPr>
                </pic:pic>
              </a:graphicData>
            </a:graphic>
          </wp:inline>
        </w:drawing>
      </w:r>
      <w:r w:rsidR="009D57E4" w:rsidRPr="009D57E4">
        <w:rPr>
          <w:rFonts w:ascii="Cambria" w:hAnsi="Cambria" w:cs="Arial"/>
          <w:b/>
          <w:color w:val="000000" w:themeColor="text1"/>
          <w:sz w:val="24"/>
          <w:szCs w:val="24"/>
        </w:rPr>
        <w:t>JN002</w:t>
      </w:r>
      <w:r w:rsidR="009D57E4">
        <w:rPr>
          <w:rFonts w:ascii="Cambria" w:hAnsi="Cambria" w:cs="Arial"/>
          <w:b/>
          <w:color w:val="000000" w:themeColor="text1"/>
          <w:sz w:val="24"/>
          <w:szCs w:val="24"/>
        </w:rPr>
        <w:t xml:space="preserve">396/2018-B01, </w:t>
      </w:r>
      <w:r w:rsidR="009D57E4" w:rsidRPr="009D57E4">
        <w:rPr>
          <w:rFonts w:ascii="Cambria" w:hAnsi="Cambria" w:cs="Arial"/>
          <w:b/>
          <w:noProof/>
          <w:color w:val="000000" w:themeColor="text1"/>
          <w:sz w:val="24"/>
          <w:szCs w:val="24"/>
          <w:lang w:val="sl-SI" w:eastAsia="sl-SI"/>
        </w:rPr>
        <w:drawing>
          <wp:inline distT="0" distB="0" distL="0" distR="0" wp14:anchorId="0870D6EE" wp14:editId="6BF22932">
            <wp:extent cx="152400" cy="104775"/>
            <wp:effectExtent l="0" t="0" r="0" b="9525"/>
            <wp:docPr id="6" name="Slika 6" descr="https://www.enarocanje.si/images/eulogo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www.enarocanje.si/images/eulogo2.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52400" cy="104775"/>
                    </a:xfrm>
                    <a:prstGeom prst="rect">
                      <a:avLst/>
                    </a:prstGeom>
                    <a:noFill/>
                    <a:ln>
                      <a:noFill/>
                    </a:ln>
                  </pic:spPr>
                </pic:pic>
              </a:graphicData>
            </a:graphic>
          </wp:inline>
        </w:drawing>
      </w:r>
      <w:r w:rsidR="009D57E4" w:rsidRPr="009D57E4">
        <w:rPr>
          <w:rFonts w:ascii="Cambria" w:hAnsi="Cambria" w:cs="Arial"/>
          <w:b/>
          <w:color w:val="000000" w:themeColor="text1"/>
          <w:sz w:val="24"/>
          <w:szCs w:val="24"/>
        </w:rPr>
        <w:t>2018/S 065-144370</w:t>
      </w:r>
      <w:r w:rsidRPr="004400A3">
        <w:rPr>
          <w:rFonts w:ascii="Cambria" w:eastAsia="Calibri" w:hAnsi="Cambria" w:cs="Calibri"/>
          <w:iCs/>
          <w:sz w:val="24"/>
          <w:szCs w:val="24"/>
          <w:lang w:val="sl-SI" w:eastAsia="sl-SI"/>
        </w:rPr>
        <w:t xml:space="preserve">, se prijavljamo na vaš javni razpis in prilagamo našo </w:t>
      </w:r>
      <w:r w:rsidR="00C20664" w:rsidRPr="004400A3">
        <w:rPr>
          <w:rFonts w:ascii="Cambria" w:eastAsia="Calibri" w:hAnsi="Cambria" w:cs="Calibri"/>
          <w:iCs/>
          <w:sz w:val="24"/>
          <w:szCs w:val="24"/>
          <w:lang w:val="sl-SI" w:eastAsia="sl-SI"/>
        </w:rPr>
        <w:t>prijav</w:t>
      </w:r>
      <w:r w:rsidR="00571F5D" w:rsidRPr="004400A3">
        <w:rPr>
          <w:rFonts w:ascii="Cambria" w:eastAsia="Calibri" w:hAnsi="Cambria" w:cs="Calibri"/>
          <w:iCs/>
          <w:sz w:val="24"/>
          <w:szCs w:val="24"/>
          <w:lang w:val="sl-SI" w:eastAsia="sl-SI"/>
        </w:rPr>
        <w:t>n</w:t>
      </w:r>
      <w:r w:rsidRPr="004400A3">
        <w:rPr>
          <w:rFonts w:ascii="Cambria" w:eastAsia="Calibri" w:hAnsi="Cambria" w:cs="Calibri"/>
          <w:iCs/>
          <w:sz w:val="24"/>
          <w:szCs w:val="24"/>
          <w:lang w:val="sl-SI" w:eastAsia="sl-SI"/>
        </w:rPr>
        <w:t xml:space="preserve">o dokumentacijo v skladu z Navodili za izdelavo </w:t>
      </w:r>
      <w:r w:rsidR="00C20664" w:rsidRPr="004400A3">
        <w:rPr>
          <w:rFonts w:ascii="Cambria" w:eastAsia="Calibri" w:hAnsi="Cambria" w:cs="Calibri"/>
          <w:iCs/>
          <w:sz w:val="24"/>
          <w:szCs w:val="24"/>
          <w:lang w:val="sl-SI" w:eastAsia="sl-SI"/>
        </w:rPr>
        <w:t>prijav</w:t>
      </w:r>
      <w:r w:rsidRPr="004400A3">
        <w:rPr>
          <w:rFonts w:ascii="Cambria" w:eastAsia="Calibri" w:hAnsi="Cambria" w:cs="Calibri"/>
          <w:iCs/>
          <w:sz w:val="24"/>
          <w:szCs w:val="24"/>
          <w:lang w:val="sl-SI" w:eastAsia="sl-SI"/>
        </w:rPr>
        <w:t>e.</w:t>
      </w:r>
    </w:p>
    <w:p w:rsidR="00AC3A88" w:rsidRPr="00A35FE8" w:rsidRDefault="00AC3A88" w:rsidP="00AC3A88">
      <w:pPr>
        <w:rPr>
          <w:rFonts w:ascii="Cambria" w:eastAsia="Calibri" w:hAnsi="Cambria" w:cs="Calibri"/>
          <w:b/>
          <w:iCs/>
          <w:sz w:val="28"/>
          <w:szCs w:val="24"/>
          <w:lang w:val="sl-SI" w:eastAsia="sl-SI"/>
        </w:rPr>
      </w:pPr>
    </w:p>
    <w:p w:rsidR="00D54674" w:rsidRDefault="00D54674" w:rsidP="00AC3A88">
      <w:pPr>
        <w:rPr>
          <w:rFonts w:ascii="Cambria" w:eastAsia="Calibri" w:hAnsi="Cambria" w:cs="Calibri"/>
          <w:b/>
          <w:iCs/>
          <w:sz w:val="28"/>
          <w:szCs w:val="24"/>
          <w:lang w:val="sl-SI" w:eastAsia="sl-SI"/>
        </w:rPr>
      </w:pPr>
    </w:p>
    <w:p w:rsidR="004400A3" w:rsidRDefault="004400A3" w:rsidP="00AC3A88">
      <w:pPr>
        <w:rPr>
          <w:rFonts w:ascii="Cambria" w:eastAsia="Calibri" w:hAnsi="Cambria" w:cs="Calibri"/>
          <w:b/>
          <w:iCs/>
          <w:sz w:val="28"/>
          <w:szCs w:val="24"/>
          <w:lang w:val="sl-SI" w:eastAsia="sl-SI"/>
        </w:rPr>
      </w:pPr>
    </w:p>
    <w:p w:rsidR="004400A3" w:rsidRDefault="004400A3" w:rsidP="00AC3A88">
      <w:pPr>
        <w:rPr>
          <w:rFonts w:ascii="Cambria" w:eastAsia="Calibri" w:hAnsi="Cambria" w:cs="Calibri"/>
          <w:b/>
          <w:iCs/>
          <w:sz w:val="28"/>
          <w:szCs w:val="24"/>
          <w:lang w:val="sl-SI" w:eastAsia="sl-SI"/>
        </w:rPr>
      </w:pPr>
    </w:p>
    <w:p w:rsidR="004400A3" w:rsidRDefault="004400A3" w:rsidP="00AC3A88">
      <w:pPr>
        <w:rPr>
          <w:rFonts w:ascii="Cambria" w:eastAsia="Calibri" w:hAnsi="Cambria" w:cs="Calibri"/>
          <w:b/>
          <w:iCs/>
          <w:sz w:val="28"/>
          <w:szCs w:val="24"/>
          <w:lang w:val="sl-SI" w:eastAsia="sl-SI"/>
        </w:rPr>
      </w:pPr>
    </w:p>
    <w:p w:rsidR="004400A3" w:rsidRDefault="004400A3" w:rsidP="00AC3A88">
      <w:pPr>
        <w:rPr>
          <w:rFonts w:ascii="Cambria" w:eastAsia="Calibri" w:hAnsi="Cambria" w:cs="Calibri"/>
          <w:b/>
          <w:iCs/>
          <w:sz w:val="28"/>
          <w:szCs w:val="24"/>
          <w:lang w:val="sl-SI" w:eastAsia="sl-SI"/>
        </w:rPr>
      </w:pPr>
    </w:p>
    <w:p w:rsidR="004400A3" w:rsidRDefault="004400A3" w:rsidP="00AC3A88">
      <w:pPr>
        <w:rPr>
          <w:rFonts w:ascii="Cambria" w:eastAsia="Calibri" w:hAnsi="Cambria" w:cs="Calibri"/>
          <w:b/>
          <w:iCs/>
          <w:sz w:val="28"/>
          <w:szCs w:val="24"/>
          <w:lang w:val="sl-SI" w:eastAsia="sl-SI"/>
        </w:rPr>
      </w:pPr>
    </w:p>
    <w:p w:rsidR="004400A3" w:rsidRDefault="004400A3" w:rsidP="00AC3A88">
      <w:pPr>
        <w:rPr>
          <w:rFonts w:ascii="Cambria" w:eastAsia="Calibri" w:hAnsi="Cambria" w:cs="Calibri"/>
          <w:b/>
          <w:iCs/>
          <w:sz w:val="28"/>
          <w:szCs w:val="24"/>
          <w:lang w:val="sl-SI" w:eastAsia="sl-SI"/>
        </w:rPr>
      </w:pPr>
    </w:p>
    <w:p w:rsidR="004400A3" w:rsidRDefault="004400A3" w:rsidP="00AC3A88">
      <w:pPr>
        <w:rPr>
          <w:rFonts w:ascii="Cambria" w:eastAsia="Calibri" w:hAnsi="Cambria" w:cs="Calibri"/>
          <w:b/>
          <w:iCs/>
          <w:sz w:val="28"/>
          <w:szCs w:val="24"/>
          <w:lang w:val="sl-SI" w:eastAsia="sl-SI"/>
        </w:rPr>
      </w:pPr>
    </w:p>
    <w:p w:rsidR="004400A3" w:rsidRDefault="004400A3" w:rsidP="00AC3A88">
      <w:pPr>
        <w:rPr>
          <w:rFonts w:ascii="Cambria" w:eastAsia="Calibri" w:hAnsi="Cambria" w:cs="Calibri"/>
          <w:b/>
          <w:iCs/>
          <w:sz w:val="28"/>
          <w:szCs w:val="24"/>
          <w:lang w:val="sl-SI" w:eastAsia="sl-SI"/>
        </w:rPr>
      </w:pPr>
    </w:p>
    <w:p w:rsidR="004400A3" w:rsidRDefault="004400A3" w:rsidP="00AC3A88">
      <w:pPr>
        <w:rPr>
          <w:rFonts w:ascii="Cambria" w:eastAsia="Calibri" w:hAnsi="Cambria" w:cs="Calibri"/>
          <w:b/>
          <w:iCs/>
          <w:sz w:val="28"/>
          <w:szCs w:val="24"/>
          <w:lang w:val="sl-SI" w:eastAsia="sl-SI"/>
        </w:rPr>
      </w:pPr>
    </w:p>
    <w:p w:rsidR="004400A3" w:rsidRPr="00A35FE8" w:rsidRDefault="004400A3" w:rsidP="00AC3A88">
      <w:pPr>
        <w:rPr>
          <w:rFonts w:ascii="Cambria" w:eastAsia="Calibri" w:hAnsi="Cambria" w:cs="Calibri"/>
          <w:b/>
          <w:iCs/>
          <w:sz w:val="28"/>
          <w:szCs w:val="24"/>
          <w:lang w:val="sl-SI" w:eastAsia="sl-SI"/>
        </w:rPr>
      </w:pPr>
    </w:p>
    <w:tbl>
      <w:tblPr>
        <w:tblW w:w="9570" w:type="dxa"/>
        <w:tblLayout w:type="fixed"/>
        <w:tblLook w:val="04A0" w:firstRow="1" w:lastRow="0" w:firstColumn="1" w:lastColumn="0" w:noHBand="0" w:noVBand="1"/>
      </w:tblPr>
      <w:tblGrid>
        <w:gridCol w:w="3190"/>
        <w:gridCol w:w="3190"/>
        <w:gridCol w:w="3190"/>
      </w:tblGrid>
      <w:tr w:rsidR="005F4D73" w:rsidRPr="00A35FE8" w:rsidTr="00D51A6B">
        <w:tc>
          <w:tcPr>
            <w:tcW w:w="3190" w:type="dxa"/>
          </w:tcPr>
          <w:p w:rsidR="005F4D73" w:rsidRPr="00A35FE8" w:rsidRDefault="005F4D73" w:rsidP="00D51A6B">
            <w:pPr>
              <w:jc w:val="both"/>
              <w:rPr>
                <w:rFonts w:ascii="Cambria" w:hAnsi="Cambria"/>
                <w:color w:val="000000"/>
                <w:sz w:val="24"/>
                <w:szCs w:val="24"/>
                <w:lang w:val="sl-SI"/>
              </w:rPr>
            </w:pPr>
          </w:p>
        </w:tc>
        <w:tc>
          <w:tcPr>
            <w:tcW w:w="3190" w:type="dxa"/>
          </w:tcPr>
          <w:p w:rsidR="005F4D73" w:rsidRPr="00A35FE8" w:rsidRDefault="005F4D73" w:rsidP="00D51A6B">
            <w:pPr>
              <w:jc w:val="both"/>
              <w:rPr>
                <w:rFonts w:ascii="Cambria" w:hAnsi="Cambria"/>
                <w:color w:val="000000"/>
                <w:sz w:val="24"/>
                <w:szCs w:val="24"/>
                <w:lang w:val="sl-SI"/>
              </w:rPr>
            </w:pPr>
          </w:p>
        </w:tc>
        <w:tc>
          <w:tcPr>
            <w:tcW w:w="3190" w:type="dxa"/>
            <w:hideMark/>
          </w:tcPr>
          <w:p w:rsidR="005F4D73" w:rsidRPr="00A35FE8" w:rsidRDefault="00C46417" w:rsidP="00D51A6B">
            <w:pPr>
              <w:jc w:val="center"/>
              <w:rPr>
                <w:rFonts w:ascii="Cambria" w:hAnsi="Cambria"/>
                <w:color w:val="000000"/>
                <w:sz w:val="24"/>
                <w:szCs w:val="24"/>
              </w:rPr>
            </w:pPr>
            <w:r w:rsidRPr="00A35FE8">
              <w:rPr>
                <w:rFonts w:ascii="Cambria" w:hAnsi="Cambria"/>
                <w:color w:val="000000"/>
                <w:sz w:val="24"/>
                <w:szCs w:val="24"/>
              </w:rPr>
              <w:t>Prijavitelj</w:t>
            </w:r>
            <w:r w:rsidR="005F4D73" w:rsidRPr="00A35FE8">
              <w:rPr>
                <w:rFonts w:ascii="Cambria" w:hAnsi="Cambria"/>
                <w:color w:val="000000"/>
                <w:sz w:val="24"/>
                <w:szCs w:val="24"/>
              </w:rPr>
              <w:t>:</w:t>
            </w:r>
          </w:p>
        </w:tc>
      </w:tr>
      <w:tr w:rsidR="005F4D73" w:rsidRPr="00A35FE8" w:rsidTr="00D51A6B">
        <w:trPr>
          <w:trHeight w:hRule="exact" w:val="500"/>
        </w:trPr>
        <w:tc>
          <w:tcPr>
            <w:tcW w:w="3190" w:type="dxa"/>
          </w:tcPr>
          <w:p w:rsidR="005F4D73" w:rsidRPr="00A35FE8" w:rsidRDefault="005F4D73" w:rsidP="00D51A6B">
            <w:pPr>
              <w:jc w:val="center"/>
              <w:rPr>
                <w:rFonts w:ascii="Cambria" w:hAnsi="Cambria"/>
                <w:i/>
                <w:color w:val="000000"/>
                <w:sz w:val="24"/>
                <w:szCs w:val="24"/>
                <w:vertAlign w:val="superscript"/>
              </w:rPr>
            </w:pPr>
          </w:p>
        </w:tc>
        <w:tc>
          <w:tcPr>
            <w:tcW w:w="3190" w:type="dxa"/>
          </w:tcPr>
          <w:p w:rsidR="005F4D73" w:rsidRPr="00A35FE8" w:rsidRDefault="005F4D73" w:rsidP="00D51A6B">
            <w:pPr>
              <w:jc w:val="center"/>
              <w:rPr>
                <w:rFonts w:ascii="Cambria" w:hAnsi="Cambria"/>
                <w:i/>
                <w:color w:val="000000"/>
                <w:sz w:val="24"/>
                <w:szCs w:val="24"/>
                <w:vertAlign w:val="superscript"/>
              </w:rPr>
            </w:pPr>
          </w:p>
        </w:tc>
        <w:tc>
          <w:tcPr>
            <w:tcW w:w="3190" w:type="dxa"/>
          </w:tcPr>
          <w:p w:rsidR="005F4D73" w:rsidRPr="00A35FE8" w:rsidRDefault="005F4D73" w:rsidP="00D51A6B">
            <w:pPr>
              <w:jc w:val="center"/>
              <w:rPr>
                <w:rFonts w:ascii="Cambria" w:hAnsi="Cambria"/>
                <w:i/>
                <w:color w:val="000000"/>
                <w:sz w:val="24"/>
                <w:szCs w:val="24"/>
                <w:vertAlign w:val="superscript"/>
              </w:rPr>
            </w:pPr>
          </w:p>
        </w:tc>
      </w:tr>
      <w:tr w:rsidR="005F4D73" w:rsidRPr="00A35FE8" w:rsidTr="00D51A6B">
        <w:trPr>
          <w:trHeight w:val="86"/>
        </w:trPr>
        <w:tc>
          <w:tcPr>
            <w:tcW w:w="3190" w:type="dxa"/>
            <w:tcBorders>
              <w:top w:val="dashed" w:sz="4" w:space="0" w:color="auto"/>
              <w:left w:val="nil"/>
              <w:bottom w:val="nil"/>
              <w:right w:val="nil"/>
            </w:tcBorders>
            <w:hideMark/>
          </w:tcPr>
          <w:p w:rsidR="005F4D73" w:rsidRPr="00A35FE8" w:rsidRDefault="005F4D73" w:rsidP="00D51A6B">
            <w:pPr>
              <w:jc w:val="center"/>
              <w:rPr>
                <w:rFonts w:ascii="Cambria" w:hAnsi="Cambria"/>
                <w:i/>
                <w:color w:val="000000"/>
                <w:sz w:val="16"/>
              </w:rPr>
            </w:pPr>
            <w:r w:rsidRPr="00A35FE8">
              <w:rPr>
                <w:rFonts w:ascii="Cambria" w:hAnsi="Cambria"/>
                <w:i/>
                <w:color w:val="000000"/>
                <w:sz w:val="16"/>
              </w:rPr>
              <w:t>(kraj, datum)</w:t>
            </w:r>
          </w:p>
        </w:tc>
        <w:tc>
          <w:tcPr>
            <w:tcW w:w="3190" w:type="dxa"/>
            <w:hideMark/>
          </w:tcPr>
          <w:p w:rsidR="005F4D73" w:rsidRPr="00A35FE8" w:rsidRDefault="005F4D73" w:rsidP="00D51A6B">
            <w:pPr>
              <w:jc w:val="center"/>
              <w:rPr>
                <w:rFonts w:ascii="Cambria" w:hAnsi="Cambria"/>
                <w:i/>
                <w:color w:val="000000"/>
                <w:sz w:val="16"/>
              </w:rPr>
            </w:pPr>
            <w:r w:rsidRPr="00A35FE8">
              <w:rPr>
                <w:rFonts w:ascii="Cambria" w:hAnsi="Cambria"/>
                <w:i/>
                <w:color w:val="000000"/>
                <w:sz w:val="16"/>
              </w:rPr>
              <w:t>(žig)</w:t>
            </w:r>
          </w:p>
        </w:tc>
        <w:tc>
          <w:tcPr>
            <w:tcW w:w="3190" w:type="dxa"/>
            <w:tcBorders>
              <w:top w:val="dashed" w:sz="4" w:space="0" w:color="auto"/>
              <w:left w:val="nil"/>
              <w:bottom w:val="nil"/>
              <w:right w:val="nil"/>
            </w:tcBorders>
            <w:hideMark/>
          </w:tcPr>
          <w:p w:rsidR="005F4D73" w:rsidRPr="00A35FE8" w:rsidRDefault="005F4D73" w:rsidP="00D51A6B">
            <w:pPr>
              <w:jc w:val="center"/>
              <w:rPr>
                <w:rFonts w:ascii="Cambria" w:hAnsi="Cambria"/>
                <w:i/>
                <w:color w:val="000000"/>
                <w:sz w:val="16"/>
              </w:rPr>
            </w:pPr>
            <w:r w:rsidRPr="00A35FE8">
              <w:rPr>
                <w:rFonts w:ascii="Cambria" w:hAnsi="Cambria"/>
                <w:i/>
                <w:color w:val="000000"/>
                <w:sz w:val="16"/>
              </w:rPr>
              <w:t>(podpis predstavnika)</w:t>
            </w:r>
          </w:p>
        </w:tc>
      </w:tr>
    </w:tbl>
    <w:p w:rsidR="00C97D29" w:rsidRPr="00A35FE8" w:rsidRDefault="00C97D29" w:rsidP="00E06517">
      <w:pPr>
        <w:rPr>
          <w:rFonts w:ascii="Cambria" w:hAnsi="Cambria" w:cs="Arial"/>
          <w:b/>
          <w:color w:val="000000"/>
          <w:sz w:val="28"/>
          <w:szCs w:val="28"/>
        </w:rPr>
      </w:pPr>
    </w:p>
    <w:p w:rsidR="00D24E30" w:rsidRPr="00A35FE8" w:rsidRDefault="00D24E30" w:rsidP="00D24E30">
      <w:pPr>
        <w:rPr>
          <w:rFonts w:ascii="Cambria" w:hAnsi="Cambria" w:cs="Arial"/>
          <w:b/>
          <w:sz w:val="18"/>
          <w:szCs w:val="18"/>
          <w:lang w:val="sl-SI"/>
        </w:rPr>
      </w:pPr>
      <w:r w:rsidRPr="00A35FE8">
        <w:rPr>
          <w:rFonts w:ascii="Cambria" w:hAnsi="Cambria" w:cs="Arial"/>
          <w:b/>
          <w:sz w:val="18"/>
          <w:szCs w:val="18"/>
          <w:lang w:val="sl-SI"/>
        </w:rPr>
        <w:t xml:space="preserve">Opomba naročnika: Obrazec je potrebno izpolniti in priložiti k </w:t>
      </w:r>
      <w:r w:rsidR="00C20664" w:rsidRPr="00A35FE8">
        <w:rPr>
          <w:rFonts w:ascii="Cambria" w:hAnsi="Cambria" w:cs="Arial"/>
          <w:b/>
          <w:sz w:val="18"/>
          <w:szCs w:val="18"/>
          <w:lang w:val="sl-SI"/>
        </w:rPr>
        <w:t>prijav</w:t>
      </w:r>
      <w:r w:rsidRPr="00A35FE8">
        <w:rPr>
          <w:rFonts w:ascii="Cambria" w:hAnsi="Cambria" w:cs="Arial"/>
          <w:b/>
          <w:sz w:val="18"/>
          <w:szCs w:val="18"/>
          <w:lang w:val="sl-SI"/>
        </w:rPr>
        <w:t>i, če boste delovali samostojno.</w:t>
      </w:r>
    </w:p>
    <w:p w:rsidR="00507870" w:rsidRPr="00A35FE8" w:rsidRDefault="00B034B8" w:rsidP="00E06517">
      <w:pPr>
        <w:rPr>
          <w:rFonts w:ascii="Cambria" w:hAnsi="Cambria" w:cs="Arial"/>
          <w:b/>
          <w:color w:val="000000"/>
          <w:sz w:val="28"/>
          <w:szCs w:val="28"/>
        </w:rPr>
      </w:pPr>
      <w:r w:rsidRPr="00A35FE8">
        <w:rPr>
          <w:rFonts w:ascii="Cambria" w:hAnsi="Cambria" w:cs="Arial"/>
          <w:b/>
          <w:color w:val="000000"/>
          <w:sz w:val="28"/>
          <w:szCs w:val="28"/>
        </w:rPr>
        <w:br w:type="page"/>
      </w:r>
    </w:p>
    <w:p w:rsidR="00E06517" w:rsidRPr="000A38CF" w:rsidRDefault="00E06517" w:rsidP="000A38CF">
      <w:pPr>
        <w:pStyle w:val="Odstavekseznama"/>
        <w:numPr>
          <w:ilvl w:val="0"/>
          <w:numId w:val="3"/>
        </w:numPr>
        <w:rPr>
          <w:rFonts w:ascii="Cambria" w:hAnsi="Cambria" w:cs="Arial"/>
          <w:b/>
          <w:color w:val="000000"/>
          <w:sz w:val="28"/>
          <w:szCs w:val="28"/>
          <w:lang w:val="pl-PL"/>
        </w:rPr>
      </w:pPr>
      <w:r w:rsidRPr="000A38CF">
        <w:rPr>
          <w:rFonts w:ascii="Cambria" w:hAnsi="Cambria" w:cs="Arial"/>
          <w:b/>
          <w:color w:val="000000"/>
          <w:sz w:val="28"/>
          <w:szCs w:val="28"/>
        </w:rPr>
        <w:lastRenderedPageBreak/>
        <w:t>PODATKI O VO</w:t>
      </w:r>
      <w:r w:rsidR="00C229DE" w:rsidRPr="000A38CF">
        <w:rPr>
          <w:rFonts w:ascii="Cambria" w:hAnsi="Cambria" w:cs="Arial"/>
          <w:b/>
          <w:color w:val="000000"/>
          <w:sz w:val="28"/>
          <w:szCs w:val="28"/>
        </w:rPr>
        <w:t>DILNEM PARTNERJU V SKUPNI PRIJAV</w:t>
      </w:r>
      <w:r w:rsidRPr="000A38CF">
        <w:rPr>
          <w:rFonts w:ascii="Cambria" w:hAnsi="Cambria" w:cs="Arial"/>
          <w:b/>
          <w:color w:val="000000"/>
          <w:sz w:val="28"/>
          <w:szCs w:val="28"/>
        </w:rPr>
        <w:t xml:space="preserve">I </w:t>
      </w:r>
    </w:p>
    <w:p w:rsidR="00E06517" w:rsidRPr="00A35FE8" w:rsidRDefault="002F08EE" w:rsidP="002F08EE">
      <w:pPr>
        <w:jc w:val="right"/>
        <w:rPr>
          <w:rFonts w:ascii="Cambria" w:hAnsi="Cambria" w:cs="Arial"/>
          <w:b/>
          <w:color w:val="000000"/>
          <w:sz w:val="28"/>
          <w:szCs w:val="28"/>
          <w:lang w:val="pl-PL"/>
        </w:rPr>
      </w:pPr>
      <w:r w:rsidRPr="00A35FE8">
        <w:rPr>
          <w:rFonts w:ascii="Cambria" w:hAnsi="Cambria" w:cs="Arial"/>
          <w:b/>
          <w:color w:val="000000"/>
          <w:sz w:val="24"/>
          <w:szCs w:val="24"/>
        </w:rPr>
        <w:t xml:space="preserve">OBRAZEC </w:t>
      </w:r>
      <w:r>
        <w:rPr>
          <w:rFonts w:ascii="Cambria" w:hAnsi="Cambria" w:cs="Arial"/>
          <w:b/>
          <w:color w:val="000000"/>
          <w:sz w:val="24"/>
          <w:szCs w:val="24"/>
        </w:rPr>
        <w:t>2</w:t>
      </w:r>
    </w:p>
    <w:p w:rsidR="00E06517" w:rsidRPr="004400A3" w:rsidRDefault="00E06517" w:rsidP="00E06517">
      <w:pPr>
        <w:rPr>
          <w:rFonts w:ascii="Cambria" w:eastAsia="Calibri" w:hAnsi="Cambria" w:cs="Calibri"/>
          <w:b/>
          <w:iCs/>
          <w:sz w:val="24"/>
          <w:szCs w:val="24"/>
          <w:u w:val="single"/>
          <w:lang w:val="sl-SI" w:eastAsia="sl-SI"/>
        </w:rPr>
      </w:pPr>
      <w:r w:rsidRPr="004400A3">
        <w:rPr>
          <w:rFonts w:ascii="Cambria" w:eastAsia="Calibri" w:hAnsi="Cambria" w:cs="Calibri"/>
          <w:b/>
          <w:iCs/>
          <w:sz w:val="24"/>
          <w:szCs w:val="24"/>
          <w:u w:val="single"/>
          <w:lang w:val="sl-SI" w:eastAsia="sl-SI"/>
        </w:rPr>
        <w:t xml:space="preserve">Podatki o vodilnem partnerju v skupni </w:t>
      </w:r>
      <w:r w:rsidR="00C20664" w:rsidRPr="004400A3">
        <w:rPr>
          <w:rFonts w:ascii="Cambria" w:eastAsia="Calibri" w:hAnsi="Cambria" w:cs="Calibri"/>
          <w:b/>
          <w:iCs/>
          <w:sz w:val="24"/>
          <w:szCs w:val="24"/>
          <w:u w:val="single"/>
          <w:lang w:val="sl-SI" w:eastAsia="sl-SI"/>
        </w:rPr>
        <w:t>prijav</w:t>
      </w:r>
      <w:r w:rsidRPr="004400A3">
        <w:rPr>
          <w:rFonts w:ascii="Cambria" w:eastAsia="Calibri" w:hAnsi="Cambria" w:cs="Calibri"/>
          <w:b/>
          <w:iCs/>
          <w:sz w:val="24"/>
          <w:szCs w:val="24"/>
          <w:u w:val="single"/>
          <w:lang w:val="sl-SI" w:eastAsia="sl-SI"/>
        </w:rPr>
        <w:t>i:</w:t>
      </w:r>
    </w:p>
    <w:p w:rsidR="00E06517" w:rsidRPr="004400A3" w:rsidRDefault="00E06517" w:rsidP="00E06517">
      <w:pPr>
        <w:jc w:val="both"/>
        <w:rPr>
          <w:rFonts w:ascii="Cambria" w:hAnsi="Cambria" w:cs="Arial"/>
          <w:b/>
          <w:color w:val="000000"/>
          <w:sz w:val="24"/>
          <w:szCs w:val="24"/>
        </w:rPr>
      </w:pPr>
    </w:p>
    <w:tbl>
      <w:tblPr>
        <w:tblW w:w="978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387"/>
        <w:gridCol w:w="4394"/>
      </w:tblGrid>
      <w:tr w:rsidR="00E06517" w:rsidRPr="004400A3" w:rsidTr="004400A3">
        <w:trPr>
          <w:cantSplit/>
          <w:trHeight w:hRule="exact" w:val="340"/>
        </w:trPr>
        <w:tc>
          <w:tcPr>
            <w:tcW w:w="5387" w:type="dxa"/>
            <w:vAlign w:val="center"/>
          </w:tcPr>
          <w:p w:rsidR="00E06517" w:rsidRPr="004400A3" w:rsidRDefault="00E06517" w:rsidP="00563359">
            <w:pPr>
              <w:jc w:val="both"/>
              <w:rPr>
                <w:rFonts w:ascii="Cambria" w:hAnsi="Cambria" w:cs="Arial"/>
                <w:color w:val="000000"/>
                <w:sz w:val="24"/>
                <w:szCs w:val="24"/>
              </w:rPr>
            </w:pPr>
            <w:r w:rsidRPr="004400A3">
              <w:rPr>
                <w:rFonts w:ascii="Cambria" w:hAnsi="Cambria" w:cs="Arial"/>
                <w:color w:val="000000"/>
                <w:sz w:val="24"/>
                <w:szCs w:val="24"/>
              </w:rPr>
              <w:t xml:space="preserve">Naziv </w:t>
            </w:r>
            <w:r w:rsidR="007C16C1" w:rsidRPr="004400A3">
              <w:rPr>
                <w:rFonts w:ascii="Cambria" w:hAnsi="Cambria" w:cs="Arial"/>
                <w:color w:val="000000"/>
                <w:sz w:val="24"/>
                <w:szCs w:val="24"/>
              </w:rPr>
              <w:t>prijavitelja</w:t>
            </w:r>
            <w:r w:rsidRPr="004400A3">
              <w:rPr>
                <w:rFonts w:ascii="Cambria" w:hAnsi="Cambria" w:cs="Arial"/>
                <w:color w:val="000000"/>
                <w:sz w:val="24"/>
                <w:szCs w:val="24"/>
              </w:rPr>
              <w:t>:</w:t>
            </w:r>
          </w:p>
        </w:tc>
        <w:tc>
          <w:tcPr>
            <w:tcW w:w="4394" w:type="dxa"/>
            <w:vAlign w:val="center"/>
          </w:tcPr>
          <w:p w:rsidR="00E06517" w:rsidRPr="004400A3" w:rsidRDefault="00E06517" w:rsidP="00563359">
            <w:pPr>
              <w:jc w:val="both"/>
              <w:rPr>
                <w:rFonts w:ascii="Cambria" w:hAnsi="Cambria" w:cs="Arial"/>
                <w:color w:val="000000"/>
                <w:sz w:val="24"/>
                <w:szCs w:val="24"/>
              </w:rPr>
            </w:pPr>
          </w:p>
          <w:p w:rsidR="00E06517" w:rsidRPr="004400A3" w:rsidRDefault="00E06517" w:rsidP="00563359">
            <w:pPr>
              <w:jc w:val="both"/>
              <w:rPr>
                <w:rFonts w:ascii="Cambria" w:hAnsi="Cambria" w:cs="Arial"/>
                <w:color w:val="000000"/>
                <w:sz w:val="24"/>
                <w:szCs w:val="24"/>
              </w:rPr>
            </w:pPr>
          </w:p>
        </w:tc>
      </w:tr>
      <w:tr w:rsidR="00E06517" w:rsidRPr="004400A3" w:rsidTr="004400A3">
        <w:trPr>
          <w:cantSplit/>
          <w:trHeight w:hRule="exact" w:val="340"/>
        </w:trPr>
        <w:tc>
          <w:tcPr>
            <w:tcW w:w="5387" w:type="dxa"/>
            <w:vAlign w:val="center"/>
          </w:tcPr>
          <w:p w:rsidR="00E06517" w:rsidRPr="004400A3" w:rsidRDefault="00E06517" w:rsidP="00563359">
            <w:pPr>
              <w:pStyle w:val="Glava"/>
              <w:rPr>
                <w:rFonts w:ascii="Cambria" w:hAnsi="Cambria" w:cs="Arial"/>
                <w:color w:val="000000"/>
                <w:sz w:val="24"/>
                <w:szCs w:val="24"/>
              </w:rPr>
            </w:pPr>
            <w:r w:rsidRPr="004400A3">
              <w:rPr>
                <w:rFonts w:ascii="Cambria" w:hAnsi="Cambria" w:cs="Arial"/>
                <w:color w:val="000000"/>
                <w:sz w:val="24"/>
                <w:szCs w:val="24"/>
              </w:rPr>
              <w:t xml:space="preserve">Naslov </w:t>
            </w:r>
            <w:r w:rsidR="007C16C1" w:rsidRPr="004400A3">
              <w:rPr>
                <w:rFonts w:ascii="Cambria" w:hAnsi="Cambria" w:cs="Arial"/>
                <w:color w:val="000000"/>
                <w:sz w:val="24"/>
                <w:szCs w:val="24"/>
              </w:rPr>
              <w:t>prijavitelja</w:t>
            </w:r>
            <w:r w:rsidRPr="004400A3">
              <w:rPr>
                <w:rFonts w:ascii="Cambria" w:hAnsi="Cambria" w:cs="Arial"/>
                <w:color w:val="000000"/>
                <w:sz w:val="24"/>
                <w:szCs w:val="24"/>
              </w:rPr>
              <w:t>:</w:t>
            </w:r>
          </w:p>
        </w:tc>
        <w:tc>
          <w:tcPr>
            <w:tcW w:w="4394" w:type="dxa"/>
            <w:vAlign w:val="center"/>
          </w:tcPr>
          <w:p w:rsidR="00E06517" w:rsidRPr="004400A3" w:rsidRDefault="00E06517" w:rsidP="00563359">
            <w:pPr>
              <w:jc w:val="both"/>
              <w:rPr>
                <w:rFonts w:ascii="Cambria" w:hAnsi="Cambria" w:cs="Arial"/>
                <w:color w:val="000000"/>
                <w:sz w:val="24"/>
                <w:szCs w:val="24"/>
              </w:rPr>
            </w:pPr>
          </w:p>
          <w:p w:rsidR="00E06517" w:rsidRPr="004400A3" w:rsidRDefault="00E06517" w:rsidP="00563359">
            <w:pPr>
              <w:jc w:val="both"/>
              <w:rPr>
                <w:rFonts w:ascii="Cambria" w:hAnsi="Cambria" w:cs="Arial"/>
                <w:color w:val="000000"/>
                <w:sz w:val="24"/>
                <w:szCs w:val="24"/>
              </w:rPr>
            </w:pPr>
          </w:p>
        </w:tc>
      </w:tr>
      <w:tr w:rsidR="0061263C" w:rsidRPr="004400A3" w:rsidTr="004400A3">
        <w:trPr>
          <w:cantSplit/>
          <w:trHeight w:hRule="exact" w:val="340"/>
        </w:trPr>
        <w:tc>
          <w:tcPr>
            <w:tcW w:w="5387" w:type="dxa"/>
            <w:vAlign w:val="center"/>
          </w:tcPr>
          <w:p w:rsidR="0061263C" w:rsidRPr="004400A3" w:rsidRDefault="0061263C" w:rsidP="00563359">
            <w:pPr>
              <w:pStyle w:val="Glava"/>
              <w:rPr>
                <w:rFonts w:ascii="Cambria" w:hAnsi="Cambria" w:cs="Arial"/>
                <w:color w:val="000000"/>
                <w:sz w:val="24"/>
                <w:szCs w:val="24"/>
              </w:rPr>
            </w:pPr>
            <w:r w:rsidRPr="004400A3">
              <w:rPr>
                <w:rFonts w:ascii="Cambria" w:hAnsi="Cambria" w:cs="Arial"/>
                <w:color w:val="000000"/>
                <w:sz w:val="24"/>
                <w:szCs w:val="24"/>
              </w:rPr>
              <w:t xml:space="preserve">Zakoniti zastopnik </w:t>
            </w:r>
            <w:r w:rsidR="007C16C1" w:rsidRPr="004400A3">
              <w:rPr>
                <w:rFonts w:ascii="Cambria" w:hAnsi="Cambria" w:cs="Arial"/>
                <w:color w:val="000000"/>
                <w:sz w:val="24"/>
                <w:szCs w:val="24"/>
              </w:rPr>
              <w:t>prijavitelja</w:t>
            </w:r>
            <w:r w:rsidRPr="004400A3">
              <w:rPr>
                <w:rFonts w:ascii="Cambria" w:hAnsi="Cambria" w:cs="Arial"/>
                <w:color w:val="000000"/>
                <w:sz w:val="24"/>
                <w:szCs w:val="24"/>
              </w:rPr>
              <w:t>:</w:t>
            </w:r>
          </w:p>
          <w:p w:rsidR="0061263C" w:rsidRPr="004400A3" w:rsidRDefault="0061263C" w:rsidP="00563359">
            <w:pPr>
              <w:pStyle w:val="Glava"/>
              <w:rPr>
                <w:rFonts w:ascii="Cambria" w:hAnsi="Cambria" w:cs="Arial"/>
                <w:color w:val="000000"/>
                <w:sz w:val="24"/>
                <w:szCs w:val="24"/>
              </w:rPr>
            </w:pPr>
          </w:p>
        </w:tc>
        <w:tc>
          <w:tcPr>
            <w:tcW w:w="4394" w:type="dxa"/>
            <w:vAlign w:val="center"/>
          </w:tcPr>
          <w:p w:rsidR="0061263C" w:rsidRPr="004400A3" w:rsidRDefault="0061263C" w:rsidP="00563359">
            <w:pPr>
              <w:jc w:val="both"/>
              <w:rPr>
                <w:rFonts w:ascii="Cambria" w:hAnsi="Cambria" w:cs="Arial"/>
                <w:color w:val="000000"/>
                <w:sz w:val="24"/>
                <w:szCs w:val="24"/>
              </w:rPr>
            </w:pPr>
          </w:p>
        </w:tc>
      </w:tr>
      <w:tr w:rsidR="00E06517" w:rsidRPr="004400A3" w:rsidTr="004400A3">
        <w:trPr>
          <w:cantSplit/>
          <w:trHeight w:hRule="exact" w:val="340"/>
        </w:trPr>
        <w:tc>
          <w:tcPr>
            <w:tcW w:w="5387" w:type="dxa"/>
            <w:vAlign w:val="center"/>
          </w:tcPr>
          <w:p w:rsidR="00E06517" w:rsidRPr="004400A3" w:rsidRDefault="00E06517" w:rsidP="00563359">
            <w:pPr>
              <w:jc w:val="both"/>
              <w:rPr>
                <w:rFonts w:ascii="Cambria" w:hAnsi="Cambria" w:cs="Arial"/>
                <w:color w:val="000000"/>
                <w:sz w:val="24"/>
                <w:szCs w:val="24"/>
              </w:rPr>
            </w:pPr>
            <w:r w:rsidRPr="004400A3">
              <w:rPr>
                <w:rFonts w:ascii="Cambria" w:hAnsi="Cambria" w:cs="Arial"/>
                <w:color w:val="000000"/>
                <w:sz w:val="24"/>
                <w:szCs w:val="24"/>
              </w:rPr>
              <w:t>Kontaktna oseba</w:t>
            </w:r>
            <w:r w:rsidR="0061263C" w:rsidRPr="004400A3">
              <w:rPr>
                <w:rFonts w:ascii="Cambria" w:hAnsi="Cambria" w:cs="Arial"/>
                <w:color w:val="000000"/>
                <w:sz w:val="24"/>
                <w:szCs w:val="24"/>
              </w:rPr>
              <w:t>:</w:t>
            </w:r>
          </w:p>
          <w:p w:rsidR="00E06517" w:rsidRPr="004400A3" w:rsidRDefault="00E06517" w:rsidP="00563359">
            <w:pPr>
              <w:jc w:val="both"/>
              <w:rPr>
                <w:rFonts w:ascii="Cambria" w:hAnsi="Cambria" w:cs="Arial"/>
                <w:color w:val="000000"/>
                <w:sz w:val="24"/>
                <w:szCs w:val="24"/>
              </w:rPr>
            </w:pPr>
          </w:p>
        </w:tc>
        <w:tc>
          <w:tcPr>
            <w:tcW w:w="4394" w:type="dxa"/>
            <w:vAlign w:val="center"/>
          </w:tcPr>
          <w:p w:rsidR="00E06517" w:rsidRPr="004400A3" w:rsidRDefault="00E06517" w:rsidP="00563359">
            <w:pPr>
              <w:jc w:val="both"/>
              <w:rPr>
                <w:rFonts w:ascii="Cambria" w:hAnsi="Cambria" w:cs="Arial"/>
                <w:color w:val="000000"/>
                <w:sz w:val="24"/>
                <w:szCs w:val="24"/>
              </w:rPr>
            </w:pPr>
          </w:p>
        </w:tc>
      </w:tr>
      <w:tr w:rsidR="00E06517" w:rsidRPr="004400A3" w:rsidTr="004400A3">
        <w:trPr>
          <w:cantSplit/>
          <w:trHeight w:hRule="exact" w:val="340"/>
        </w:trPr>
        <w:tc>
          <w:tcPr>
            <w:tcW w:w="5387" w:type="dxa"/>
            <w:vAlign w:val="center"/>
          </w:tcPr>
          <w:p w:rsidR="00E06517" w:rsidRPr="004400A3" w:rsidRDefault="00E06517" w:rsidP="0061263C">
            <w:pPr>
              <w:rPr>
                <w:rFonts w:ascii="Cambria" w:hAnsi="Cambria" w:cs="Arial"/>
                <w:color w:val="000000"/>
                <w:sz w:val="24"/>
                <w:szCs w:val="24"/>
                <w:lang w:val="da-DK"/>
              </w:rPr>
            </w:pPr>
            <w:r w:rsidRPr="004400A3">
              <w:rPr>
                <w:rFonts w:ascii="Cambria" w:hAnsi="Cambria" w:cs="Arial"/>
                <w:color w:val="000000"/>
                <w:sz w:val="24"/>
                <w:szCs w:val="24"/>
                <w:lang w:val="da-DK"/>
              </w:rPr>
              <w:t>Elektronski naslov kontaktne osebe:</w:t>
            </w:r>
          </w:p>
          <w:p w:rsidR="0061263C" w:rsidRPr="004400A3" w:rsidRDefault="0061263C" w:rsidP="0061263C">
            <w:pPr>
              <w:rPr>
                <w:rFonts w:ascii="Cambria" w:hAnsi="Cambria" w:cs="Arial"/>
                <w:color w:val="000000"/>
                <w:sz w:val="24"/>
                <w:szCs w:val="24"/>
                <w:lang w:val="da-DK"/>
              </w:rPr>
            </w:pPr>
          </w:p>
        </w:tc>
        <w:tc>
          <w:tcPr>
            <w:tcW w:w="4394" w:type="dxa"/>
            <w:vAlign w:val="center"/>
          </w:tcPr>
          <w:p w:rsidR="00E06517" w:rsidRPr="004400A3" w:rsidRDefault="00E06517" w:rsidP="00563359">
            <w:pPr>
              <w:jc w:val="both"/>
              <w:rPr>
                <w:rFonts w:ascii="Cambria" w:hAnsi="Cambria" w:cs="Arial"/>
                <w:color w:val="000000"/>
                <w:sz w:val="24"/>
                <w:szCs w:val="24"/>
                <w:lang w:val="da-DK"/>
              </w:rPr>
            </w:pPr>
          </w:p>
        </w:tc>
      </w:tr>
      <w:tr w:rsidR="00E06517" w:rsidRPr="004400A3" w:rsidTr="004400A3">
        <w:trPr>
          <w:cantSplit/>
          <w:trHeight w:hRule="exact" w:val="340"/>
        </w:trPr>
        <w:tc>
          <w:tcPr>
            <w:tcW w:w="5387" w:type="dxa"/>
            <w:vAlign w:val="center"/>
          </w:tcPr>
          <w:p w:rsidR="00E06517" w:rsidRPr="004400A3" w:rsidRDefault="00E06517" w:rsidP="00563359">
            <w:pPr>
              <w:jc w:val="both"/>
              <w:rPr>
                <w:rFonts w:ascii="Cambria" w:hAnsi="Cambria" w:cs="Arial"/>
                <w:color w:val="000000"/>
                <w:sz w:val="24"/>
                <w:szCs w:val="24"/>
              </w:rPr>
            </w:pPr>
            <w:r w:rsidRPr="004400A3">
              <w:rPr>
                <w:rFonts w:ascii="Cambria" w:hAnsi="Cambria" w:cs="Arial"/>
                <w:color w:val="000000"/>
                <w:sz w:val="24"/>
                <w:szCs w:val="24"/>
              </w:rPr>
              <w:t>Številka telefona:</w:t>
            </w:r>
          </w:p>
          <w:p w:rsidR="00E06517" w:rsidRPr="004400A3" w:rsidRDefault="00E06517" w:rsidP="00563359">
            <w:pPr>
              <w:jc w:val="both"/>
              <w:rPr>
                <w:rFonts w:ascii="Cambria" w:hAnsi="Cambria" w:cs="Arial"/>
                <w:color w:val="000000"/>
                <w:sz w:val="24"/>
                <w:szCs w:val="24"/>
              </w:rPr>
            </w:pPr>
          </w:p>
        </w:tc>
        <w:tc>
          <w:tcPr>
            <w:tcW w:w="4394" w:type="dxa"/>
            <w:vAlign w:val="center"/>
          </w:tcPr>
          <w:p w:rsidR="00E06517" w:rsidRPr="004400A3" w:rsidRDefault="00E06517" w:rsidP="00563359">
            <w:pPr>
              <w:jc w:val="both"/>
              <w:rPr>
                <w:rFonts w:ascii="Cambria" w:hAnsi="Cambria" w:cs="Arial"/>
                <w:color w:val="000000"/>
                <w:sz w:val="24"/>
                <w:szCs w:val="24"/>
              </w:rPr>
            </w:pPr>
          </w:p>
        </w:tc>
      </w:tr>
      <w:tr w:rsidR="00E06517" w:rsidRPr="004400A3" w:rsidTr="004400A3">
        <w:trPr>
          <w:cantSplit/>
          <w:trHeight w:hRule="exact" w:val="340"/>
        </w:trPr>
        <w:tc>
          <w:tcPr>
            <w:tcW w:w="5387" w:type="dxa"/>
            <w:vAlign w:val="center"/>
          </w:tcPr>
          <w:p w:rsidR="00E06517" w:rsidRPr="004400A3" w:rsidRDefault="00E06517" w:rsidP="00563359">
            <w:pPr>
              <w:jc w:val="both"/>
              <w:rPr>
                <w:rFonts w:ascii="Cambria" w:hAnsi="Cambria" w:cs="Arial"/>
                <w:color w:val="000000"/>
                <w:sz w:val="24"/>
                <w:szCs w:val="24"/>
              </w:rPr>
            </w:pPr>
            <w:r w:rsidRPr="004400A3">
              <w:rPr>
                <w:rFonts w:ascii="Cambria" w:hAnsi="Cambria" w:cs="Arial"/>
                <w:color w:val="000000"/>
                <w:sz w:val="24"/>
                <w:szCs w:val="24"/>
              </w:rPr>
              <w:t>Številka faxa:</w:t>
            </w:r>
          </w:p>
          <w:p w:rsidR="00E06517" w:rsidRPr="004400A3" w:rsidRDefault="00E06517" w:rsidP="00563359">
            <w:pPr>
              <w:jc w:val="both"/>
              <w:rPr>
                <w:rFonts w:ascii="Cambria" w:hAnsi="Cambria" w:cs="Arial"/>
                <w:color w:val="000000"/>
                <w:sz w:val="24"/>
                <w:szCs w:val="24"/>
              </w:rPr>
            </w:pPr>
          </w:p>
        </w:tc>
        <w:tc>
          <w:tcPr>
            <w:tcW w:w="4394" w:type="dxa"/>
            <w:vAlign w:val="center"/>
          </w:tcPr>
          <w:p w:rsidR="00E06517" w:rsidRPr="004400A3" w:rsidRDefault="00E06517" w:rsidP="00563359">
            <w:pPr>
              <w:jc w:val="both"/>
              <w:rPr>
                <w:rFonts w:ascii="Cambria" w:hAnsi="Cambria" w:cs="Arial"/>
                <w:color w:val="000000"/>
                <w:sz w:val="24"/>
                <w:szCs w:val="24"/>
              </w:rPr>
            </w:pPr>
          </w:p>
        </w:tc>
      </w:tr>
      <w:tr w:rsidR="00E06517" w:rsidRPr="004400A3" w:rsidTr="004400A3">
        <w:trPr>
          <w:cantSplit/>
          <w:trHeight w:hRule="exact" w:val="340"/>
        </w:trPr>
        <w:tc>
          <w:tcPr>
            <w:tcW w:w="5387" w:type="dxa"/>
            <w:vAlign w:val="center"/>
          </w:tcPr>
          <w:p w:rsidR="00E06517" w:rsidRPr="004400A3" w:rsidRDefault="00E06517" w:rsidP="00563359">
            <w:pPr>
              <w:jc w:val="both"/>
              <w:rPr>
                <w:rFonts w:ascii="Cambria" w:hAnsi="Cambria" w:cs="Arial"/>
                <w:color w:val="000000"/>
                <w:sz w:val="24"/>
                <w:szCs w:val="24"/>
              </w:rPr>
            </w:pPr>
            <w:r w:rsidRPr="004400A3">
              <w:rPr>
                <w:rFonts w:ascii="Cambria" w:hAnsi="Cambria" w:cs="Arial"/>
                <w:color w:val="000000"/>
                <w:sz w:val="24"/>
                <w:szCs w:val="24"/>
              </w:rPr>
              <w:t>Internetni naslov:</w:t>
            </w:r>
          </w:p>
          <w:p w:rsidR="00E06517" w:rsidRPr="004400A3" w:rsidRDefault="00E06517" w:rsidP="00563359">
            <w:pPr>
              <w:jc w:val="both"/>
              <w:rPr>
                <w:rFonts w:ascii="Cambria" w:hAnsi="Cambria" w:cs="Arial"/>
                <w:color w:val="000000"/>
                <w:sz w:val="24"/>
                <w:szCs w:val="24"/>
              </w:rPr>
            </w:pPr>
          </w:p>
        </w:tc>
        <w:tc>
          <w:tcPr>
            <w:tcW w:w="4394" w:type="dxa"/>
            <w:vAlign w:val="center"/>
          </w:tcPr>
          <w:p w:rsidR="00E06517" w:rsidRPr="004400A3" w:rsidRDefault="00E06517" w:rsidP="00563359">
            <w:pPr>
              <w:jc w:val="both"/>
              <w:rPr>
                <w:rFonts w:ascii="Cambria" w:hAnsi="Cambria" w:cs="Arial"/>
                <w:color w:val="000000"/>
                <w:sz w:val="24"/>
                <w:szCs w:val="24"/>
              </w:rPr>
            </w:pPr>
          </w:p>
        </w:tc>
      </w:tr>
      <w:tr w:rsidR="0061263C" w:rsidRPr="004400A3" w:rsidTr="004400A3">
        <w:trPr>
          <w:cantSplit/>
          <w:trHeight w:hRule="exact" w:val="340"/>
        </w:trPr>
        <w:tc>
          <w:tcPr>
            <w:tcW w:w="5387" w:type="dxa"/>
            <w:vAlign w:val="center"/>
          </w:tcPr>
          <w:p w:rsidR="0061263C" w:rsidRPr="004400A3" w:rsidRDefault="0061263C" w:rsidP="00563359">
            <w:pPr>
              <w:jc w:val="both"/>
              <w:rPr>
                <w:rFonts w:ascii="Cambria" w:hAnsi="Cambria" w:cs="Arial"/>
                <w:color w:val="000000"/>
                <w:sz w:val="24"/>
                <w:szCs w:val="24"/>
              </w:rPr>
            </w:pPr>
            <w:r w:rsidRPr="004400A3">
              <w:rPr>
                <w:rFonts w:ascii="Cambria" w:hAnsi="Cambria" w:cs="Arial"/>
                <w:color w:val="000000"/>
                <w:sz w:val="24"/>
                <w:szCs w:val="24"/>
              </w:rPr>
              <w:t>Identifikacijska številka:</w:t>
            </w:r>
          </w:p>
          <w:p w:rsidR="0061263C" w:rsidRPr="004400A3" w:rsidRDefault="0061263C" w:rsidP="00563359">
            <w:pPr>
              <w:jc w:val="both"/>
              <w:rPr>
                <w:rFonts w:ascii="Cambria" w:hAnsi="Cambria" w:cs="Arial"/>
                <w:color w:val="000000"/>
                <w:sz w:val="24"/>
                <w:szCs w:val="24"/>
              </w:rPr>
            </w:pPr>
          </w:p>
        </w:tc>
        <w:tc>
          <w:tcPr>
            <w:tcW w:w="4394" w:type="dxa"/>
            <w:vAlign w:val="center"/>
          </w:tcPr>
          <w:p w:rsidR="0061263C" w:rsidRPr="004400A3" w:rsidRDefault="0061263C" w:rsidP="00563359">
            <w:pPr>
              <w:jc w:val="both"/>
              <w:rPr>
                <w:rFonts w:ascii="Cambria" w:hAnsi="Cambria" w:cs="Arial"/>
                <w:color w:val="000000"/>
                <w:sz w:val="24"/>
                <w:szCs w:val="24"/>
              </w:rPr>
            </w:pPr>
          </w:p>
        </w:tc>
      </w:tr>
      <w:tr w:rsidR="00E06517" w:rsidRPr="004400A3" w:rsidTr="004400A3">
        <w:trPr>
          <w:cantSplit/>
          <w:trHeight w:hRule="exact" w:val="340"/>
        </w:trPr>
        <w:tc>
          <w:tcPr>
            <w:tcW w:w="5387" w:type="dxa"/>
            <w:vAlign w:val="center"/>
          </w:tcPr>
          <w:p w:rsidR="00E06517" w:rsidRPr="004400A3" w:rsidRDefault="00E06517" w:rsidP="00624DC9">
            <w:pPr>
              <w:rPr>
                <w:rFonts w:ascii="Cambria" w:hAnsi="Cambria" w:cs="Arial"/>
                <w:color w:val="000000"/>
                <w:sz w:val="24"/>
                <w:szCs w:val="24"/>
              </w:rPr>
            </w:pPr>
            <w:r w:rsidRPr="004400A3">
              <w:rPr>
                <w:rFonts w:ascii="Cambria" w:hAnsi="Cambria" w:cs="Arial"/>
                <w:color w:val="000000"/>
                <w:sz w:val="24"/>
                <w:szCs w:val="24"/>
              </w:rPr>
              <w:t>Številka transakcijskega računa</w:t>
            </w:r>
            <w:r w:rsidR="0061263C" w:rsidRPr="004400A3">
              <w:rPr>
                <w:rFonts w:ascii="Cambria" w:hAnsi="Cambria" w:cs="Arial"/>
                <w:color w:val="000000"/>
                <w:sz w:val="24"/>
                <w:szCs w:val="24"/>
              </w:rPr>
              <w:t xml:space="preserve"> pri banki</w:t>
            </w:r>
            <w:r w:rsidRPr="004400A3">
              <w:rPr>
                <w:rFonts w:ascii="Cambria" w:hAnsi="Cambria" w:cs="Arial"/>
                <w:color w:val="000000"/>
                <w:sz w:val="24"/>
                <w:szCs w:val="24"/>
              </w:rPr>
              <w:t>:</w:t>
            </w:r>
          </w:p>
        </w:tc>
        <w:tc>
          <w:tcPr>
            <w:tcW w:w="4394" w:type="dxa"/>
            <w:vAlign w:val="center"/>
          </w:tcPr>
          <w:p w:rsidR="00E06517" w:rsidRPr="004400A3" w:rsidRDefault="00E06517" w:rsidP="00563359">
            <w:pPr>
              <w:jc w:val="both"/>
              <w:rPr>
                <w:rFonts w:ascii="Cambria" w:hAnsi="Cambria" w:cs="Arial"/>
                <w:color w:val="000000"/>
                <w:sz w:val="24"/>
                <w:szCs w:val="24"/>
              </w:rPr>
            </w:pPr>
          </w:p>
          <w:p w:rsidR="00E06517" w:rsidRPr="004400A3" w:rsidRDefault="00E06517" w:rsidP="00563359">
            <w:pPr>
              <w:jc w:val="both"/>
              <w:rPr>
                <w:rFonts w:ascii="Cambria" w:hAnsi="Cambria" w:cs="Arial"/>
                <w:color w:val="000000"/>
                <w:sz w:val="24"/>
                <w:szCs w:val="24"/>
              </w:rPr>
            </w:pPr>
          </w:p>
        </w:tc>
      </w:tr>
      <w:tr w:rsidR="00E06517" w:rsidRPr="004400A3" w:rsidTr="004400A3">
        <w:trPr>
          <w:cantSplit/>
          <w:trHeight w:hRule="exact" w:val="340"/>
        </w:trPr>
        <w:tc>
          <w:tcPr>
            <w:tcW w:w="5387" w:type="dxa"/>
            <w:vAlign w:val="center"/>
          </w:tcPr>
          <w:p w:rsidR="007C16C1" w:rsidRPr="004400A3" w:rsidRDefault="00E06517" w:rsidP="00563359">
            <w:pPr>
              <w:jc w:val="both"/>
              <w:rPr>
                <w:rFonts w:ascii="Cambria" w:hAnsi="Cambria" w:cs="Arial"/>
                <w:color w:val="000000"/>
                <w:sz w:val="24"/>
                <w:szCs w:val="24"/>
              </w:rPr>
            </w:pPr>
            <w:r w:rsidRPr="004400A3">
              <w:rPr>
                <w:rFonts w:ascii="Cambria" w:hAnsi="Cambria" w:cs="Arial"/>
                <w:color w:val="000000"/>
                <w:sz w:val="24"/>
                <w:szCs w:val="24"/>
              </w:rPr>
              <w:t>O</w:t>
            </w:r>
            <w:r w:rsidR="007C16C1" w:rsidRPr="004400A3">
              <w:rPr>
                <w:rFonts w:ascii="Cambria" w:hAnsi="Cambria" w:cs="Arial"/>
                <w:color w:val="000000"/>
                <w:sz w:val="24"/>
                <w:szCs w:val="24"/>
              </w:rPr>
              <w:t>dgovorna oseba za podpis Okvirnega sporazuma</w:t>
            </w:r>
          </w:p>
          <w:p w:rsidR="007C16C1" w:rsidRPr="004400A3" w:rsidRDefault="007C16C1" w:rsidP="00563359">
            <w:pPr>
              <w:jc w:val="both"/>
              <w:rPr>
                <w:rFonts w:ascii="Cambria" w:hAnsi="Cambria" w:cs="Arial"/>
                <w:color w:val="000000"/>
                <w:sz w:val="24"/>
                <w:szCs w:val="24"/>
              </w:rPr>
            </w:pPr>
          </w:p>
          <w:p w:rsidR="00E06517" w:rsidRPr="004400A3" w:rsidRDefault="007C16C1" w:rsidP="00563359">
            <w:pPr>
              <w:jc w:val="both"/>
              <w:rPr>
                <w:rFonts w:ascii="Cambria" w:hAnsi="Cambria" w:cs="Arial"/>
                <w:color w:val="000000"/>
                <w:sz w:val="24"/>
                <w:szCs w:val="24"/>
              </w:rPr>
            </w:pPr>
            <w:r w:rsidRPr="004400A3">
              <w:rPr>
                <w:rFonts w:ascii="Cambria" w:hAnsi="Cambria" w:cs="Arial"/>
                <w:color w:val="000000"/>
                <w:sz w:val="24"/>
                <w:szCs w:val="24"/>
              </w:rPr>
              <w:t>. sporazuma</w:t>
            </w:r>
            <w:r w:rsidR="00E06517" w:rsidRPr="004400A3">
              <w:rPr>
                <w:rFonts w:ascii="Cambria" w:hAnsi="Cambria" w:cs="Arial"/>
                <w:color w:val="000000"/>
                <w:sz w:val="24"/>
                <w:szCs w:val="24"/>
              </w:rPr>
              <w:t>:</w:t>
            </w:r>
          </w:p>
          <w:p w:rsidR="00E06517" w:rsidRPr="004400A3" w:rsidRDefault="00E06517" w:rsidP="00563359">
            <w:pPr>
              <w:jc w:val="both"/>
              <w:rPr>
                <w:rFonts w:ascii="Cambria" w:hAnsi="Cambria" w:cs="Arial"/>
                <w:color w:val="000000"/>
                <w:sz w:val="24"/>
                <w:szCs w:val="24"/>
              </w:rPr>
            </w:pPr>
          </w:p>
        </w:tc>
        <w:tc>
          <w:tcPr>
            <w:tcW w:w="4394" w:type="dxa"/>
            <w:vAlign w:val="center"/>
          </w:tcPr>
          <w:p w:rsidR="00E06517" w:rsidRPr="004400A3" w:rsidRDefault="00E06517" w:rsidP="00563359">
            <w:pPr>
              <w:jc w:val="both"/>
              <w:rPr>
                <w:rFonts w:ascii="Cambria" w:hAnsi="Cambria" w:cs="Arial"/>
                <w:color w:val="000000"/>
                <w:sz w:val="24"/>
                <w:szCs w:val="24"/>
              </w:rPr>
            </w:pPr>
          </w:p>
        </w:tc>
      </w:tr>
    </w:tbl>
    <w:p w:rsidR="00E06517" w:rsidRPr="004400A3" w:rsidRDefault="00E06517" w:rsidP="00E52D66">
      <w:pPr>
        <w:jc w:val="both"/>
        <w:rPr>
          <w:rFonts w:ascii="Cambria" w:eastAsia="Calibri" w:hAnsi="Cambria" w:cs="Calibri"/>
          <w:iCs/>
          <w:sz w:val="24"/>
          <w:szCs w:val="24"/>
          <w:lang w:val="sl-SI" w:eastAsia="sl-SI"/>
        </w:rPr>
      </w:pPr>
    </w:p>
    <w:p w:rsidR="00E06517" w:rsidRPr="004400A3" w:rsidRDefault="00E06517" w:rsidP="00E52D66">
      <w:pPr>
        <w:jc w:val="both"/>
        <w:rPr>
          <w:rFonts w:ascii="Cambria" w:eastAsia="Calibri" w:hAnsi="Cambria" w:cs="Calibri"/>
          <w:iCs/>
          <w:sz w:val="24"/>
          <w:szCs w:val="24"/>
          <w:lang w:val="sl-SI" w:eastAsia="sl-SI"/>
        </w:rPr>
      </w:pPr>
      <w:r w:rsidRPr="004400A3">
        <w:rPr>
          <w:rFonts w:ascii="Cambria" w:eastAsia="Calibri" w:hAnsi="Cambria" w:cs="Calibri"/>
          <w:iCs/>
          <w:sz w:val="24"/>
          <w:szCs w:val="24"/>
          <w:lang w:val="sl-SI" w:eastAsia="sl-SI"/>
        </w:rPr>
        <w:t xml:space="preserve">Na podlagi javnega razpisa, objavljenega na Portalu javnih naročil, </w:t>
      </w:r>
      <w:r w:rsidR="009D57E4" w:rsidRPr="009D57E4">
        <w:rPr>
          <w:rFonts w:ascii="Cambria" w:hAnsi="Cambria"/>
          <w:b/>
          <w:color w:val="000000" w:themeColor="text1"/>
          <w:sz w:val="24"/>
          <w:szCs w:val="24"/>
          <w:lang w:val="sl-SI"/>
        </w:rPr>
        <w:t>03.04</w:t>
      </w:r>
      <w:r w:rsidR="009D57E4" w:rsidRPr="009D57E4">
        <w:rPr>
          <w:rFonts w:ascii="Cambria" w:hAnsi="Cambria" w:cs="Arial"/>
          <w:b/>
          <w:color w:val="000000" w:themeColor="text1"/>
          <w:sz w:val="24"/>
          <w:szCs w:val="24"/>
          <w:lang w:val="sl-SI"/>
        </w:rPr>
        <w:t>.2018</w:t>
      </w:r>
      <w:r w:rsidR="009D57E4" w:rsidRPr="00F840E8">
        <w:rPr>
          <w:rFonts w:ascii="Cambria" w:hAnsi="Cambria"/>
          <w:color w:val="000000" w:themeColor="text1"/>
          <w:sz w:val="24"/>
          <w:szCs w:val="24"/>
          <w:lang w:val="sl-SI"/>
        </w:rPr>
        <w:t>, pod številko objave</w:t>
      </w:r>
      <w:r w:rsidR="009D57E4">
        <w:rPr>
          <w:rFonts w:ascii="Cambria" w:hAnsi="Cambria"/>
          <w:b/>
          <w:color w:val="000000" w:themeColor="text1"/>
          <w:sz w:val="24"/>
          <w:szCs w:val="24"/>
          <w:lang w:val="sl-SI"/>
        </w:rPr>
        <w:t xml:space="preserve"> </w:t>
      </w:r>
      <w:r w:rsidR="009D57E4" w:rsidRPr="009D57E4">
        <w:rPr>
          <w:rFonts w:ascii="Cambria" w:hAnsi="Cambria" w:cs="Arial"/>
          <w:b/>
          <w:noProof/>
          <w:color w:val="000000" w:themeColor="text1"/>
          <w:sz w:val="24"/>
          <w:szCs w:val="24"/>
          <w:lang w:val="sl-SI" w:eastAsia="sl-SI"/>
        </w:rPr>
        <w:drawing>
          <wp:inline distT="0" distB="0" distL="0" distR="0" wp14:anchorId="4190717B" wp14:editId="5D5E5F09">
            <wp:extent cx="209550" cy="104775"/>
            <wp:effectExtent l="0" t="0" r="0" b="9525"/>
            <wp:docPr id="7" name="Slika 7" descr="https://www.enarocanje.si/images/slo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www.enarocanje.si/images/slologo.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09550" cy="104775"/>
                    </a:xfrm>
                    <a:prstGeom prst="rect">
                      <a:avLst/>
                    </a:prstGeom>
                    <a:noFill/>
                    <a:ln>
                      <a:noFill/>
                    </a:ln>
                  </pic:spPr>
                </pic:pic>
              </a:graphicData>
            </a:graphic>
          </wp:inline>
        </w:drawing>
      </w:r>
      <w:r w:rsidR="009D57E4" w:rsidRPr="009D57E4">
        <w:rPr>
          <w:rFonts w:ascii="Cambria" w:hAnsi="Cambria" w:cs="Arial"/>
          <w:b/>
          <w:color w:val="000000" w:themeColor="text1"/>
          <w:sz w:val="24"/>
          <w:szCs w:val="24"/>
        </w:rPr>
        <w:t>JN002</w:t>
      </w:r>
      <w:r w:rsidR="009D57E4">
        <w:rPr>
          <w:rFonts w:ascii="Cambria" w:hAnsi="Cambria" w:cs="Arial"/>
          <w:b/>
          <w:color w:val="000000" w:themeColor="text1"/>
          <w:sz w:val="24"/>
          <w:szCs w:val="24"/>
        </w:rPr>
        <w:t xml:space="preserve">396/2018-B01, </w:t>
      </w:r>
      <w:r w:rsidR="009D57E4" w:rsidRPr="009D57E4">
        <w:rPr>
          <w:rFonts w:ascii="Cambria" w:hAnsi="Cambria" w:cs="Arial"/>
          <w:b/>
          <w:noProof/>
          <w:color w:val="000000" w:themeColor="text1"/>
          <w:sz w:val="24"/>
          <w:szCs w:val="24"/>
          <w:lang w:val="sl-SI" w:eastAsia="sl-SI"/>
        </w:rPr>
        <w:drawing>
          <wp:inline distT="0" distB="0" distL="0" distR="0" wp14:anchorId="0870D6EE" wp14:editId="6BF22932">
            <wp:extent cx="152400" cy="104775"/>
            <wp:effectExtent l="0" t="0" r="0" b="9525"/>
            <wp:docPr id="8" name="Slika 8" descr="https://www.enarocanje.si/images/eulogo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www.enarocanje.si/images/eulogo2.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52400" cy="104775"/>
                    </a:xfrm>
                    <a:prstGeom prst="rect">
                      <a:avLst/>
                    </a:prstGeom>
                    <a:noFill/>
                    <a:ln>
                      <a:noFill/>
                    </a:ln>
                  </pic:spPr>
                </pic:pic>
              </a:graphicData>
            </a:graphic>
          </wp:inline>
        </w:drawing>
      </w:r>
      <w:r w:rsidR="009D57E4" w:rsidRPr="009D57E4">
        <w:rPr>
          <w:rFonts w:ascii="Cambria" w:hAnsi="Cambria" w:cs="Arial"/>
          <w:b/>
          <w:color w:val="000000" w:themeColor="text1"/>
          <w:sz w:val="24"/>
          <w:szCs w:val="24"/>
        </w:rPr>
        <w:t>2018/S 065-144370</w:t>
      </w:r>
      <w:r w:rsidRPr="004400A3">
        <w:rPr>
          <w:rFonts w:ascii="Cambria" w:eastAsia="Calibri" w:hAnsi="Cambria" w:cs="Calibri"/>
          <w:iCs/>
          <w:sz w:val="24"/>
          <w:szCs w:val="24"/>
          <w:lang w:val="sl-SI" w:eastAsia="sl-SI"/>
        </w:rPr>
        <w:t xml:space="preserve">, se prijavljamo na vaš javni razpis in prilagamo našo </w:t>
      </w:r>
      <w:r w:rsidR="00C20664" w:rsidRPr="004400A3">
        <w:rPr>
          <w:rFonts w:ascii="Cambria" w:eastAsia="Calibri" w:hAnsi="Cambria" w:cs="Calibri"/>
          <w:iCs/>
          <w:sz w:val="24"/>
          <w:szCs w:val="24"/>
          <w:lang w:val="sl-SI" w:eastAsia="sl-SI"/>
        </w:rPr>
        <w:t>prijav</w:t>
      </w:r>
      <w:r w:rsidRPr="004400A3">
        <w:rPr>
          <w:rFonts w:ascii="Cambria" w:eastAsia="Calibri" w:hAnsi="Cambria" w:cs="Calibri"/>
          <w:iCs/>
          <w:sz w:val="24"/>
          <w:szCs w:val="24"/>
          <w:lang w:val="sl-SI" w:eastAsia="sl-SI"/>
        </w:rPr>
        <w:t>beno dokumentacijo v skla</w:t>
      </w:r>
      <w:r w:rsidR="00C229DE" w:rsidRPr="004400A3">
        <w:rPr>
          <w:rFonts w:ascii="Cambria" w:eastAsia="Calibri" w:hAnsi="Cambria" w:cs="Calibri"/>
          <w:iCs/>
          <w:sz w:val="24"/>
          <w:szCs w:val="24"/>
          <w:lang w:val="sl-SI" w:eastAsia="sl-SI"/>
        </w:rPr>
        <w:t>du z Navodili za izdelavo prijav</w:t>
      </w:r>
      <w:r w:rsidRPr="004400A3">
        <w:rPr>
          <w:rFonts w:ascii="Cambria" w:eastAsia="Calibri" w:hAnsi="Cambria" w:cs="Calibri"/>
          <w:iCs/>
          <w:sz w:val="24"/>
          <w:szCs w:val="24"/>
          <w:lang w:val="sl-SI" w:eastAsia="sl-SI"/>
        </w:rPr>
        <w:t>e.</w:t>
      </w:r>
    </w:p>
    <w:p w:rsidR="00E52D66" w:rsidRPr="004400A3" w:rsidRDefault="00E52D66" w:rsidP="00E06517">
      <w:pPr>
        <w:rPr>
          <w:rFonts w:ascii="Cambria" w:eastAsia="Calibri" w:hAnsi="Cambria" w:cs="Calibri"/>
          <w:iCs/>
          <w:sz w:val="24"/>
          <w:szCs w:val="24"/>
          <w:lang w:val="sl-SI" w:eastAsia="sl-SI"/>
        </w:rPr>
      </w:pPr>
    </w:p>
    <w:p w:rsidR="00E06517" w:rsidRPr="004400A3" w:rsidRDefault="00E06517" w:rsidP="00E06517">
      <w:pPr>
        <w:rPr>
          <w:rFonts w:ascii="Cambria" w:eastAsia="Calibri" w:hAnsi="Cambria" w:cs="Calibri"/>
          <w:iCs/>
          <w:sz w:val="24"/>
          <w:szCs w:val="24"/>
          <w:lang w:val="sl-SI" w:eastAsia="sl-SI"/>
        </w:rPr>
      </w:pPr>
      <w:r w:rsidRPr="004400A3">
        <w:rPr>
          <w:rFonts w:ascii="Cambria" w:eastAsia="Calibri" w:hAnsi="Cambria" w:cs="Calibri"/>
          <w:iCs/>
          <w:sz w:val="24"/>
          <w:szCs w:val="24"/>
          <w:lang w:val="sl-SI" w:eastAsia="sl-SI"/>
        </w:rPr>
        <w:t xml:space="preserve">Partner(-ji) v skupni </w:t>
      </w:r>
      <w:r w:rsidR="00C20664" w:rsidRPr="004400A3">
        <w:rPr>
          <w:rFonts w:ascii="Cambria" w:eastAsia="Calibri" w:hAnsi="Cambria" w:cs="Calibri"/>
          <w:iCs/>
          <w:sz w:val="24"/>
          <w:szCs w:val="24"/>
          <w:lang w:val="sl-SI" w:eastAsia="sl-SI"/>
        </w:rPr>
        <w:t>prijav</w:t>
      </w:r>
      <w:r w:rsidRPr="004400A3">
        <w:rPr>
          <w:rFonts w:ascii="Cambria" w:eastAsia="Calibri" w:hAnsi="Cambria" w:cs="Calibri"/>
          <w:iCs/>
          <w:sz w:val="24"/>
          <w:szCs w:val="24"/>
          <w:lang w:val="sl-SI" w:eastAsia="sl-SI"/>
        </w:rPr>
        <w:t xml:space="preserve">bi </w:t>
      </w:r>
      <w:r w:rsidR="00B82BF2" w:rsidRPr="004400A3">
        <w:rPr>
          <w:rFonts w:ascii="Cambria" w:eastAsia="Calibri" w:hAnsi="Cambria" w:cs="Calibri"/>
          <w:iCs/>
          <w:sz w:val="24"/>
          <w:szCs w:val="24"/>
          <w:lang w:val="sl-SI" w:eastAsia="sl-SI"/>
        </w:rPr>
        <w:t>in področje dela v skupni prijav</w:t>
      </w:r>
      <w:r w:rsidRPr="004400A3">
        <w:rPr>
          <w:rFonts w:ascii="Cambria" w:eastAsia="Calibri" w:hAnsi="Cambria" w:cs="Calibri"/>
          <w:iCs/>
          <w:sz w:val="24"/>
          <w:szCs w:val="24"/>
          <w:lang w:val="sl-SI" w:eastAsia="sl-SI"/>
        </w:rPr>
        <w:t>i:</w:t>
      </w:r>
    </w:p>
    <w:p w:rsidR="00E06517" w:rsidRPr="004400A3" w:rsidRDefault="00E06517" w:rsidP="00E06517">
      <w:pPr>
        <w:rPr>
          <w:rFonts w:ascii="Cambria" w:eastAsia="Calibri" w:hAnsi="Cambria" w:cs="Calibri"/>
          <w:iCs/>
          <w:sz w:val="24"/>
          <w:szCs w:val="24"/>
          <w:lang w:val="sl-SI" w:eastAsia="sl-SI"/>
        </w:rPr>
      </w:pPr>
    </w:p>
    <w:tbl>
      <w:tblPr>
        <w:tblW w:w="978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240"/>
        <w:gridCol w:w="1701"/>
        <w:gridCol w:w="1842"/>
        <w:gridCol w:w="1985"/>
        <w:gridCol w:w="2013"/>
      </w:tblGrid>
      <w:tr w:rsidR="00D54674" w:rsidRPr="004400A3" w:rsidTr="004400A3">
        <w:trPr>
          <w:cantSplit/>
          <w:trHeight w:val="318"/>
        </w:trPr>
        <w:tc>
          <w:tcPr>
            <w:tcW w:w="2240" w:type="dxa"/>
            <w:vAlign w:val="center"/>
          </w:tcPr>
          <w:p w:rsidR="00D54674" w:rsidRPr="004400A3" w:rsidRDefault="00D54674" w:rsidP="00563359">
            <w:pPr>
              <w:rPr>
                <w:rFonts w:ascii="Cambria" w:hAnsi="Cambria"/>
                <w:b/>
                <w:color w:val="000000"/>
                <w:sz w:val="24"/>
                <w:szCs w:val="24"/>
                <w:lang w:val="sl-SI"/>
              </w:rPr>
            </w:pPr>
          </w:p>
        </w:tc>
        <w:tc>
          <w:tcPr>
            <w:tcW w:w="1701" w:type="dxa"/>
            <w:vAlign w:val="center"/>
          </w:tcPr>
          <w:p w:rsidR="00D54674" w:rsidRPr="004400A3" w:rsidRDefault="00D54674" w:rsidP="00563359">
            <w:pPr>
              <w:jc w:val="center"/>
              <w:rPr>
                <w:rFonts w:ascii="Cambria" w:hAnsi="Cambria"/>
                <w:b/>
                <w:color w:val="000000"/>
                <w:sz w:val="24"/>
                <w:szCs w:val="24"/>
                <w:lang w:val="sl-SI"/>
              </w:rPr>
            </w:pPr>
            <w:r w:rsidRPr="004400A3">
              <w:rPr>
                <w:rFonts w:ascii="Cambria" w:hAnsi="Cambria"/>
                <w:b/>
                <w:color w:val="000000"/>
                <w:sz w:val="24"/>
                <w:szCs w:val="24"/>
                <w:lang w:val="sl-SI"/>
              </w:rPr>
              <w:t>POLNI NAZIV</w:t>
            </w:r>
          </w:p>
        </w:tc>
        <w:tc>
          <w:tcPr>
            <w:tcW w:w="1842" w:type="dxa"/>
            <w:vAlign w:val="center"/>
          </w:tcPr>
          <w:p w:rsidR="00D54674" w:rsidRPr="004400A3" w:rsidRDefault="00D54674" w:rsidP="00563359">
            <w:pPr>
              <w:jc w:val="center"/>
              <w:rPr>
                <w:rFonts w:ascii="Cambria" w:hAnsi="Cambria"/>
                <w:b/>
                <w:color w:val="000000"/>
                <w:sz w:val="24"/>
                <w:szCs w:val="24"/>
                <w:lang w:val="sl-SI"/>
              </w:rPr>
            </w:pPr>
            <w:r w:rsidRPr="004400A3">
              <w:rPr>
                <w:rFonts w:ascii="Cambria" w:hAnsi="Cambria"/>
                <w:b/>
                <w:color w:val="000000"/>
                <w:sz w:val="24"/>
                <w:szCs w:val="24"/>
                <w:lang w:val="sl-SI"/>
              </w:rPr>
              <w:t>PODROČJE DELA</w:t>
            </w:r>
          </w:p>
        </w:tc>
        <w:tc>
          <w:tcPr>
            <w:tcW w:w="1985" w:type="dxa"/>
          </w:tcPr>
          <w:p w:rsidR="00D54674" w:rsidRPr="004400A3" w:rsidRDefault="00026E37" w:rsidP="00563359">
            <w:pPr>
              <w:jc w:val="center"/>
              <w:rPr>
                <w:rFonts w:ascii="Cambria" w:hAnsi="Cambria"/>
                <w:b/>
                <w:color w:val="000000"/>
                <w:sz w:val="24"/>
                <w:szCs w:val="24"/>
                <w:lang w:val="sl-SI"/>
              </w:rPr>
            </w:pPr>
            <w:r w:rsidRPr="004400A3">
              <w:rPr>
                <w:rFonts w:ascii="Cambria" w:hAnsi="Cambria"/>
                <w:b/>
                <w:color w:val="000000"/>
                <w:sz w:val="24"/>
                <w:szCs w:val="24"/>
                <w:lang w:val="sl-SI"/>
              </w:rPr>
              <w:t>VREDNOST DEL</w:t>
            </w:r>
          </w:p>
        </w:tc>
        <w:tc>
          <w:tcPr>
            <w:tcW w:w="2013" w:type="dxa"/>
          </w:tcPr>
          <w:p w:rsidR="00D54674" w:rsidRPr="004400A3" w:rsidRDefault="00026E37" w:rsidP="00563359">
            <w:pPr>
              <w:jc w:val="center"/>
              <w:rPr>
                <w:rFonts w:ascii="Cambria" w:hAnsi="Cambria"/>
                <w:b/>
                <w:color w:val="000000"/>
                <w:sz w:val="24"/>
                <w:szCs w:val="24"/>
                <w:lang w:val="sl-SI"/>
              </w:rPr>
            </w:pPr>
            <w:r w:rsidRPr="004400A3">
              <w:rPr>
                <w:rFonts w:ascii="Cambria" w:hAnsi="Cambria"/>
                <w:b/>
                <w:color w:val="000000"/>
                <w:sz w:val="24"/>
                <w:szCs w:val="24"/>
                <w:lang w:val="sl-SI"/>
              </w:rPr>
              <w:t>RAZMERJE V</w:t>
            </w:r>
            <w:r w:rsidR="00D54674" w:rsidRPr="004400A3">
              <w:rPr>
                <w:rFonts w:ascii="Cambria" w:hAnsi="Cambria"/>
                <w:b/>
                <w:color w:val="000000"/>
                <w:sz w:val="24"/>
                <w:szCs w:val="24"/>
                <w:lang w:val="sl-SI"/>
              </w:rPr>
              <w:t xml:space="preserve"> %</w:t>
            </w:r>
          </w:p>
        </w:tc>
      </w:tr>
      <w:tr w:rsidR="00D54674" w:rsidRPr="004400A3" w:rsidTr="004400A3">
        <w:trPr>
          <w:cantSplit/>
          <w:trHeight w:val="493"/>
        </w:trPr>
        <w:tc>
          <w:tcPr>
            <w:tcW w:w="2240" w:type="dxa"/>
            <w:vAlign w:val="center"/>
          </w:tcPr>
          <w:p w:rsidR="00D54674" w:rsidRPr="004400A3" w:rsidRDefault="00D54674" w:rsidP="00563359">
            <w:pPr>
              <w:rPr>
                <w:rFonts w:ascii="Cambria" w:hAnsi="Cambria"/>
                <w:color w:val="000000"/>
                <w:sz w:val="24"/>
                <w:szCs w:val="24"/>
                <w:lang w:val="sl-SI"/>
              </w:rPr>
            </w:pPr>
            <w:r w:rsidRPr="004400A3">
              <w:rPr>
                <w:rFonts w:ascii="Cambria" w:eastAsia="Calibri" w:hAnsi="Cambria" w:cs="Calibri"/>
                <w:b/>
                <w:iCs/>
                <w:sz w:val="24"/>
                <w:szCs w:val="24"/>
                <w:lang w:val="sl-SI" w:eastAsia="sl-SI"/>
              </w:rPr>
              <w:t xml:space="preserve">Vodilni partner v skupni </w:t>
            </w:r>
            <w:r w:rsidR="00C20664" w:rsidRPr="004400A3">
              <w:rPr>
                <w:rFonts w:ascii="Cambria" w:eastAsia="Calibri" w:hAnsi="Cambria" w:cs="Calibri"/>
                <w:b/>
                <w:iCs/>
                <w:sz w:val="24"/>
                <w:szCs w:val="24"/>
                <w:lang w:val="sl-SI" w:eastAsia="sl-SI"/>
              </w:rPr>
              <w:t>prijav</w:t>
            </w:r>
            <w:r w:rsidRPr="004400A3">
              <w:rPr>
                <w:rFonts w:ascii="Cambria" w:eastAsia="Calibri" w:hAnsi="Cambria" w:cs="Calibri"/>
                <w:b/>
                <w:iCs/>
                <w:sz w:val="24"/>
                <w:szCs w:val="24"/>
                <w:lang w:val="sl-SI" w:eastAsia="sl-SI"/>
              </w:rPr>
              <w:t>bi</w:t>
            </w:r>
          </w:p>
        </w:tc>
        <w:tc>
          <w:tcPr>
            <w:tcW w:w="1701" w:type="dxa"/>
            <w:vAlign w:val="center"/>
          </w:tcPr>
          <w:p w:rsidR="00D54674" w:rsidRPr="004400A3" w:rsidRDefault="00D54674" w:rsidP="00563359">
            <w:pPr>
              <w:jc w:val="center"/>
              <w:rPr>
                <w:rFonts w:ascii="Cambria" w:hAnsi="Cambria"/>
                <w:color w:val="000000"/>
                <w:sz w:val="24"/>
                <w:szCs w:val="24"/>
                <w:lang w:val="sl-SI"/>
              </w:rPr>
            </w:pPr>
          </w:p>
        </w:tc>
        <w:tc>
          <w:tcPr>
            <w:tcW w:w="1842" w:type="dxa"/>
            <w:vAlign w:val="center"/>
          </w:tcPr>
          <w:p w:rsidR="00D54674" w:rsidRPr="004400A3" w:rsidRDefault="00D54674" w:rsidP="00563359">
            <w:pPr>
              <w:jc w:val="center"/>
              <w:rPr>
                <w:rFonts w:ascii="Cambria" w:hAnsi="Cambria"/>
                <w:color w:val="000000"/>
                <w:sz w:val="24"/>
                <w:szCs w:val="24"/>
                <w:lang w:val="sl-SI"/>
              </w:rPr>
            </w:pPr>
          </w:p>
        </w:tc>
        <w:tc>
          <w:tcPr>
            <w:tcW w:w="1985" w:type="dxa"/>
          </w:tcPr>
          <w:p w:rsidR="00D54674" w:rsidRPr="004400A3" w:rsidRDefault="00D54674" w:rsidP="00563359">
            <w:pPr>
              <w:jc w:val="center"/>
              <w:rPr>
                <w:rFonts w:ascii="Cambria" w:hAnsi="Cambria"/>
                <w:color w:val="000000"/>
                <w:sz w:val="24"/>
                <w:szCs w:val="24"/>
                <w:lang w:val="sl-SI"/>
              </w:rPr>
            </w:pPr>
          </w:p>
        </w:tc>
        <w:tc>
          <w:tcPr>
            <w:tcW w:w="2013" w:type="dxa"/>
          </w:tcPr>
          <w:p w:rsidR="00D54674" w:rsidRPr="004400A3" w:rsidRDefault="00D54674" w:rsidP="00563359">
            <w:pPr>
              <w:jc w:val="center"/>
              <w:rPr>
                <w:rFonts w:ascii="Cambria" w:hAnsi="Cambria"/>
                <w:color w:val="000000"/>
                <w:sz w:val="24"/>
                <w:szCs w:val="24"/>
                <w:lang w:val="sl-SI"/>
              </w:rPr>
            </w:pPr>
          </w:p>
        </w:tc>
      </w:tr>
      <w:tr w:rsidR="00D54674" w:rsidRPr="004400A3" w:rsidTr="004400A3">
        <w:trPr>
          <w:cantSplit/>
          <w:trHeight w:val="493"/>
        </w:trPr>
        <w:tc>
          <w:tcPr>
            <w:tcW w:w="2240" w:type="dxa"/>
            <w:vAlign w:val="center"/>
          </w:tcPr>
          <w:p w:rsidR="00D54674" w:rsidRPr="004400A3" w:rsidRDefault="00D54674" w:rsidP="00563359">
            <w:pPr>
              <w:rPr>
                <w:rFonts w:ascii="Cambria" w:hAnsi="Cambria"/>
                <w:color w:val="000000"/>
                <w:sz w:val="24"/>
                <w:szCs w:val="24"/>
                <w:lang w:val="sl-SI"/>
              </w:rPr>
            </w:pPr>
            <w:r w:rsidRPr="004400A3">
              <w:rPr>
                <w:rFonts w:ascii="Cambria" w:eastAsia="Calibri" w:hAnsi="Cambria" w:cs="Calibri"/>
                <w:b/>
                <w:iCs/>
                <w:sz w:val="24"/>
                <w:szCs w:val="24"/>
                <w:lang w:val="sl-SI" w:eastAsia="sl-SI"/>
              </w:rPr>
              <w:t xml:space="preserve">Partner v skupni </w:t>
            </w:r>
            <w:r w:rsidR="00C20664" w:rsidRPr="004400A3">
              <w:rPr>
                <w:rFonts w:ascii="Cambria" w:eastAsia="Calibri" w:hAnsi="Cambria" w:cs="Calibri"/>
                <w:b/>
                <w:iCs/>
                <w:sz w:val="24"/>
                <w:szCs w:val="24"/>
                <w:lang w:val="sl-SI" w:eastAsia="sl-SI"/>
              </w:rPr>
              <w:t>prijav</w:t>
            </w:r>
            <w:r w:rsidRPr="004400A3">
              <w:rPr>
                <w:rFonts w:ascii="Cambria" w:eastAsia="Calibri" w:hAnsi="Cambria" w:cs="Calibri"/>
                <w:b/>
                <w:iCs/>
                <w:sz w:val="24"/>
                <w:szCs w:val="24"/>
                <w:lang w:val="sl-SI" w:eastAsia="sl-SI"/>
              </w:rPr>
              <w:t>bi</w:t>
            </w:r>
          </w:p>
        </w:tc>
        <w:tc>
          <w:tcPr>
            <w:tcW w:w="1701" w:type="dxa"/>
            <w:vAlign w:val="center"/>
          </w:tcPr>
          <w:p w:rsidR="00D54674" w:rsidRPr="004400A3" w:rsidRDefault="00D54674" w:rsidP="00563359">
            <w:pPr>
              <w:jc w:val="center"/>
              <w:rPr>
                <w:rFonts w:ascii="Cambria" w:hAnsi="Cambria"/>
                <w:color w:val="000000"/>
                <w:sz w:val="24"/>
                <w:szCs w:val="24"/>
                <w:lang w:val="sl-SI"/>
              </w:rPr>
            </w:pPr>
          </w:p>
        </w:tc>
        <w:tc>
          <w:tcPr>
            <w:tcW w:w="1842" w:type="dxa"/>
            <w:vAlign w:val="center"/>
          </w:tcPr>
          <w:p w:rsidR="00D54674" w:rsidRPr="004400A3" w:rsidRDefault="00D54674" w:rsidP="00563359">
            <w:pPr>
              <w:jc w:val="center"/>
              <w:rPr>
                <w:rFonts w:ascii="Cambria" w:hAnsi="Cambria"/>
                <w:color w:val="000000"/>
                <w:sz w:val="24"/>
                <w:szCs w:val="24"/>
                <w:lang w:val="sl-SI"/>
              </w:rPr>
            </w:pPr>
          </w:p>
        </w:tc>
        <w:tc>
          <w:tcPr>
            <w:tcW w:w="1985" w:type="dxa"/>
          </w:tcPr>
          <w:p w:rsidR="00D54674" w:rsidRPr="004400A3" w:rsidRDefault="00D54674" w:rsidP="00563359">
            <w:pPr>
              <w:jc w:val="center"/>
              <w:rPr>
                <w:rFonts w:ascii="Cambria" w:hAnsi="Cambria"/>
                <w:color w:val="000000"/>
                <w:sz w:val="24"/>
                <w:szCs w:val="24"/>
                <w:lang w:val="sl-SI"/>
              </w:rPr>
            </w:pPr>
          </w:p>
        </w:tc>
        <w:tc>
          <w:tcPr>
            <w:tcW w:w="2013" w:type="dxa"/>
          </w:tcPr>
          <w:p w:rsidR="00D54674" w:rsidRPr="004400A3" w:rsidRDefault="00D54674" w:rsidP="00563359">
            <w:pPr>
              <w:jc w:val="center"/>
              <w:rPr>
                <w:rFonts w:ascii="Cambria" w:hAnsi="Cambria"/>
                <w:color w:val="000000"/>
                <w:sz w:val="24"/>
                <w:szCs w:val="24"/>
                <w:lang w:val="sl-SI"/>
              </w:rPr>
            </w:pPr>
          </w:p>
        </w:tc>
      </w:tr>
      <w:tr w:rsidR="00D54674" w:rsidRPr="004400A3" w:rsidTr="004400A3">
        <w:trPr>
          <w:cantSplit/>
          <w:trHeight w:val="493"/>
        </w:trPr>
        <w:tc>
          <w:tcPr>
            <w:tcW w:w="2240" w:type="dxa"/>
            <w:vAlign w:val="center"/>
          </w:tcPr>
          <w:p w:rsidR="00D54674" w:rsidRPr="004400A3" w:rsidRDefault="00D54674" w:rsidP="00563359">
            <w:pPr>
              <w:rPr>
                <w:rFonts w:ascii="Cambria" w:hAnsi="Cambria"/>
                <w:color w:val="000000"/>
                <w:sz w:val="24"/>
                <w:szCs w:val="24"/>
                <w:lang w:val="sl-SI"/>
              </w:rPr>
            </w:pPr>
            <w:r w:rsidRPr="004400A3">
              <w:rPr>
                <w:rFonts w:ascii="Cambria" w:eastAsia="Calibri" w:hAnsi="Cambria" w:cs="Calibri"/>
                <w:b/>
                <w:iCs/>
                <w:sz w:val="24"/>
                <w:szCs w:val="24"/>
                <w:lang w:val="sl-SI" w:eastAsia="sl-SI"/>
              </w:rPr>
              <w:t xml:space="preserve">Partner v skupni </w:t>
            </w:r>
            <w:r w:rsidR="00C20664" w:rsidRPr="004400A3">
              <w:rPr>
                <w:rFonts w:ascii="Cambria" w:eastAsia="Calibri" w:hAnsi="Cambria" w:cs="Calibri"/>
                <w:b/>
                <w:iCs/>
                <w:sz w:val="24"/>
                <w:szCs w:val="24"/>
                <w:lang w:val="sl-SI" w:eastAsia="sl-SI"/>
              </w:rPr>
              <w:t>prijav</w:t>
            </w:r>
            <w:r w:rsidRPr="004400A3">
              <w:rPr>
                <w:rFonts w:ascii="Cambria" w:eastAsia="Calibri" w:hAnsi="Cambria" w:cs="Calibri"/>
                <w:b/>
                <w:iCs/>
                <w:sz w:val="24"/>
                <w:szCs w:val="24"/>
                <w:lang w:val="sl-SI" w:eastAsia="sl-SI"/>
              </w:rPr>
              <w:t>bi</w:t>
            </w:r>
          </w:p>
        </w:tc>
        <w:tc>
          <w:tcPr>
            <w:tcW w:w="1701" w:type="dxa"/>
            <w:vAlign w:val="center"/>
          </w:tcPr>
          <w:p w:rsidR="00D54674" w:rsidRPr="004400A3" w:rsidRDefault="00D54674" w:rsidP="00563359">
            <w:pPr>
              <w:jc w:val="center"/>
              <w:rPr>
                <w:rFonts w:ascii="Cambria" w:hAnsi="Cambria"/>
                <w:color w:val="000000"/>
                <w:sz w:val="24"/>
                <w:szCs w:val="24"/>
                <w:lang w:val="sl-SI"/>
              </w:rPr>
            </w:pPr>
          </w:p>
        </w:tc>
        <w:tc>
          <w:tcPr>
            <w:tcW w:w="1842" w:type="dxa"/>
            <w:vAlign w:val="center"/>
          </w:tcPr>
          <w:p w:rsidR="00D54674" w:rsidRPr="004400A3" w:rsidRDefault="00D54674" w:rsidP="00563359">
            <w:pPr>
              <w:jc w:val="center"/>
              <w:rPr>
                <w:rFonts w:ascii="Cambria" w:hAnsi="Cambria"/>
                <w:color w:val="000000"/>
                <w:sz w:val="24"/>
                <w:szCs w:val="24"/>
                <w:lang w:val="sl-SI"/>
              </w:rPr>
            </w:pPr>
          </w:p>
        </w:tc>
        <w:tc>
          <w:tcPr>
            <w:tcW w:w="1985" w:type="dxa"/>
          </w:tcPr>
          <w:p w:rsidR="00D54674" w:rsidRPr="004400A3" w:rsidRDefault="00D54674" w:rsidP="00563359">
            <w:pPr>
              <w:jc w:val="center"/>
              <w:rPr>
                <w:rFonts w:ascii="Cambria" w:hAnsi="Cambria"/>
                <w:color w:val="000000"/>
                <w:sz w:val="24"/>
                <w:szCs w:val="24"/>
                <w:lang w:val="sl-SI"/>
              </w:rPr>
            </w:pPr>
          </w:p>
        </w:tc>
        <w:tc>
          <w:tcPr>
            <w:tcW w:w="2013" w:type="dxa"/>
          </w:tcPr>
          <w:p w:rsidR="00D54674" w:rsidRPr="004400A3" w:rsidRDefault="00D54674" w:rsidP="00563359">
            <w:pPr>
              <w:jc w:val="center"/>
              <w:rPr>
                <w:rFonts w:ascii="Cambria" w:hAnsi="Cambria"/>
                <w:color w:val="000000"/>
                <w:sz w:val="24"/>
                <w:szCs w:val="24"/>
                <w:lang w:val="sl-SI"/>
              </w:rPr>
            </w:pPr>
          </w:p>
        </w:tc>
      </w:tr>
    </w:tbl>
    <w:p w:rsidR="00E06517" w:rsidRPr="004400A3" w:rsidRDefault="00E06517" w:rsidP="00E06517">
      <w:pPr>
        <w:rPr>
          <w:rFonts w:ascii="Cambria" w:hAnsi="Cambria"/>
          <w:color w:val="000000"/>
          <w:sz w:val="24"/>
          <w:szCs w:val="24"/>
          <w:lang w:val="sl-SI"/>
        </w:rPr>
      </w:pPr>
    </w:p>
    <w:p w:rsidR="00E06517" w:rsidRPr="004400A3" w:rsidRDefault="00E06517" w:rsidP="00E06517">
      <w:pPr>
        <w:rPr>
          <w:rFonts w:ascii="Cambria" w:hAnsi="Cambria"/>
          <w:color w:val="000000"/>
          <w:sz w:val="24"/>
          <w:szCs w:val="24"/>
          <w:lang w:val="sl-SI"/>
        </w:rPr>
      </w:pPr>
    </w:p>
    <w:tbl>
      <w:tblPr>
        <w:tblW w:w="0" w:type="auto"/>
        <w:tblLayout w:type="fixed"/>
        <w:tblLook w:val="0000" w:firstRow="0" w:lastRow="0" w:firstColumn="0" w:lastColumn="0" w:noHBand="0" w:noVBand="0"/>
      </w:tblPr>
      <w:tblGrid>
        <w:gridCol w:w="3190"/>
        <w:gridCol w:w="3190"/>
        <w:gridCol w:w="3190"/>
      </w:tblGrid>
      <w:tr w:rsidR="0061263C" w:rsidRPr="00A35FE8" w:rsidTr="00A11DA0">
        <w:tc>
          <w:tcPr>
            <w:tcW w:w="3190" w:type="dxa"/>
          </w:tcPr>
          <w:p w:rsidR="0061263C" w:rsidRPr="00A35FE8" w:rsidRDefault="0061263C" w:rsidP="0061263C">
            <w:pPr>
              <w:jc w:val="both"/>
              <w:rPr>
                <w:rFonts w:ascii="Cambria" w:hAnsi="Cambria"/>
                <w:lang w:val="sl-SI"/>
              </w:rPr>
            </w:pPr>
          </w:p>
        </w:tc>
        <w:tc>
          <w:tcPr>
            <w:tcW w:w="3190" w:type="dxa"/>
          </w:tcPr>
          <w:p w:rsidR="0061263C" w:rsidRPr="00A35FE8" w:rsidRDefault="0061263C" w:rsidP="0061263C">
            <w:pPr>
              <w:jc w:val="both"/>
              <w:rPr>
                <w:rFonts w:ascii="Cambria" w:hAnsi="Cambria"/>
                <w:lang w:val="sl-SI"/>
              </w:rPr>
            </w:pPr>
          </w:p>
        </w:tc>
        <w:tc>
          <w:tcPr>
            <w:tcW w:w="3190" w:type="dxa"/>
          </w:tcPr>
          <w:p w:rsidR="0061263C" w:rsidRPr="00A35FE8" w:rsidRDefault="0061263C" w:rsidP="0061263C">
            <w:pPr>
              <w:jc w:val="center"/>
              <w:rPr>
                <w:rFonts w:ascii="Cambria" w:hAnsi="Cambria"/>
                <w:sz w:val="22"/>
                <w:szCs w:val="22"/>
                <w:lang w:val="sl-SI"/>
              </w:rPr>
            </w:pPr>
          </w:p>
          <w:p w:rsidR="0061263C" w:rsidRPr="00A35FE8" w:rsidRDefault="00C46417" w:rsidP="0061263C">
            <w:pPr>
              <w:jc w:val="center"/>
              <w:rPr>
                <w:rFonts w:ascii="Cambria" w:hAnsi="Cambria"/>
                <w:sz w:val="22"/>
                <w:szCs w:val="22"/>
                <w:lang w:val="sl-SI"/>
              </w:rPr>
            </w:pPr>
            <w:r w:rsidRPr="00A35FE8">
              <w:rPr>
                <w:rFonts w:ascii="Cambria" w:hAnsi="Cambria"/>
                <w:sz w:val="22"/>
                <w:szCs w:val="22"/>
                <w:lang w:val="sl-SI"/>
              </w:rPr>
              <w:t>Prijavitelj</w:t>
            </w:r>
            <w:r w:rsidR="0061263C" w:rsidRPr="00A35FE8">
              <w:rPr>
                <w:rFonts w:ascii="Cambria" w:hAnsi="Cambria"/>
                <w:sz w:val="22"/>
                <w:szCs w:val="22"/>
                <w:lang w:val="sl-SI"/>
              </w:rPr>
              <w:t>:</w:t>
            </w:r>
          </w:p>
        </w:tc>
      </w:tr>
      <w:tr w:rsidR="0061263C" w:rsidRPr="00A35FE8" w:rsidTr="00A11DA0">
        <w:trPr>
          <w:trHeight w:hRule="exact" w:val="500"/>
        </w:trPr>
        <w:tc>
          <w:tcPr>
            <w:tcW w:w="3190" w:type="dxa"/>
          </w:tcPr>
          <w:p w:rsidR="0061263C" w:rsidRPr="00A35FE8" w:rsidRDefault="0061263C" w:rsidP="0061263C">
            <w:pPr>
              <w:jc w:val="center"/>
              <w:rPr>
                <w:rFonts w:ascii="Cambria" w:hAnsi="Cambria"/>
                <w:i/>
                <w:vertAlign w:val="superscript"/>
                <w:lang w:val="sl-SI"/>
              </w:rPr>
            </w:pPr>
          </w:p>
        </w:tc>
        <w:tc>
          <w:tcPr>
            <w:tcW w:w="3190" w:type="dxa"/>
          </w:tcPr>
          <w:p w:rsidR="0061263C" w:rsidRPr="00A35FE8" w:rsidRDefault="0061263C" w:rsidP="0061263C">
            <w:pPr>
              <w:jc w:val="center"/>
              <w:rPr>
                <w:rFonts w:ascii="Cambria" w:hAnsi="Cambria"/>
                <w:i/>
                <w:vertAlign w:val="superscript"/>
                <w:lang w:val="sl-SI"/>
              </w:rPr>
            </w:pPr>
          </w:p>
        </w:tc>
        <w:tc>
          <w:tcPr>
            <w:tcW w:w="3190" w:type="dxa"/>
          </w:tcPr>
          <w:p w:rsidR="0061263C" w:rsidRPr="00A35FE8" w:rsidRDefault="0061263C" w:rsidP="0061263C">
            <w:pPr>
              <w:jc w:val="center"/>
              <w:rPr>
                <w:rFonts w:ascii="Cambria" w:hAnsi="Cambria"/>
                <w:i/>
                <w:vertAlign w:val="superscript"/>
                <w:lang w:val="sl-SI"/>
              </w:rPr>
            </w:pPr>
          </w:p>
        </w:tc>
      </w:tr>
      <w:tr w:rsidR="0061263C" w:rsidRPr="00A35FE8" w:rsidTr="00A11DA0">
        <w:trPr>
          <w:trHeight w:val="86"/>
        </w:trPr>
        <w:tc>
          <w:tcPr>
            <w:tcW w:w="3190" w:type="dxa"/>
            <w:tcBorders>
              <w:top w:val="dashed" w:sz="4" w:space="0" w:color="auto"/>
            </w:tcBorders>
          </w:tcPr>
          <w:p w:rsidR="0061263C" w:rsidRPr="00A35FE8" w:rsidRDefault="0061263C" w:rsidP="0061263C">
            <w:pPr>
              <w:jc w:val="center"/>
              <w:rPr>
                <w:rFonts w:ascii="Cambria" w:hAnsi="Cambria"/>
                <w:i/>
                <w:sz w:val="16"/>
                <w:lang w:val="sl-SI"/>
              </w:rPr>
            </w:pPr>
            <w:r w:rsidRPr="00A35FE8">
              <w:rPr>
                <w:rFonts w:ascii="Cambria" w:hAnsi="Cambria"/>
                <w:i/>
                <w:sz w:val="16"/>
                <w:lang w:val="sl-SI"/>
              </w:rPr>
              <w:t>(kraj, datum)</w:t>
            </w:r>
          </w:p>
        </w:tc>
        <w:tc>
          <w:tcPr>
            <w:tcW w:w="3190" w:type="dxa"/>
          </w:tcPr>
          <w:p w:rsidR="0061263C" w:rsidRPr="00A35FE8" w:rsidRDefault="0061263C" w:rsidP="0061263C">
            <w:pPr>
              <w:jc w:val="center"/>
              <w:rPr>
                <w:rFonts w:ascii="Cambria" w:hAnsi="Cambria"/>
                <w:i/>
                <w:sz w:val="16"/>
                <w:lang w:val="sl-SI"/>
              </w:rPr>
            </w:pPr>
            <w:r w:rsidRPr="00A35FE8">
              <w:rPr>
                <w:rFonts w:ascii="Cambria" w:hAnsi="Cambria"/>
                <w:i/>
                <w:sz w:val="16"/>
                <w:lang w:val="sl-SI"/>
              </w:rPr>
              <w:t>(žig)</w:t>
            </w:r>
          </w:p>
        </w:tc>
        <w:tc>
          <w:tcPr>
            <w:tcW w:w="3190" w:type="dxa"/>
            <w:tcBorders>
              <w:top w:val="dashed" w:sz="4" w:space="0" w:color="auto"/>
            </w:tcBorders>
          </w:tcPr>
          <w:p w:rsidR="0061263C" w:rsidRPr="00A35FE8" w:rsidRDefault="0061263C" w:rsidP="0061263C">
            <w:pPr>
              <w:jc w:val="center"/>
              <w:rPr>
                <w:rFonts w:ascii="Cambria" w:hAnsi="Cambria"/>
                <w:i/>
                <w:sz w:val="16"/>
                <w:lang w:val="sl-SI"/>
              </w:rPr>
            </w:pPr>
            <w:r w:rsidRPr="00A35FE8">
              <w:rPr>
                <w:rFonts w:ascii="Cambria" w:hAnsi="Cambria"/>
                <w:i/>
                <w:sz w:val="16"/>
                <w:lang w:val="sl-SI"/>
              </w:rPr>
              <w:t>(podpis predstavnika)</w:t>
            </w:r>
          </w:p>
        </w:tc>
      </w:tr>
    </w:tbl>
    <w:p w:rsidR="0061263C" w:rsidRPr="00A35FE8" w:rsidRDefault="0061263C" w:rsidP="0061263C">
      <w:pPr>
        <w:rPr>
          <w:rFonts w:ascii="Cambria" w:hAnsi="Cambria" w:cs="Arial"/>
          <w:b/>
          <w:sz w:val="18"/>
          <w:szCs w:val="18"/>
          <w:lang w:val="sl-SI"/>
        </w:rPr>
      </w:pPr>
    </w:p>
    <w:p w:rsidR="0061263C" w:rsidRPr="00A35FE8" w:rsidRDefault="0061263C" w:rsidP="0061263C">
      <w:pPr>
        <w:rPr>
          <w:rFonts w:ascii="Cambria" w:hAnsi="Cambria" w:cs="Arial"/>
          <w:b/>
          <w:sz w:val="18"/>
          <w:szCs w:val="18"/>
          <w:lang w:val="sl-SI"/>
        </w:rPr>
      </w:pPr>
    </w:p>
    <w:p w:rsidR="0061263C" w:rsidRPr="00A35FE8" w:rsidRDefault="0061263C" w:rsidP="0061263C">
      <w:pPr>
        <w:rPr>
          <w:rFonts w:ascii="Cambria" w:hAnsi="Cambria" w:cs="Arial"/>
          <w:b/>
          <w:sz w:val="18"/>
          <w:szCs w:val="18"/>
          <w:lang w:val="sl-SI"/>
        </w:rPr>
      </w:pPr>
      <w:r w:rsidRPr="00A35FE8">
        <w:rPr>
          <w:rFonts w:ascii="Cambria" w:hAnsi="Cambria" w:cs="Arial"/>
          <w:b/>
          <w:sz w:val="18"/>
          <w:szCs w:val="18"/>
          <w:lang w:val="sl-SI"/>
        </w:rPr>
        <w:t xml:space="preserve">Opomba naročnika: Obrazec je potrebno izpolniti in priložiti k </w:t>
      </w:r>
      <w:r w:rsidR="00C20664" w:rsidRPr="00A35FE8">
        <w:rPr>
          <w:rFonts w:ascii="Cambria" w:hAnsi="Cambria" w:cs="Arial"/>
          <w:b/>
          <w:sz w:val="18"/>
          <w:szCs w:val="18"/>
          <w:lang w:val="sl-SI"/>
        </w:rPr>
        <w:t>prijav</w:t>
      </w:r>
      <w:r w:rsidRPr="00A35FE8">
        <w:rPr>
          <w:rFonts w:ascii="Cambria" w:hAnsi="Cambria" w:cs="Arial"/>
          <w:b/>
          <w:sz w:val="18"/>
          <w:szCs w:val="18"/>
          <w:lang w:val="sl-SI"/>
        </w:rPr>
        <w:t xml:space="preserve">bi, če boste delovali s skupno </w:t>
      </w:r>
      <w:r w:rsidR="00C20664" w:rsidRPr="00A35FE8">
        <w:rPr>
          <w:rFonts w:ascii="Cambria" w:hAnsi="Cambria" w:cs="Arial"/>
          <w:b/>
          <w:sz w:val="18"/>
          <w:szCs w:val="18"/>
          <w:lang w:val="sl-SI"/>
        </w:rPr>
        <w:t>prijav</w:t>
      </w:r>
      <w:r w:rsidRPr="00A35FE8">
        <w:rPr>
          <w:rFonts w:ascii="Cambria" w:hAnsi="Cambria" w:cs="Arial"/>
          <w:b/>
          <w:sz w:val="18"/>
          <w:szCs w:val="18"/>
          <w:lang w:val="sl-SI"/>
        </w:rPr>
        <w:t>bo.</w:t>
      </w:r>
    </w:p>
    <w:p w:rsidR="00E06517" w:rsidRPr="00A35FE8" w:rsidRDefault="00E06517" w:rsidP="00E06517">
      <w:pPr>
        <w:rPr>
          <w:rFonts w:ascii="Cambria" w:hAnsi="Cambria"/>
          <w:color w:val="000000"/>
          <w:sz w:val="24"/>
          <w:szCs w:val="24"/>
          <w:lang w:val="sl-SI"/>
        </w:rPr>
      </w:pPr>
    </w:p>
    <w:p w:rsidR="00E06517" w:rsidRDefault="00E06517" w:rsidP="00E06517">
      <w:pPr>
        <w:rPr>
          <w:rFonts w:ascii="Cambria" w:hAnsi="Cambria"/>
          <w:color w:val="000000"/>
          <w:sz w:val="24"/>
          <w:szCs w:val="24"/>
          <w:lang w:val="sl-SI"/>
        </w:rPr>
      </w:pPr>
    </w:p>
    <w:p w:rsidR="002F08EE" w:rsidRDefault="002F08EE" w:rsidP="00E06517">
      <w:pPr>
        <w:rPr>
          <w:rFonts w:ascii="Cambria" w:hAnsi="Cambria"/>
          <w:color w:val="000000"/>
          <w:sz w:val="24"/>
          <w:szCs w:val="24"/>
          <w:lang w:val="sl-SI"/>
        </w:rPr>
      </w:pPr>
    </w:p>
    <w:p w:rsidR="002F08EE" w:rsidRDefault="002F08EE" w:rsidP="00E06517">
      <w:pPr>
        <w:rPr>
          <w:rFonts w:ascii="Cambria" w:hAnsi="Cambria"/>
          <w:color w:val="000000"/>
          <w:sz w:val="24"/>
          <w:szCs w:val="24"/>
          <w:lang w:val="sl-SI"/>
        </w:rPr>
      </w:pPr>
    </w:p>
    <w:p w:rsidR="002F08EE" w:rsidRPr="00A35FE8" w:rsidRDefault="002F08EE" w:rsidP="00E06517">
      <w:pPr>
        <w:rPr>
          <w:rFonts w:ascii="Cambria" w:hAnsi="Cambria"/>
          <w:color w:val="000000"/>
          <w:sz w:val="24"/>
          <w:szCs w:val="24"/>
          <w:lang w:val="sl-SI"/>
        </w:rPr>
      </w:pPr>
    </w:p>
    <w:p w:rsidR="00E06517" w:rsidRPr="00A35FE8" w:rsidRDefault="00E06517" w:rsidP="00E06517">
      <w:pPr>
        <w:rPr>
          <w:rFonts w:ascii="Cambria" w:hAnsi="Cambria"/>
          <w:color w:val="000000"/>
          <w:sz w:val="24"/>
          <w:szCs w:val="24"/>
          <w:lang w:val="sl-SI"/>
        </w:rPr>
      </w:pPr>
    </w:p>
    <w:p w:rsidR="00507870" w:rsidRPr="00A35FE8" w:rsidRDefault="00507870" w:rsidP="001C6FBC">
      <w:pPr>
        <w:rPr>
          <w:rFonts w:ascii="Cambria" w:eastAsia="Calibri" w:hAnsi="Cambria" w:cs="Calibri"/>
          <w:b/>
          <w:iCs/>
          <w:sz w:val="28"/>
          <w:szCs w:val="24"/>
          <w:lang w:val="sl-SI" w:eastAsia="sl-SI"/>
        </w:rPr>
      </w:pPr>
    </w:p>
    <w:p w:rsidR="001C6FBC" w:rsidRPr="000A38CF" w:rsidRDefault="001C6FBC" w:rsidP="000A38CF">
      <w:pPr>
        <w:pStyle w:val="Odstavekseznama"/>
        <w:numPr>
          <w:ilvl w:val="0"/>
          <w:numId w:val="3"/>
        </w:numPr>
        <w:rPr>
          <w:rFonts w:ascii="Cambria" w:eastAsia="Calibri" w:hAnsi="Cambria" w:cs="Calibri"/>
          <w:b/>
          <w:iCs/>
          <w:sz w:val="28"/>
          <w:szCs w:val="24"/>
          <w:lang w:val="sl-SI" w:eastAsia="sl-SI"/>
        </w:rPr>
      </w:pPr>
      <w:r w:rsidRPr="000A38CF">
        <w:rPr>
          <w:rFonts w:ascii="Cambria" w:eastAsia="Calibri" w:hAnsi="Cambria" w:cs="Calibri"/>
          <w:b/>
          <w:iCs/>
          <w:sz w:val="28"/>
          <w:szCs w:val="24"/>
          <w:lang w:val="sl-SI" w:eastAsia="sl-SI"/>
        </w:rPr>
        <w:lastRenderedPageBreak/>
        <w:t>IZVEDBA JAVNEGA NAROČILA S PODIZVAJALCI</w:t>
      </w:r>
      <w:r w:rsidR="00865D03" w:rsidRPr="000A38CF">
        <w:rPr>
          <w:rFonts w:ascii="Cambria" w:eastAsia="Calibri" w:hAnsi="Cambria" w:cs="Calibri"/>
          <w:b/>
          <w:iCs/>
          <w:sz w:val="28"/>
          <w:szCs w:val="24"/>
          <w:lang w:val="sl-SI" w:eastAsia="sl-SI"/>
        </w:rPr>
        <w:t>/BREZ PODIZVAJALCEV</w:t>
      </w:r>
    </w:p>
    <w:p w:rsidR="002F08EE" w:rsidRPr="002F08EE" w:rsidRDefault="002F08EE" w:rsidP="002F08EE">
      <w:pPr>
        <w:pStyle w:val="Odstavekseznama"/>
        <w:autoSpaceDE w:val="0"/>
        <w:autoSpaceDN w:val="0"/>
        <w:adjustRightInd w:val="0"/>
        <w:ind w:left="360"/>
        <w:jc w:val="right"/>
        <w:rPr>
          <w:rFonts w:ascii="Cambria" w:hAnsi="Cambria" w:cs="LiberationSans-Italic"/>
          <w:b/>
          <w:iCs/>
          <w:color w:val="000000"/>
          <w:sz w:val="24"/>
          <w:szCs w:val="24"/>
        </w:rPr>
      </w:pPr>
      <w:r w:rsidRPr="002F08EE">
        <w:rPr>
          <w:rFonts w:ascii="Cambria" w:hAnsi="Cambria" w:cs="LiberationSans-Italic"/>
          <w:b/>
          <w:iCs/>
          <w:color w:val="000000"/>
          <w:sz w:val="24"/>
          <w:szCs w:val="24"/>
        </w:rPr>
        <w:t>OBRAZEC 3</w:t>
      </w:r>
    </w:p>
    <w:p w:rsidR="00865D03" w:rsidRPr="00A35FE8" w:rsidRDefault="00865D03" w:rsidP="001C6FBC">
      <w:pPr>
        <w:autoSpaceDE w:val="0"/>
        <w:autoSpaceDN w:val="0"/>
        <w:adjustRightInd w:val="0"/>
        <w:jc w:val="both"/>
        <w:rPr>
          <w:rFonts w:ascii="Cambria" w:hAnsi="Cambria" w:cs="LiberationSans-Italic"/>
          <w:iCs/>
          <w:color w:val="000000"/>
          <w:sz w:val="24"/>
          <w:szCs w:val="24"/>
          <w:lang w:val="sl-SI"/>
        </w:rPr>
      </w:pPr>
    </w:p>
    <w:p w:rsidR="00C70EE5" w:rsidRPr="00A35FE8" w:rsidRDefault="00C70EE5" w:rsidP="001C6FBC">
      <w:pPr>
        <w:autoSpaceDE w:val="0"/>
        <w:autoSpaceDN w:val="0"/>
        <w:adjustRightInd w:val="0"/>
        <w:jc w:val="both"/>
        <w:rPr>
          <w:rFonts w:ascii="Cambria" w:hAnsi="Cambria" w:cs="LiberationSans-Italic"/>
          <w:iCs/>
          <w:color w:val="000000"/>
          <w:sz w:val="24"/>
          <w:szCs w:val="24"/>
        </w:rPr>
      </w:pPr>
    </w:p>
    <w:p w:rsidR="00865D03" w:rsidRPr="004400A3" w:rsidRDefault="00865D03" w:rsidP="001C6FBC">
      <w:pPr>
        <w:autoSpaceDE w:val="0"/>
        <w:autoSpaceDN w:val="0"/>
        <w:adjustRightInd w:val="0"/>
        <w:jc w:val="both"/>
        <w:rPr>
          <w:rFonts w:ascii="Cambria" w:hAnsi="Cambria" w:cs="LiberationSans-Italic"/>
          <w:iCs/>
          <w:color w:val="000000"/>
          <w:sz w:val="24"/>
          <w:szCs w:val="24"/>
        </w:rPr>
      </w:pPr>
      <w:r w:rsidRPr="004400A3">
        <w:rPr>
          <w:rFonts w:ascii="Cambria" w:hAnsi="Cambria" w:cs="LiberationSans-Italic"/>
          <w:iCs/>
          <w:color w:val="000000"/>
          <w:sz w:val="24"/>
          <w:szCs w:val="24"/>
        </w:rPr>
        <w:t>Pri</w:t>
      </w:r>
      <w:r w:rsidR="001C6FBC" w:rsidRPr="004400A3">
        <w:rPr>
          <w:rFonts w:ascii="Cambria" w:hAnsi="Cambria" w:cs="LiberationSans-Italic"/>
          <w:iCs/>
          <w:color w:val="000000"/>
          <w:sz w:val="24"/>
          <w:szCs w:val="24"/>
        </w:rPr>
        <w:t xml:space="preserve"> izvedbi javnega naročila</w:t>
      </w:r>
      <w:r w:rsidR="003941FE" w:rsidRPr="004400A3">
        <w:rPr>
          <w:rFonts w:ascii="Cambria" w:hAnsi="Cambria" w:cs="LiberationSans-Italic"/>
          <w:iCs/>
          <w:color w:val="000000"/>
          <w:sz w:val="24"/>
          <w:szCs w:val="24"/>
        </w:rPr>
        <w:t xml:space="preserve"> bomo</w:t>
      </w:r>
      <w:r w:rsidR="001C6FBC" w:rsidRPr="004400A3">
        <w:rPr>
          <w:rFonts w:ascii="Cambria" w:hAnsi="Cambria" w:cs="LiberationSans-Italic"/>
          <w:iCs/>
          <w:color w:val="000000"/>
          <w:sz w:val="24"/>
          <w:szCs w:val="24"/>
        </w:rPr>
        <w:t xml:space="preserve"> sodelovali</w:t>
      </w:r>
      <w:r w:rsidRPr="004400A3">
        <w:rPr>
          <w:rFonts w:ascii="Cambria" w:hAnsi="Cambria" w:cs="LiberationSans-Italic"/>
          <w:iCs/>
          <w:color w:val="000000"/>
          <w:sz w:val="24"/>
          <w:szCs w:val="24"/>
        </w:rPr>
        <w:t>:</w:t>
      </w:r>
    </w:p>
    <w:p w:rsidR="00203164" w:rsidRPr="004400A3" w:rsidRDefault="00203164" w:rsidP="00203164">
      <w:pPr>
        <w:keepNext/>
        <w:keepLines/>
        <w:rPr>
          <w:rFonts w:ascii="Cambria" w:hAnsi="Cambria" w:cs="Arial"/>
          <w:sz w:val="24"/>
          <w:szCs w:val="24"/>
          <w:lang w:val="pt-PT"/>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73"/>
        <w:gridCol w:w="5529"/>
      </w:tblGrid>
      <w:tr w:rsidR="00203164" w:rsidRPr="004400A3" w:rsidTr="004400A3">
        <w:tc>
          <w:tcPr>
            <w:tcW w:w="473" w:type="dxa"/>
            <w:tcBorders>
              <w:bottom w:val="single" w:sz="4" w:space="0" w:color="auto"/>
              <w:right w:val="single" w:sz="4" w:space="0" w:color="auto"/>
            </w:tcBorders>
          </w:tcPr>
          <w:p w:rsidR="00203164" w:rsidRPr="004400A3" w:rsidRDefault="00203164" w:rsidP="00203164">
            <w:pPr>
              <w:ind w:left="-675" w:firstLine="675"/>
              <w:jc w:val="both"/>
              <w:rPr>
                <w:rFonts w:ascii="Cambria" w:hAnsi="Cambria" w:cs="Arial"/>
                <w:sz w:val="24"/>
                <w:szCs w:val="24"/>
                <w:lang w:val="pl-PL"/>
              </w:rPr>
            </w:pPr>
          </w:p>
        </w:tc>
        <w:tc>
          <w:tcPr>
            <w:tcW w:w="5529" w:type="dxa"/>
            <w:tcBorders>
              <w:top w:val="nil"/>
              <w:left w:val="single" w:sz="4" w:space="0" w:color="auto"/>
              <w:bottom w:val="nil"/>
              <w:right w:val="nil"/>
            </w:tcBorders>
          </w:tcPr>
          <w:p w:rsidR="00203164" w:rsidRPr="004400A3" w:rsidRDefault="00203164" w:rsidP="00203164">
            <w:pPr>
              <w:jc w:val="both"/>
              <w:rPr>
                <w:rFonts w:ascii="Cambria" w:hAnsi="Cambria" w:cs="Arial"/>
                <w:sz w:val="24"/>
                <w:szCs w:val="24"/>
              </w:rPr>
            </w:pPr>
            <w:r w:rsidRPr="004400A3">
              <w:rPr>
                <w:rFonts w:ascii="Cambria" w:hAnsi="Cambria" w:cs="Arial"/>
                <w:sz w:val="24"/>
                <w:szCs w:val="24"/>
              </w:rPr>
              <w:t xml:space="preserve">a) </w:t>
            </w:r>
            <w:r w:rsidRPr="004400A3">
              <w:rPr>
                <w:rFonts w:ascii="Cambria" w:hAnsi="Cambria" w:cs="Arial"/>
                <w:bCs/>
                <w:sz w:val="24"/>
                <w:szCs w:val="24"/>
                <w:lang w:val="pt-PT"/>
              </w:rPr>
              <w:t>samostojno, brez podizvajalcev</w:t>
            </w:r>
          </w:p>
        </w:tc>
      </w:tr>
      <w:tr w:rsidR="00203164" w:rsidRPr="004400A3" w:rsidTr="004400A3">
        <w:trPr>
          <w:trHeight w:val="285"/>
        </w:trPr>
        <w:tc>
          <w:tcPr>
            <w:tcW w:w="473" w:type="dxa"/>
            <w:tcBorders>
              <w:top w:val="single" w:sz="4" w:space="0" w:color="auto"/>
              <w:left w:val="nil"/>
              <w:bottom w:val="single" w:sz="4" w:space="0" w:color="auto"/>
              <w:right w:val="nil"/>
            </w:tcBorders>
          </w:tcPr>
          <w:p w:rsidR="00203164" w:rsidRPr="004400A3" w:rsidRDefault="00203164" w:rsidP="00203164">
            <w:pPr>
              <w:jc w:val="both"/>
              <w:rPr>
                <w:rFonts w:ascii="Cambria" w:hAnsi="Cambria" w:cs="Arial"/>
                <w:sz w:val="24"/>
                <w:szCs w:val="24"/>
              </w:rPr>
            </w:pPr>
          </w:p>
        </w:tc>
        <w:tc>
          <w:tcPr>
            <w:tcW w:w="5529" w:type="dxa"/>
            <w:tcBorders>
              <w:top w:val="nil"/>
              <w:left w:val="nil"/>
              <w:bottom w:val="nil"/>
              <w:right w:val="nil"/>
            </w:tcBorders>
          </w:tcPr>
          <w:p w:rsidR="00203164" w:rsidRPr="004400A3" w:rsidRDefault="00203164" w:rsidP="00203164">
            <w:pPr>
              <w:jc w:val="both"/>
              <w:rPr>
                <w:rFonts w:ascii="Cambria" w:hAnsi="Cambria" w:cs="Arial"/>
                <w:sz w:val="24"/>
                <w:szCs w:val="24"/>
              </w:rPr>
            </w:pPr>
          </w:p>
        </w:tc>
      </w:tr>
      <w:tr w:rsidR="00203164" w:rsidRPr="004400A3" w:rsidTr="004400A3">
        <w:tc>
          <w:tcPr>
            <w:tcW w:w="473" w:type="dxa"/>
            <w:tcBorders>
              <w:top w:val="single" w:sz="4" w:space="0" w:color="auto"/>
            </w:tcBorders>
          </w:tcPr>
          <w:p w:rsidR="00203164" w:rsidRPr="004400A3" w:rsidRDefault="00203164" w:rsidP="00203164">
            <w:pPr>
              <w:jc w:val="both"/>
              <w:rPr>
                <w:rFonts w:ascii="Cambria" w:hAnsi="Cambria" w:cs="Arial"/>
                <w:sz w:val="24"/>
                <w:szCs w:val="24"/>
              </w:rPr>
            </w:pPr>
            <w:r w:rsidRPr="004400A3">
              <w:rPr>
                <w:rFonts w:ascii="Cambria" w:hAnsi="Cambria" w:cs="Arial"/>
                <w:sz w:val="24"/>
                <w:szCs w:val="24"/>
              </w:rPr>
              <w:t xml:space="preserve"> </w:t>
            </w:r>
          </w:p>
        </w:tc>
        <w:tc>
          <w:tcPr>
            <w:tcW w:w="5529" w:type="dxa"/>
            <w:tcBorders>
              <w:top w:val="nil"/>
              <w:bottom w:val="nil"/>
              <w:right w:val="nil"/>
            </w:tcBorders>
          </w:tcPr>
          <w:p w:rsidR="00203164" w:rsidRPr="004400A3" w:rsidRDefault="00203164" w:rsidP="00203164">
            <w:pPr>
              <w:jc w:val="both"/>
              <w:rPr>
                <w:rFonts w:ascii="Cambria" w:hAnsi="Cambria" w:cs="Arial"/>
                <w:sz w:val="24"/>
                <w:szCs w:val="24"/>
              </w:rPr>
            </w:pPr>
            <w:r w:rsidRPr="004400A3">
              <w:rPr>
                <w:rFonts w:ascii="Cambria" w:hAnsi="Cambria" w:cs="Arial"/>
                <w:sz w:val="24"/>
                <w:szCs w:val="24"/>
              </w:rPr>
              <w:t xml:space="preserve">b) </w:t>
            </w:r>
            <w:r w:rsidRPr="004400A3">
              <w:rPr>
                <w:rFonts w:ascii="Cambria" w:hAnsi="Cambria" w:cs="Arial"/>
                <w:bCs/>
                <w:sz w:val="24"/>
                <w:szCs w:val="24"/>
              </w:rPr>
              <w:t>s podizvajalci:</w:t>
            </w:r>
          </w:p>
        </w:tc>
      </w:tr>
    </w:tbl>
    <w:p w:rsidR="001C6FBC" w:rsidRPr="004400A3" w:rsidRDefault="001C6FBC" w:rsidP="001C6FBC">
      <w:pPr>
        <w:autoSpaceDE w:val="0"/>
        <w:autoSpaceDN w:val="0"/>
        <w:adjustRightInd w:val="0"/>
        <w:jc w:val="both"/>
        <w:rPr>
          <w:rFonts w:ascii="Cambria" w:hAnsi="Cambria" w:cs="LiberationSans-Italic"/>
          <w:iCs/>
          <w:color w:val="000000"/>
          <w:sz w:val="24"/>
          <w:szCs w:val="24"/>
        </w:rPr>
      </w:pPr>
    </w:p>
    <w:tbl>
      <w:tblPr>
        <w:tblW w:w="978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106"/>
        <w:gridCol w:w="8675"/>
      </w:tblGrid>
      <w:tr w:rsidR="001C6FBC" w:rsidRPr="004400A3" w:rsidTr="004400A3">
        <w:tc>
          <w:tcPr>
            <w:tcW w:w="1106" w:type="dxa"/>
          </w:tcPr>
          <w:p w:rsidR="001C6FBC" w:rsidRPr="004400A3" w:rsidRDefault="001C6FBC" w:rsidP="00563359">
            <w:pPr>
              <w:jc w:val="center"/>
              <w:rPr>
                <w:rFonts w:ascii="Cambria" w:hAnsi="Cambria" w:cs="Arial"/>
                <w:color w:val="000000"/>
                <w:sz w:val="24"/>
                <w:szCs w:val="24"/>
              </w:rPr>
            </w:pPr>
            <w:r w:rsidRPr="004400A3">
              <w:rPr>
                <w:rFonts w:ascii="Cambria" w:hAnsi="Cambria" w:cs="Arial"/>
                <w:color w:val="000000"/>
                <w:sz w:val="24"/>
                <w:szCs w:val="24"/>
              </w:rPr>
              <w:t>Zap.št.</w:t>
            </w:r>
          </w:p>
        </w:tc>
        <w:tc>
          <w:tcPr>
            <w:tcW w:w="8675" w:type="dxa"/>
          </w:tcPr>
          <w:p w:rsidR="001C6FBC" w:rsidRPr="004400A3" w:rsidRDefault="00B05A87" w:rsidP="00563359">
            <w:pPr>
              <w:jc w:val="both"/>
              <w:rPr>
                <w:rFonts w:ascii="Cambria" w:hAnsi="Cambria" w:cs="Arial"/>
                <w:color w:val="000000"/>
                <w:sz w:val="24"/>
                <w:szCs w:val="24"/>
              </w:rPr>
            </w:pPr>
            <w:r w:rsidRPr="004400A3">
              <w:rPr>
                <w:rFonts w:ascii="Cambria" w:hAnsi="Cambria" w:cs="Arial"/>
                <w:color w:val="000000"/>
                <w:sz w:val="24"/>
                <w:szCs w:val="24"/>
              </w:rPr>
              <w:t>Naziv</w:t>
            </w:r>
            <w:r w:rsidR="001C6FBC" w:rsidRPr="004400A3">
              <w:rPr>
                <w:rFonts w:ascii="Cambria" w:hAnsi="Cambria" w:cs="Arial"/>
                <w:color w:val="000000"/>
                <w:sz w:val="24"/>
                <w:szCs w:val="24"/>
              </w:rPr>
              <w:t xml:space="preserve"> podizvajalca </w:t>
            </w:r>
          </w:p>
        </w:tc>
      </w:tr>
      <w:tr w:rsidR="001C6FBC" w:rsidRPr="004400A3" w:rsidTr="004400A3">
        <w:tc>
          <w:tcPr>
            <w:tcW w:w="1106" w:type="dxa"/>
          </w:tcPr>
          <w:p w:rsidR="001C6FBC" w:rsidRPr="004400A3" w:rsidRDefault="001C6FBC" w:rsidP="00563359">
            <w:pPr>
              <w:pStyle w:val="Glava"/>
              <w:jc w:val="center"/>
              <w:rPr>
                <w:rFonts w:ascii="Cambria" w:hAnsi="Cambria" w:cs="Arial"/>
                <w:color w:val="000000"/>
                <w:sz w:val="24"/>
                <w:szCs w:val="24"/>
              </w:rPr>
            </w:pPr>
            <w:r w:rsidRPr="004400A3">
              <w:rPr>
                <w:rFonts w:ascii="Cambria" w:hAnsi="Cambria" w:cs="Arial"/>
                <w:color w:val="000000"/>
                <w:sz w:val="24"/>
                <w:szCs w:val="24"/>
              </w:rPr>
              <w:t>1.</w:t>
            </w:r>
          </w:p>
        </w:tc>
        <w:tc>
          <w:tcPr>
            <w:tcW w:w="8675" w:type="dxa"/>
          </w:tcPr>
          <w:p w:rsidR="001C6FBC" w:rsidRPr="004400A3" w:rsidRDefault="001C6FBC" w:rsidP="00563359">
            <w:pPr>
              <w:jc w:val="both"/>
              <w:rPr>
                <w:rFonts w:ascii="Cambria" w:hAnsi="Cambria" w:cs="Arial"/>
                <w:color w:val="000000"/>
                <w:sz w:val="24"/>
                <w:szCs w:val="24"/>
              </w:rPr>
            </w:pPr>
          </w:p>
        </w:tc>
      </w:tr>
      <w:tr w:rsidR="001C6FBC" w:rsidRPr="004400A3" w:rsidTr="004400A3">
        <w:tc>
          <w:tcPr>
            <w:tcW w:w="1106" w:type="dxa"/>
          </w:tcPr>
          <w:p w:rsidR="001C6FBC" w:rsidRPr="004400A3" w:rsidRDefault="001C6FBC" w:rsidP="00563359">
            <w:pPr>
              <w:jc w:val="center"/>
              <w:rPr>
                <w:rFonts w:ascii="Cambria" w:hAnsi="Cambria" w:cs="Arial"/>
                <w:color w:val="000000"/>
                <w:sz w:val="24"/>
                <w:szCs w:val="24"/>
                <w:lang w:val="da-DK"/>
              </w:rPr>
            </w:pPr>
            <w:r w:rsidRPr="004400A3">
              <w:rPr>
                <w:rFonts w:ascii="Cambria" w:hAnsi="Cambria" w:cs="Arial"/>
                <w:color w:val="000000"/>
                <w:sz w:val="24"/>
                <w:szCs w:val="24"/>
                <w:lang w:val="da-DK"/>
              </w:rPr>
              <w:t>2.</w:t>
            </w:r>
          </w:p>
        </w:tc>
        <w:tc>
          <w:tcPr>
            <w:tcW w:w="8675" w:type="dxa"/>
          </w:tcPr>
          <w:p w:rsidR="001C6FBC" w:rsidRPr="004400A3" w:rsidRDefault="001C6FBC" w:rsidP="00563359">
            <w:pPr>
              <w:jc w:val="both"/>
              <w:rPr>
                <w:rFonts w:ascii="Cambria" w:hAnsi="Cambria" w:cs="Arial"/>
                <w:color w:val="000000"/>
                <w:sz w:val="24"/>
                <w:szCs w:val="24"/>
                <w:lang w:val="da-DK"/>
              </w:rPr>
            </w:pPr>
          </w:p>
        </w:tc>
      </w:tr>
      <w:tr w:rsidR="001C6FBC" w:rsidRPr="004400A3" w:rsidTr="004400A3">
        <w:tc>
          <w:tcPr>
            <w:tcW w:w="1106" w:type="dxa"/>
          </w:tcPr>
          <w:p w:rsidR="001C6FBC" w:rsidRPr="004400A3" w:rsidRDefault="001C6FBC" w:rsidP="00563359">
            <w:pPr>
              <w:pStyle w:val="Glava"/>
              <w:jc w:val="center"/>
              <w:rPr>
                <w:rFonts w:ascii="Cambria" w:hAnsi="Cambria" w:cs="Arial"/>
                <w:color w:val="000000"/>
                <w:sz w:val="24"/>
                <w:szCs w:val="24"/>
              </w:rPr>
            </w:pPr>
            <w:r w:rsidRPr="004400A3">
              <w:rPr>
                <w:rFonts w:ascii="Cambria" w:hAnsi="Cambria" w:cs="Arial"/>
                <w:color w:val="000000"/>
                <w:sz w:val="24"/>
                <w:szCs w:val="24"/>
              </w:rPr>
              <w:t>3.</w:t>
            </w:r>
          </w:p>
        </w:tc>
        <w:tc>
          <w:tcPr>
            <w:tcW w:w="8675" w:type="dxa"/>
          </w:tcPr>
          <w:p w:rsidR="001C6FBC" w:rsidRPr="004400A3" w:rsidRDefault="001C6FBC" w:rsidP="00563359">
            <w:pPr>
              <w:jc w:val="both"/>
              <w:rPr>
                <w:rFonts w:ascii="Cambria" w:hAnsi="Cambria" w:cs="Arial"/>
                <w:color w:val="000000"/>
                <w:sz w:val="24"/>
                <w:szCs w:val="24"/>
              </w:rPr>
            </w:pPr>
          </w:p>
        </w:tc>
      </w:tr>
      <w:tr w:rsidR="001C6FBC" w:rsidRPr="004400A3" w:rsidTr="004400A3">
        <w:tc>
          <w:tcPr>
            <w:tcW w:w="1106" w:type="dxa"/>
          </w:tcPr>
          <w:p w:rsidR="001C6FBC" w:rsidRPr="004400A3" w:rsidRDefault="001C6FBC" w:rsidP="00563359">
            <w:pPr>
              <w:jc w:val="center"/>
              <w:rPr>
                <w:rFonts w:ascii="Cambria" w:hAnsi="Cambria" w:cs="Arial"/>
                <w:color w:val="000000"/>
                <w:sz w:val="24"/>
                <w:szCs w:val="24"/>
              </w:rPr>
            </w:pPr>
            <w:r w:rsidRPr="004400A3">
              <w:rPr>
                <w:rFonts w:ascii="Cambria" w:hAnsi="Cambria" w:cs="Arial"/>
                <w:color w:val="000000"/>
                <w:sz w:val="24"/>
                <w:szCs w:val="24"/>
              </w:rPr>
              <w:t>4.</w:t>
            </w:r>
          </w:p>
        </w:tc>
        <w:tc>
          <w:tcPr>
            <w:tcW w:w="8675" w:type="dxa"/>
          </w:tcPr>
          <w:p w:rsidR="001C6FBC" w:rsidRPr="004400A3" w:rsidRDefault="001C6FBC" w:rsidP="00563359">
            <w:pPr>
              <w:jc w:val="both"/>
              <w:rPr>
                <w:rFonts w:ascii="Cambria" w:hAnsi="Cambria" w:cs="Arial"/>
                <w:color w:val="000000"/>
                <w:sz w:val="24"/>
                <w:szCs w:val="24"/>
              </w:rPr>
            </w:pPr>
          </w:p>
        </w:tc>
      </w:tr>
      <w:tr w:rsidR="001C6FBC" w:rsidRPr="004400A3" w:rsidTr="004400A3">
        <w:tc>
          <w:tcPr>
            <w:tcW w:w="1106" w:type="dxa"/>
          </w:tcPr>
          <w:p w:rsidR="001C6FBC" w:rsidRPr="004400A3" w:rsidRDefault="001C6FBC" w:rsidP="00563359">
            <w:pPr>
              <w:jc w:val="center"/>
              <w:rPr>
                <w:rFonts w:ascii="Cambria" w:hAnsi="Cambria" w:cs="Arial"/>
                <w:color w:val="000000"/>
                <w:sz w:val="24"/>
                <w:szCs w:val="24"/>
              </w:rPr>
            </w:pPr>
            <w:r w:rsidRPr="004400A3">
              <w:rPr>
                <w:rFonts w:ascii="Cambria" w:hAnsi="Cambria" w:cs="Arial"/>
                <w:color w:val="000000"/>
                <w:sz w:val="24"/>
                <w:szCs w:val="24"/>
              </w:rPr>
              <w:t>5.</w:t>
            </w:r>
          </w:p>
        </w:tc>
        <w:tc>
          <w:tcPr>
            <w:tcW w:w="8675" w:type="dxa"/>
          </w:tcPr>
          <w:p w:rsidR="001C6FBC" w:rsidRPr="004400A3" w:rsidRDefault="001C6FBC" w:rsidP="00563359">
            <w:pPr>
              <w:jc w:val="both"/>
              <w:rPr>
                <w:rFonts w:ascii="Cambria" w:hAnsi="Cambria" w:cs="Arial"/>
                <w:color w:val="000000"/>
                <w:sz w:val="24"/>
                <w:szCs w:val="24"/>
              </w:rPr>
            </w:pPr>
          </w:p>
        </w:tc>
      </w:tr>
    </w:tbl>
    <w:p w:rsidR="001C6FBC" w:rsidRPr="004400A3" w:rsidRDefault="001C6FBC" w:rsidP="001C6FBC">
      <w:pPr>
        <w:autoSpaceDE w:val="0"/>
        <w:autoSpaceDN w:val="0"/>
        <w:adjustRightInd w:val="0"/>
        <w:jc w:val="both"/>
        <w:rPr>
          <w:rFonts w:ascii="Cambria" w:hAnsi="Cambria" w:cs="LiberationSans-Italic"/>
          <w:iCs/>
          <w:color w:val="000000"/>
          <w:sz w:val="24"/>
          <w:szCs w:val="24"/>
        </w:rPr>
      </w:pPr>
    </w:p>
    <w:p w:rsidR="001C6FBC" w:rsidRPr="004400A3" w:rsidRDefault="00C46417" w:rsidP="001C6FBC">
      <w:pPr>
        <w:autoSpaceDE w:val="0"/>
        <w:autoSpaceDN w:val="0"/>
        <w:adjustRightInd w:val="0"/>
        <w:jc w:val="both"/>
        <w:rPr>
          <w:rFonts w:ascii="Cambria" w:hAnsi="Cambria" w:cs="LiberationSans-Italic"/>
          <w:iCs/>
          <w:color w:val="000000"/>
          <w:sz w:val="24"/>
          <w:szCs w:val="24"/>
        </w:rPr>
      </w:pPr>
      <w:r w:rsidRPr="004400A3">
        <w:rPr>
          <w:rFonts w:ascii="Cambria" w:hAnsi="Cambria" w:cs="LiberationSans-Italic"/>
          <w:iCs/>
          <w:color w:val="000000"/>
          <w:sz w:val="24"/>
          <w:szCs w:val="24"/>
        </w:rPr>
        <w:t>Prijavitelj</w:t>
      </w:r>
      <w:r w:rsidR="001C6FBC" w:rsidRPr="004400A3">
        <w:rPr>
          <w:rFonts w:ascii="Cambria" w:hAnsi="Cambria" w:cs="LiberationSans-Italic"/>
          <w:iCs/>
          <w:color w:val="000000"/>
          <w:sz w:val="24"/>
          <w:szCs w:val="24"/>
        </w:rPr>
        <w:t xml:space="preserve"> izpolni tabelo »Del izvedbe javnega naročila, ki ga bo izvedel podizvajalec« za vsakega podizvajalca tolikokrat, kolikor različnih delov izvedbe naročila bo posamezni podizvajalec izvedel.</w:t>
      </w:r>
    </w:p>
    <w:p w:rsidR="001C6FBC" w:rsidRPr="004400A3" w:rsidRDefault="001C6FBC" w:rsidP="001C6FBC">
      <w:pPr>
        <w:autoSpaceDE w:val="0"/>
        <w:autoSpaceDN w:val="0"/>
        <w:adjustRightInd w:val="0"/>
        <w:jc w:val="both"/>
        <w:rPr>
          <w:rFonts w:ascii="Cambria" w:hAnsi="Cambria" w:cs="LiberationSans-Italic"/>
          <w:iCs/>
          <w:color w:val="000000"/>
          <w:sz w:val="24"/>
          <w:szCs w:val="24"/>
        </w:rPr>
      </w:pPr>
    </w:p>
    <w:p w:rsidR="001C6FBC" w:rsidRPr="004400A3" w:rsidRDefault="001C6FBC" w:rsidP="001C6FBC">
      <w:pPr>
        <w:autoSpaceDE w:val="0"/>
        <w:autoSpaceDN w:val="0"/>
        <w:adjustRightInd w:val="0"/>
        <w:jc w:val="both"/>
        <w:rPr>
          <w:rFonts w:ascii="Cambria" w:hAnsi="Cambria" w:cs="LiberationSans-Italic"/>
          <w:iCs/>
          <w:color w:val="000000"/>
          <w:sz w:val="24"/>
          <w:szCs w:val="24"/>
        </w:rPr>
      </w:pPr>
      <w:r w:rsidRPr="004400A3">
        <w:rPr>
          <w:rFonts w:ascii="Cambria" w:hAnsi="Cambria" w:cs="LiberationSans-Italic"/>
          <w:iCs/>
          <w:color w:val="000000"/>
          <w:sz w:val="24"/>
          <w:szCs w:val="24"/>
        </w:rPr>
        <w:t>Del izvedbe javnega naročila, ki ga bo izvedel podizvajalec</w:t>
      </w:r>
    </w:p>
    <w:tbl>
      <w:tblPr>
        <w:tblW w:w="978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075"/>
        <w:gridCol w:w="4706"/>
      </w:tblGrid>
      <w:tr w:rsidR="001C6FBC" w:rsidRPr="004400A3" w:rsidTr="004400A3">
        <w:tc>
          <w:tcPr>
            <w:tcW w:w="5075" w:type="dxa"/>
          </w:tcPr>
          <w:p w:rsidR="001C6FBC" w:rsidRPr="004400A3" w:rsidRDefault="001C6FBC" w:rsidP="00563359">
            <w:pPr>
              <w:jc w:val="both"/>
              <w:rPr>
                <w:rFonts w:ascii="Cambria" w:hAnsi="Cambria" w:cs="Arial"/>
                <w:color w:val="000000"/>
                <w:sz w:val="24"/>
                <w:szCs w:val="24"/>
              </w:rPr>
            </w:pPr>
            <w:r w:rsidRPr="004400A3">
              <w:rPr>
                <w:rFonts w:ascii="Cambria" w:hAnsi="Cambria" w:cs="Arial"/>
                <w:color w:val="000000"/>
                <w:sz w:val="24"/>
                <w:szCs w:val="24"/>
              </w:rPr>
              <w:t>Naziv podizvajalca:</w:t>
            </w:r>
          </w:p>
        </w:tc>
        <w:tc>
          <w:tcPr>
            <w:tcW w:w="4706" w:type="dxa"/>
          </w:tcPr>
          <w:p w:rsidR="001C6FBC" w:rsidRPr="004400A3" w:rsidRDefault="001C6FBC" w:rsidP="00563359">
            <w:pPr>
              <w:jc w:val="both"/>
              <w:rPr>
                <w:rFonts w:ascii="Cambria" w:hAnsi="Cambria" w:cs="Arial"/>
                <w:color w:val="000000"/>
                <w:sz w:val="24"/>
                <w:szCs w:val="24"/>
              </w:rPr>
            </w:pPr>
          </w:p>
          <w:p w:rsidR="001C6FBC" w:rsidRPr="004400A3" w:rsidRDefault="001C6FBC" w:rsidP="00563359">
            <w:pPr>
              <w:jc w:val="both"/>
              <w:rPr>
                <w:rFonts w:ascii="Cambria" w:hAnsi="Cambria" w:cs="Arial"/>
                <w:color w:val="000000"/>
                <w:sz w:val="24"/>
                <w:szCs w:val="24"/>
              </w:rPr>
            </w:pPr>
          </w:p>
        </w:tc>
      </w:tr>
      <w:tr w:rsidR="001C6FBC" w:rsidRPr="004400A3" w:rsidTr="004400A3">
        <w:tc>
          <w:tcPr>
            <w:tcW w:w="5075" w:type="dxa"/>
          </w:tcPr>
          <w:p w:rsidR="001C6FBC" w:rsidRPr="004400A3" w:rsidRDefault="001C6FBC" w:rsidP="00563359">
            <w:pPr>
              <w:pStyle w:val="Glava"/>
              <w:rPr>
                <w:rFonts w:ascii="Cambria" w:hAnsi="Cambria" w:cs="Arial"/>
                <w:color w:val="000000"/>
                <w:sz w:val="24"/>
                <w:szCs w:val="24"/>
              </w:rPr>
            </w:pPr>
            <w:r w:rsidRPr="004400A3">
              <w:rPr>
                <w:rFonts w:ascii="Cambria" w:hAnsi="Cambria" w:cs="Arial"/>
                <w:color w:val="000000"/>
                <w:sz w:val="24"/>
                <w:szCs w:val="24"/>
              </w:rPr>
              <w:t>Opis dela izvedbe naročila, ki ga bo izvedel podizvajalec</w:t>
            </w:r>
          </w:p>
        </w:tc>
        <w:tc>
          <w:tcPr>
            <w:tcW w:w="4706" w:type="dxa"/>
          </w:tcPr>
          <w:p w:rsidR="001C6FBC" w:rsidRPr="004400A3" w:rsidRDefault="001C6FBC" w:rsidP="00563359">
            <w:pPr>
              <w:jc w:val="both"/>
              <w:rPr>
                <w:rFonts w:ascii="Cambria" w:hAnsi="Cambria" w:cs="Arial"/>
                <w:color w:val="000000"/>
                <w:sz w:val="24"/>
                <w:szCs w:val="24"/>
              </w:rPr>
            </w:pPr>
          </w:p>
          <w:p w:rsidR="001C6FBC" w:rsidRPr="004400A3" w:rsidRDefault="001C6FBC" w:rsidP="00563359">
            <w:pPr>
              <w:jc w:val="both"/>
              <w:rPr>
                <w:rFonts w:ascii="Cambria" w:hAnsi="Cambria" w:cs="Arial"/>
                <w:color w:val="000000"/>
                <w:sz w:val="24"/>
                <w:szCs w:val="24"/>
              </w:rPr>
            </w:pPr>
          </w:p>
        </w:tc>
      </w:tr>
      <w:tr w:rsidR="001C6FBC" w:rsidRPr="004400A3" w:rsidTr="004400A3">
        <w:tc>
          <w:tcPr>
            <w:tcW w:w="5075" w:type="dxa"/>
          </w:tcPr>
          <w:p w:rsidR="001C6FBC" w:rsidRPr="004400A3" w:rsidRDefault="001C6FBC" w:rsidP="00563359">
            <w:pPr>
              <w:jc w:val="both"/>
              <w:rPr>
                <w:rFonts w:ascii="Cambria" w:hAnsi="Cambria" w:cs="Arial"/>
                <w:color w:val="000000"/>
                <w:sz w:val="24"/>
                <w:szCs w:val="24"/>
                <w:lang w:val="da-DK"/>
              </w:rPr>
            </w:pPr>
            <w:r w:rsidRPr="004400A3">
              <w:rPr>
                <w:rFonts w:ascii="Cambria" w:hAnsi="Cambria" w:cs="Arial"/>
                <w:color w:val="000000"/>
                <w:sz w:val="24"/>
                <w:szCs w:val="24"/>
                <w:lang w:val="da-DK"/>
              </w:rPr>
              <w:t>Količina</w:t>
            </w:r>
          </w:p>
          <w:p w:rsidR="001C6FBC" w:rsidRPr="004400A3" w:rsidRDefault="001C6FBC" w:rsidP="00563359">
            <w:pPr>
              <w:jc w:val="both"/>
              <w:rPr>
                <w:rFonts w:ascii="Cambria" w:hAnsi="Cambria" w:cs="Arial"/>
                <w:color w:val="000000"/>
                <w:sz w:val="24"/>
                <w:szCs w:val="24"/>
                <w:lang w:val="da-DK"/>
              </w:rPr>
            </w:pPr>
          </w:p>
        </w:tc>
        <w:tc>
          <w:tcPr>
            <w:tcW w:w="4706" w:type="dxa"/>
          </w:tcPr>
          <w:p w:rsidR="001C6FBC" w:rsidRPr="004400A3" w:rsidRDefault="001C6FBC" w:rsidP="00563359">
            <w:pPr>
              <w:jc w:val="both"/>
              <w:rPr>
                <w:rFonts w:ascii="Cambria" w:hAnsi="Cambria" w:cs="Arial"/>
                <w:color w:val="000000"/>
                <w:sz w:val="24"/>
                <w:szCs w:val="24"/>
                <w:lang w:val="da-DK"/>
              </w:rPr>
            </w:pPr>
          </w:p>
        </w:tc>
      </w:tr>
      <w:tr w:rsidR="001C6FBC" w:rsidRPr="004400A3" w:rsidTr="004400A3">
        <w:tc>
          <w:tcPr>
            <w:tcW w:w="5075" w:type="dxa"/>
          </w:tcPr>
          <w:p w:rsidR="001C6FBC" w:rsidRPr="004400A3" w:rsidRDefault="001C6FBC" w:rsidP="00563359">
            <w:pPr>
              <w:jc w:val="both"/>
              <w:rPr>
                <w:rFonts w:ascii="Cambria" w:hAnsi="Cambria" w:cs="Arial"/>
                <w:color w:val="000000"/>
                <w:sz w:val="24"/>
                <w:szCs w:val="24"/>
              </w:rPr>
            </w:pPr>
            <w:r w:rsidRPr="004400A3">
              <w:rPr>
                <w:rFonts w:ascii="Cambria" w:hAnsi="Cambria" w:cs="Arial"/>
                <w:color w:val="000000"/>
                <w:sz w:val="24"/>
                <w:szCs w:val="24"/>
              </w:rPr>
              <w:t>Vrednost</w:t>
            </w:r>
          </w:p>
          <w:p w:rsidR="001C6FBC" w:rsidRPr="004400A3" w:rsidRDefault="001C6FBC" w:rsidP="00563359">
            <w:pPr>
              <w:pStyle w:val="Glava"/>
              <w:rPr>
                <w:rFonts w:ascii="Cambria" w:hAnsi="Cambria" w:cs="Arial"/>
                <w:color w:val="000000"/>
                <w:sz w:val="24"/>
                <w:szCs w:val="24"/>
              </w:rPr>
            </w:pPr>
          </w:p>
        </w:tc>
        <w:tc>
          <w:tcPr>
            <w:tcW w:w="4706" w:type="dxa"/>
          </w:tcPr>
          <w:p w:rsidR="001C6FBC" w:rsidRPr="004400A3" w:rsidRDefault="001C6FBC" w:rsidP="00563359">
            <w:pPr>
              <w:jc w:val="both"/>
              <w:rPr>
                <w:rFonts w:ascii="Cambria" w:hAnsi="Cambria" w:cs="Arial"/>
                <w:color w:val="000000"/>
                <w:sz w:val="24"/>
                <w:szCs w:val="24"/>
              </w:rPr>
            </w:pPr>
          </w:p>
        </w:tc>
      </w:tr>
      <w:tr w:rsidR="001C6FBC" w:rsidRPr="004400A3" w:rsidTr="004400A3">
        <w:tc>
          <w:tcPr>
            <w:tcW w:w="5075" w:type="dxa"/>
          </w:tcPr>
          <w:p w:rsidR="001C6FBC" w:rsidRPr="004400A3" w:rsidRDefault="001C6FBC" w:rsidP="00563359">
            <w:pPr>
              <w:jc w:val="both"/>
              <w:rPr>
                <w:rFonts w:ascii="Cambria" w:hAnsi="Cambria" w:cs="Arial"/>
                <w:color w:val="000000"/>
                <w:sz w:val="24"/>
                <w:szCs w:val="24"/>
              </w:rPr>
            </w:pPr>
            <w:r w:rsidRPr="004400A3">
              <w:rPr>
                <w:rFonts w:ascii="Cambria" w:hAnsi="Cambria" w:cs="Arial"/>
                <w:color w:val="000000"/>
                <w:sz w:val="24"/>
                <w:szCs w:val="24"/>
              </w:rPr>
              <w:t xml:space="preserve">Kraj izvedbe </w:t>
            </w:r>
          </w:p>
          <w:p w:rsidR="001C6FBC" w:rsidRPr="004400A3" w:rsidRDefault="001C6FBC" w:rsidP="00563359">
            <w:pPr>
              <w:jc w:val="both"/>
              <w:rPr>
                <w:rFonts w:ascii="Cambria" w:hAnsi="Cambria" w:cs="Arial"/>
                <w:color w:val="000000"/>
                <w:sz w:val="24"/>
                <w:szCs w:val="24"/>
              </w:rPr>
            </w:pPr>
          </w:p>
        </w:tc>
        <w:tc>
          <w:tcPr>
            <w:tcW w:w="4706" w:type="dxa"/>
          </w:tcPr>
          <w:p w:rsidR="001C6FBC" w:rsidRPr="004400A3" w:rsidRDefault="001C6FBC" w:rsidP="00563359">
            <w:pPr>
              <w:jc w:val="both"/>
              <w:rPr>
                <w:rFonts w:ascii="Cambria" w:hAnsi="Cambria" w:cs="Arial"/>
                <w:color w:val="000000"/>
                <w:sz w:val="24"/>
                <w:szCs w:val="24"/>
              </w:rPr>
            </w:pPr>
          </w:p>
        </w:tc>
      </w:tr>
      <w:tr w:rsidR="001C6FBC" w:rsidRPr="004400A3" w:rsidTr="004400A3">
        <w:tc>
          <w:tcPr>
            <w:tcW w:w="5075" w:type="dxa"/>
          </w:tcPr>
          <w:p w:rsidR="001C6FBC" w:rsidRPr="004400A3" w:rsidRDefault="001C6FBC" w:rsidP="00563359">
            <w:pPr>
              <w:jc w:val="both"/>
              <w:rPr>
                <w:rFonts w:ascii="Cambria" w:hAnsi="Cambria" w:cs="Arial"/>
                <w:color w:val="000000"/>
                <w:sz w:val="24"/>
                <w:szCs w:val="24"/>
              </w:rPr>
            </w:pPr>
            <w:r w:rsidRPr="004400A3">
              <w:rPr>
                <w:rFonts w:ascii="Cambria" w:hAnsi="Cambria" w:cs="Arial"/>
                <w:color w:val="000000"/>
                <w:sz w:val="24"/>
                <w:szCs w:val="24"/>
              </w:rPr>
              <w:t>Rok izvedbe</w:t>
            </w:r>
          </w:p>
          <w:p w:rsidR="001C6FBC" w:rsidRPr="004400A3" w:rsidRDefault="001C6FBC" w:rsidP="00563359">
            <w:pPr>
              <w:jc w:val="both"/>
              <w:rPr>
                <w:rFonts w:ascii="Cambria" w:hAnsi="Cambria" w:cs="Arial"/>
                <w:color w:val="000000"/>
                <w:sz w:val="24"/>
                <w:szCs w:val="24"/>
              </w:rPr>
            </w:pPr>
          </w:p>
        </w:tc>
        <w:tc>
          <w:tcPr>
            <w:tcW w:w="4706" w:type="dxa"/>
          </w:tcPr>
          <w:p w:rsidR="001C6FBC" w:rsidRPr="004400A3" w:rsidRDefault="001C6FBC" w:rsidP="00563359">
            <w:pPr>
              <w:jc w:val="both"/>
              <w:rPr>
                <w:rFonts w:ascii="Cambria" w:hAnsi="Cambria" w:cs="Arial"/>
                <w:color w:val="000000"/>
                <w:sz w:val="24"/>
                <w:szCs w:val="24"/>
              </w:rPr>
            </w:pPr>
          </w:p>
        </w:tc>
      </w:tr>
    </w:tbl>
    <w:p w:rsidR="00865D03" w:rsidRPr="004400A3" w:rsidRDefault="00865D03" w:rsidP="001C6FBC">
      <w:pPr>
        <w:autoSpaceDE w:val="0"/>
        <w:autoSpaceDN w:val="0"/>
        <w:adjustRightInd w:val="0"/>
        <w:jc w:val="both"/>
        <w:rPr>
          <w:rFonts w:ascii="Cambria" w:hAnsi="Cambria" w:cs="LiberationSans-Italic"/>
          <w:iCs/>
          <w:color w:val="000000"/>
          <w:sz w:val="24"/>
          <w:szCs w:val="24"/>
        </w:rPr>
      </w:pPr>
    </w:p>
    <w:p w:rsidR="001C6FBC" w:rsidRPr="004400A3" w:rsidRDefault="00865D03" w:rsidP="001C6FBC">
      <w:pPr>
        <w:autoSpaceDE w:val="0"/>
        <w:autoSpaceDN w:val="0"/>
        <w:adjustRightInd w:val="0"/>
        <w:jc w:val="both"/>
        <w:rPr>
          <w:rFonts w:ascii="Cambria" w:hAnsi="Cambria" w:cs="LiberationSans-Italic"/>
          <w:iCs/>
          <w:color w:val="000000"/>
          <w:sz w:val="24"/>
          <w:szCs w:val="24"/>
        </w:rPr>
      </w:pPr>
      <w:r w:rsidRPr="004400A3">
        <w:rPr>
          <w:rFonts w:ascii="Cambria" w:hAnsi="Cambria" w:cs="LiberationSans-Italic"/>
          <w:iCs/>
          <w:color w:val="000000"/>
          <w:sz w:val="24"/>
          <w:szCs w:val="24"/>
        </w:rPr>
        <w:t xml:space="preserve">Hkrati pa </w:t>
      </w:r>
      <w:r w:rsidR="00C46417" w:rsidRPr="004400A3">
        <w:rPr>
          <w:rFonts w:ascii="Cambria" w:hAnsi="Cambria" w:cs="LiberationSans-Italic"/>
          <w:iCs/>
          <w:color w:val="000000"/>
          <w:sz w:val="24"/>
          <w:szCs w:val="24"/>
        </w:rPr>
        <w:t>prijavitelj</w:t>
      </w:r>
      <w:r w:rsidRPr="004400A3">
        <w:rPr>
          <w:rFonts w:ascii="Cambria" w:hAnsi="Cambria" w:cs="LiberationSans-Italic"/>
          <w:iCs/>
          <w:color w:val="000000"/>
          <w:sz w:val="24"/>
          <w:szCs w:val="24"/>
        </w:rPr>
        <w:t>i za vsakega podizvajalca izpolnijo tudi OBRAZEC 1.</w:t>
      </w:r>
    </w:p>
    <w:p w:rsidR="00865D03" w:rsidRDefault="00865D03" w:rsidP="001C6FBC">
      <w:pPr>
        <w:rPr>
          <w:rFonts w:ascii="Cambria" w:hAnsi="Cambria"/>
          <w:color w:val="000000"/>
          <w:sz w:val="24"/>
          <w:szCs w:val="24"/>
          <w:lang w:val="sl-SI"/>
        </w:rPr>
      </w:pPr>
    </w:p>
    <w:p w:rsidR="004400A3" w:rsidRDefault="004400A3" w:rsidP="001C6FBC">
      <w:pPr>
        <w:rPr>
          <w:rFonts w:ascii="Cambria" w:hAnsi="Cambria"/>
          <w:color w:val="000000"/>
          <w:sz w:val="24"/>
          <w:szCs w:val="24"/>
          <w:lang w:val="sl-SI"/>
        </w:rPr>
      </w:pPr>
    </w:p>
    <w:p w:rsidR="004400A3" w:rsidRDefault="004400A3" w:rsidP="001C6FBC">
      <w:pPr>
        <w:rPr>
          <w:rFonts w:ascii="Cambria" w:hAnsi="Cambria"/>
          <w:color w:val="000000"/>
          <w:sz w:val="24"/>
          <w:szCs w:val="24"/>
          <w:lang w:val="sl-SI"/>
        </w:rPr>
      </w:pPr>
    </w:p>
    <w:p w:rsidR="004400A3" w:rsidRDefault="004400A3" w:rsidP="001C6FBC">
      <w:pPr>
        <w:rPr>
          <w:rFonts w:ascii="Cambria" w:hAnsi="Cambria"/>
          <w:color w:val="000000"/>
          <w:sz w:val="24"/>
          <w:szCs w:val="24"/>
          <w:lang w:val="sl-SI"/>
        </w:rPr>
      </w:pPr>
    </w:p>
    <w:p w:rsidR="004400A3" w:rsidRPr="004400A3" w:rsidRDefault="004400A3" w:rsidP="001C6FBC">
      <w:pPr>
        <w:rPr>
          <w:rFonts w:ascii="Cambria" w:hAnsi="Cambria"/>
          <w:color w:val="000000"/>
          <w:sz w:val="24"/>
          <w:szCs w:val="24"/>
          <w:lang w:val="sl-SI"/>
        </w:rPr>
      </w:pPr>
    </w:p>
    <w:tbl>
      <w:tblPr>
        <w:tblW w:w="9570" w:type="dxa"/>
        <w:tblLayout w:type="fixed"/>
        <w:tblLook w:val="04A0" w:firstRow="1" w:lastRow="0" w:firstColumn="1" w:lastColumn="0" w:noHBand="0" w:noVBand="1"/>
      </w:tblPr>
      <w:tblGrid>
        <w:gridCol w:w="3190"/>
        <w:gridCol w:w="3190"/>
        <w:gridCol w:w="3190"/>
      </w:tblGrid>
      <w:tr w:rsidR="001C6FBC" w:rsidRPr="00A35FE8" w:rsidTr="00563359">
        <w:tc>
          <w:tcPr>
            <w:tcW w:w="3190" w:type="dxa"/>
          </w:tcPr>
          <w:p w:rsidR="001C6FBC" w:rsidRPr="00A35FE8" w:rsidRDefault="001C6FBC" w:rsidP="00563359">
            <w:pPr>
              <w:jc w:val="both"/>
              <w:rPr>
                <w:rFonts w:ascii="Cambria" w:hAnsi="Cambria"/>
                <w:color w:val="000000"/>
                <w:sz w:val="24"/>
                <w:szCs w:val="24"/>
              </w:rPr>
            </w:pPr>
          </w:p>
        </w:tc>
        <w:tc>
          <w:tcPr>
            <w:tcW w:w="3190" w:type="dxa"/>
          </w:tcPr>
          <w:p w:rsidR="001C6FBC" w:rsidRPr="00A35FE8" w:rsidRDefault="001C6FBC" w:rsidP="00563359">
            <w:pPr>
              <w:jc w:val="both"/>
              <w:rPr>
                <w:rFonts w:ascii="Cambria" w:hAnsi="Cambria"/>
                <w:color w:val="000000"/>
                <w:sz w:val="24"/>
                <w:szCs w:val="24"/>
              </w:rPr>
            </w:pPr>
          </w:p>
        </w:tc>
        <w:tc>
          <w:tcPr>
            <w:tcW w:w="3190" w:type="dxa"/>
            <w:hideMark/>
          </w:tcPr>
          <w:p w:rsidR="001C6FBC" w:rsidRPr="00A35FE8" w:rsidRDefault="00C46417" w:rsidP="00563359">
            <w:pPr>
              <w:jc w:val="center"/>
              <w:rPr>
                <w:rFonts w:ascii="Cambria" w:hAnsi="Cambria"/>
                <w:color w:val="000000"/>
                <w:sz w:val="24"/>
                <w:szCs w:val="24"/>
              </w:rPr>
            </w:pPr>
            <w:r w:rsidRPr="00A35FE8">
              <w:rPr>
                <w:rFonts w:ascii="Cambria" w:hAnsi="Cambria"/>
                <w:color w:val="000000"/>
                <w:sz w:val="24"/>
                <w:szCs w:val="24"/>
              </w:rPr>
              <w:t>Prijavitelj</w:t>
            </w:r>
            <w:r w:rsidR="001C6FBC" w:rsidRPr="00A35FE8">
              <w:rPr>
                <w:rFonts w:ascii="Cambria" w:hAnsi="Cambria"/>
                <w:color w:val="000000"/>
                <w:sz w:val="24"/>
                <w:szCs w:val="24"/>
              </w:rPr>
              <w:t>:</w:t>
            </w:r>
          </w:p>
        </w:tc>
      </w:tr>
      <w:tr w:rsidR="001C6FBC" w:rsidRPr="00A35FE8" w:rsidTr="00563359">
        <w:trPr>
          <w:trHeight w:hRule="exact" w:val="500"/>
        </w:trPr>
        <w:tc>
          <w:tcPr>
            <w:tcW w:w="3190" w:type="dxa"/>
          </w:tcPr>
          <w:p w:rsidR="001C6FBC" w:rsidRPr="00A35FE8" w:rsidRDefault="001C6FBC" w:rsidP="00563359">
            <w:pPr>
              <w:jc w:val="center"/>
              <w:rPr>
                <w:rFonts w:ascii="Cambria" w:hAnsi="Cambria"/>
                <w:i/>
                <w:color w:val="000000"/>
                <w:sz w:val="24"/>
                <w:szCs w:val="24"/>
                <w:vertAlign w:val="superscript"/>
              </w:rPr>
            </w:pPr>
          </w:p>
        </w:tc>
        <w:tc>
          <w:tcPr>
            <w:tcW w:w="3190" w:type="dxa"/>
          </w:tcPr>
          <w:p w:rsidR="001C6FBC" w:rsidRPr="00A35FE8" w:rsidRDefault="001C6FBC" w:rsidP="00563359">
            <w:pPr>
              <w:jc w:val="center"/>
              <w:rPr>
                <w:rFonts w:ascii="Cambria" w:hAnsi="Cambria"/>
                <w:i/>
                <w:color w:val="000000"/>
                <w:sz w:val="24"/>
                <w:szCs w:val="24"/>
                <w:vertAlign w:val="superscript"/>
              </w:rPr>
            </w:pPr>
          </w:p>
        </w:tc>
        <w:tc>
          <w:tcPr>
            <w:tcW w:w="3190" w:type="dxa"/>
          </w:tcPr>
          <w:p w:rsidR="001C6FBC" w:rsidRPr="00A35FE8" w:rsidRDefault="001C6FBC" w:rsidP="00563359">
            <w:pPr>
              <w:jc w:val="center"/>
              <w:rPr>
                <w:rFonts w:ascii="Cambria" w:hAnsi="Cambria"/>
                <w:i/>
                <w:color w:val="000000"/>
                <w:sz w:val="24"/>
                <w:szCs w:val="24"/>
                <w:vertAlign w:val="superscript"/>
              </w:rPr>
            </w:pPr>
          </w:p>
        </w:tc>
      </w:tr>
      <w:tr w:rsidR="001C6FBC" w:rsidRPr="00A35FE8" w:rsidTr="00563359">
        <w:trPr>
          <w:trHeight w:val="86"/>
        </w:trPr>
        <w:tc>
          <w:tcPr>
            <w:tcW w:w="3190" w:type="dxa"/>
            <w:tcBorders>
              <w:top w:val="dashed" w:sz="4" w:space="0" w:color="auto"/>
              <w:left w:val="nil"/>
              <w:bottom w:val="nil"/>
              <w:right w:val="nil"/>
            </w:tcBorders>
            <w:hideMark/>
          </w:tcPr>
          <w:p w:rsidR="001C6FBC" w:rsidRPr="00A35FE8" w:rsidRDefault="001C6FBC" w:rsidP="00563359">
            <w:pPr>
              <w:jc w:val="center"/>
              <w:rPr>
                <w:rFonts w:ascii="Cambria" w:hAnsi="Cambria"/>
                <w:i/>
                <w:color w:val="000000"/>
                <w:sz w:val="16"/>
              </w:rPr>
            </w:pPr>
            <w:r w:rsidRPr="00A35FE8">
              <w:rPr>
                <w:rFonts w:ascii="Cambria" w:hAnsi="Cambria"/>
                <w:i/>
                <w:color w:val="000000"/>
                <w:sz w:val="16"/>
              </w:rPr>
              <w:t>(kraj, datum)</w:t>
            </w:r>
          </w:p>
        </w:tc>
        <w:tc>
          <w:tcPr>
            <w:tcW w:w="3190" w:type="dxa"/>
            <w:hideMark/>
          </w:tcPr>
          <w:p w:rsidR="001C6FBC" w:rsidRPr="00A35FE8" w:rsidRDefault="001C6FBC" w:rsidP="00563359">
            <w:pPr>
              <w:jc w:val="center"/>
              <w:rPr>
                <w:rFonts w:ascii="Cambria" w:hAnsi="Cambria"/>
                <w:i/>
                <w:color w:val="000000"/>
                <w:sz w:val="16"/>
              </w:rPr>
            </w:pPr>
            <w:r w:rsidRPr="00A35FE8">
              <w:rPr>
                <w:rFonts w:ascii="Cambria" w:hAnsi="Cambria"/>
                <w:i/>
                <w:color w:val="000000"/>
                <w:sz w:val="16"/>
              </w:rPr>
              <w:t>(žig)</w:t>
            </w:r>
          </w:p>
        </w:tc>
        <w:tc>
          <w:tcPr>
            <w:tcW w:w="3190" w:type="dxa"/>
            <w:tcBorders>
              <w:top w:val="dashed" w:sz="4" w:space="0" w:color="auto"/>
              <w:left w:val="nil"/>
              <w:bottom w:val="nil"/>
              <w:right w:val="nil"/>
            </w:tcBorders>
            <w:hideMark/>
          </w:tcPr>
          <w:p w:rsidR="001C6FBC" w:rsidRPr="00A35FE8" w:rsidRDefault="001C6FBC" w:rsidP="00563359">
            <w:pPr>
              <w:jc w:val="center"/>
              <w:rPr>
                <w:rFonts w:ascii="Cambria" w:hAnsi="Cambria"/>
                <w:i/>
                <w:color w:val="000000"/>
                <w:sz w:val="16"/>
              </w:rPr>
            </w:pPr>
            <w:r w:rsidRPr="00A35FE8">
              <w:rPr>
                <w:rFonts w:ascii="Cambria" w:hAnsi="Cambria"/>
                <w:i/>
                <w:color w:val="000000"/>
                <w:sz w:val="16"/>
              </w:rPr>
              <w:t>(podpis predstavnika)</w:t>
            </w:r>
          </w:p>
        </w:tc>
      </w:tr>
    </w:tbl>
    <w:p w:rsidR="00377B79" w:rsidRPr="00A35FE8" w:rsidRDefault="00377B79" w:rsidP="00E06517">
      <w:pPr>
        <w:rPr>
          <w:rFonts w:ascii="Cambria" w:hAnsi="Cambria" w:cs="Arial"/>
          <w:b/>
          <w:color w:val="000000"/>
          <w:sz w:val="28"/>
          <w:szCs w:val="28"/>
          <w:lang w:val="pl-PL"/>
        </w:rPr>
      </w:pPr>
    </w:p>
    <w:p w:rsidR="00203164" w:rsidRPr="00A35FE8" w:rsidRDefault="00203164" w:rsidP="00203164">
      <w:pPr>
        <w:rPr>
          <w:rFonts w:ascii="Cambria" w:hAnsi="Cambria" w:cs="Arial"/>
          <w:b/>
          <w:sz w:val="18"/>
          <w:szCs w:val="18"/>
          <w:lang w:val="sl-SI"/>
        </w:rPr>
      </w:pPr>
      <w:r w:rsidRPr="00A35FE8">
        <w:rPr>
          <w:rFonts w:ascii="Cambria" w:hAnsi="Cambria" w:cs="Arial"/>
          <w:b/>
          <w:sz w:val="18"/>
          <w:szCs w:val="18"/>
          <w:lang w:val="sl-SI"/>
        </w:rPr>
        <w:t xml:space="preserve">Opomba naročnika: </w:t>
      </w:r>
      <w:r w:rsidR="00C46417" w:rsidRPr="00A35FE8">
        <w:rPr>
          <w:rFonts w:ascii="Cambria" w:hAnsi="Cambria" w:cs="Arial"/>
          <w:b/>
          <w:sz w:val="18"/>
          <w:szCs w:val="18"/>
          <w:lang w:val="sl-SI"/>
        </w:rPr>
        <w:t>Prijavitelj</w:t>
      </w:r>
      <w:r w:rsidRPr="00A35FE8">
        <w:rPr>
          <w:rFonts w:ascii="Cambria" w:hAnsi="Cambria" w:cs="Arial"/>
          <w:b/>
          <w:sz w:val="18"/>
          <w:szCs w:val="18"/>
          <w:lang w:val="sl-SI"/>
        </w:rPr>
        <w:t xml:space="preserve"> ustrezno označi ali bo sodeloval s podizvajalci ali brez podizvajalcev.</w:t>
      </w:r>
    </w:p>
    <w:p w:rsidR="000A38CF" w:rsidRPr="00A35FE8" w:rsidRDefault="00B034B8" w:rsidP="000A38CF">
      <w:pPr>
        <w:jc w:val="right"/>
        <w:rPr>
          <w:rFonts w:ascii="Cambria" w:hAnsi="Cambria" w:cs="Arial"/>
          <w:b/>
          <w:sz w:val="28"/>
          <w:szCs w:val="28"/>
          <w:lang w:val="sl-SI"/>
        </w:rPr>
      </w:pPr>
      <w:r w:rsidRPr="00A35FE8">
        <w:rPr>
          <w:rFonts w:ascii="Cambria" w:hAnsi="Cambria" w:cs="Arial"/>
          <w:b/>
          <w:sz w:val="28"/>
          <w:szCs w:val="28"/>
          <w:lang w:val="pt-PT"/>
        </w:rPr>
        <w:br w:type="page"/>
      </w:r>
    </w:p>
    <w:p w:rsidR="00940881" w:rsidRPr="000A38CF" w:rsidRDefault="000A38CF" w:rsidP="000A38CF">
      <w:pPr>
        <w:jc w:val="both"/>
        <w:rPr>
          <w:rFonts w:ascii="Cambria" w:hAnsi="Cambria" w:cs="Arial"/>
          <w:b/>
          <w:sz w:val="28"/>
          <w:szCs w:val="28"/>
          <w:lang w:val="pt-PT"/>
        </w:rPr>
      </w:pPr>
      <w:r>
        <w:rPr>
          <w:rFonts w:ascii="Cambria" w:hAnsi="Cambria" w:cs="Arial"/>
          <w:b/>
          <w:sz w:val="28"/>
          <w:szCs w:val="28"/>
          <w:lang w:val="sl-SI"/>
        </w:rPr>
        <w:lastRenderedPageBreak/>
        <w:t>7</w:t>
      </w:r>
      <w:r w:rsidR="00940881" w:rsidRPr="00A35FE8">
        <w:rPr>
          <w:rFonts w:ascii="Cambria" w:hAnsi="Cambria" w:cs="Arial"/>
          <w:b/>
          <w:sz w:val="28"/>
          <w:szCs w:val="28"/>
          <w:lang w:val="sl-SI"/>
        </w:rPr>
        <w:t>. OBRAZCI ZA UGOTAVLJANJE SPOSOBNOSTI P</w:t>
      </w:r>
      <w:r w:rsidR="00C229DE" w:rsidRPr="00A35FE8">
        <w:rPr>
          <w:rFonts w:ascii="Cambria" w:hAnsi="Cambria" w:cs="Arial"/>
          <w:b/>
          <w:sz w:val="28"/>
          <w:szCs w:val="28"/>
          <w:lang w:val="sl-SI"/>
        </w:rPr>
        <w:t>RIJAVITELJA</w:t>
      </w:r>
    </w:p>
    <w:p w:rsidR="002E064A" w:rsidRDefault="002E064A" w:rsidP="002E064A">
      <w:pPr>
        <w:jc w:val="right"/>
        <w:rPr>
          <w:rFonts w:ascii="Cambria" w:hAnsi="Cambria" w:cs="Arial"/>
          <w:b/>
          <w:sz w:val="24"/>
          <w:szCs w:val="24"/>
          <w:lang w:val="sl-SI" w:eastAsia="sl-SI"/>
        </w:rPr>
      </w:pPr>
    </w:p>
    <w:p w:rsidR="002E064A" w:rsidRDefault="002E064A" w:rsidP="002E064A">
      <w:pPr>
        <w:jc w:val="right"/>
        <w:rPr>
          <w:rFonts w:ascii="Cambria" w:hAnsi="Cambria" w:cs="Arial"/>
          <w:b/>
          <w:sz w:val="24"/>
          <w:szCs w:val="24"/>
          <w:lang w:val="sl-SI" w:eastAsia="sl-SI"/>
        </w:rPr>
      </w:pPr>
    </w:p>
    <w:p w:rsidR="002E064A" w:rsidRDefault="002E064A" w:rsidP="002E064A">
      <w:pPr>
        <w:jc w:val="right"/>
        <w:rPr>
          <w:rFonts w:ascii="Cambria" w:hAnsi="Cambria" w:cs="Arial"/>
          <w:b/>
          <w:sz w:val="24"/>
          <w:szCs w:val="24"/>
          <w:lang w:val="sl-SI" w:eastAsia="sl-SI"/>
        </w:rPr>
      </w:pPr>
    </w:p>
    <w:p w:rsidR="002E064A" w:rsidRDefault="002E064A" w:rsidP="002E064A">
      <w:pPr>
        <w:jc w:val="right"/>
        <w:rPr>
          <w:rFonts w:ascii="Cambria" w:hAnsi="Cambria" w:cs="Arial"/>
          <w:b/>
          <w:sz w:val="24"/>
          <w:szCs w:val="24"/>
          <w:lang w:val="sl-SI" w:eastAsia="sl-SI"/>
        </w:rPr>
      </w:pPr>
    </w:p>
    <w:p w:rsidR="002E064A" w:rsidRDefault="002E064A" w:rsidP="002E064A">
      <w:pPr>
        <w:jc w:val="right"/>
        <w:rPr>
          <w:rFonts w:ascii="Cambria" w:hAnsi="Cambria" w:cs="Arial"/>
          <w:b/>
          <w:sz w:val="24"/>
          <w:szCs w:val="24"/>
          <w:lang w:val="sl-SI" w:eastAsia="sl-SI"/>
        </w:rPr>
      </w:pPr>
    </w:p>
    <w:p w:rsidR="002E064A" w:rsidRDefault="002E064A" w:rsidP="002E064A">
      <w:pPr>
        <w:jc w:val="right"/>
        <w:rPr>
          <w:rFonts w:ascii="Cambria" w:hAnsi="Cambria" w:cs="Arial"/>
          <w:b/>
          <w:sz w:val="24"/>
          <w:szCs w:val="24"/>
          <w:lang w:val="sl-SI" w:eastAsia="sl-SI"/>
        </w:rPr>
      </w:pPr>
    </w:p>
    <w:p w:rsidR="002E064A" w:rsidRDefault="002E064A" w:rsidP="002E064A">
      <w:pPr>
        <w:jc w:val="right"/>
        <w:rPr>
          <w:rFonts w:ascii="Cambria" w:hAnsi="Cambria" w:cs="Arial"/>
          <w:b/>
          <w:sz w:val="24"/>
          <w:szCs w:val="24"/>
          <w:lang w:val="sl-SI" w:eastAsia="sl-SI"/>
        </w:rPr>
      </w:pPr>
    </w:p>
    <w:p w:rsidR="002E064A" w:rsidRDefault="002E064A" w:rsidP="002E064A">
      <w:pPr>
        <w:jc w:val="right"/>
        <w:rPr>
          <w:rFonts w:ascii="Cambria" w:hAnsi="Cambria" w:cs="Arial"/>
          <w:b/>
          <w:sz w:val="24"/>
          <w:szCs w:val="24"/>
          <w:lang w:val="sl-SI" w:eastAsia="sl-SI"/>
        </w:rPr>
      </w:pPr>
    </w:p>
    <w:p w:rsidR="002E064A" w:rsidRDefault="002E064A" w:rsidP="002E064A">
      <w:pPr>
        <w:jc w:val="right"/>
        <w:rPr>
          <w:rFonts w:ascii="Cambria" w:hAnsi="Cambria" w:cs="Arial"/>
          <w:b/>
          <w:sz w:val="24"/>
          <w:szCs w:val="24"/>
          <w:lang w:val="sl-SI" w:eastAsia="sl-SI"/>
        </w:rPr>
      </w:pPr>
    </w:p>
    <w:p w:rsidR="002E064A" w:rsidRDefault="002E064A" w:rsidP="002E064A">
      <w:pPr>
        <w:jc w:val="right"/>
        <w:rPr>
          <w:rFonts w:ascii="Cambria" w:hAnsi="Cambria" w:cs="Arial"/>
          <w:b/>
          <w:sz w:val="24"/>
          <w:szCs w:val="24"/>
          <w:lang w:val="sl-SI" w:eastAsia="sl-SI"/>
        </w:rPr>
      </w:pPr>
    </w:p>
    <w:p w:rsidR="002E064A" w:rsidRDefault="002E064A" w:rsidP="002E064A">
      <w:pPr>
        <w:jc w:val="right"/>
        <w:rPr>
          <w:rFonts w:ascii="Cambria" w:hAnsi="Cambria" w:cs="Arial"/>
          <w:b/>
          <w:sz w:val="24"/>
          <w:szCs w:val="24"/>
          <w:lang w:val="sl-SI" w:eastAsia="sl-SI"/>
        </w:rPr>
      </w:pPr>
    </w:p>
    <w:p w:rsidR="002E064A" w:rsidRDefault="002E064A" w:rsidP="002E064A">
      <w:pPr>
        <w:jc w:val="right"/>
        <w:rPr>
          <w:rFonts w:ascii="Cambria" w:hAnsi="Cambria" w:cs="Arial"/>
          <w:b/>
          <w:sz w:val="24"/>
          <w:szCs w:val="24"/>
          <w:lang w:val="sl-SI" w:eastAsia="sl-SI"/>
        </w:rPr>
      </w:pPr>
    </w:p>
    <w:p w:rsidR="002E064A" w:rsidRDefault="002E064A" w:rsidP="002E064A">
      <w:pPr>
        <w:jc w:val="right"/>
        <w:rPr>
          <w:rFonts w:ascii="Cambria" w:hAnsi="Cambria" w:cs="Arial"/>
          <w:b/>
          <w:sz w:val="24"/>
          <w:szCs w:val="24"/>
          <w:lang w:val="sl-SI" w:eastAsia="sl-SI"/>
        </w:rPr>
      </w:pPr>
    </w:p>
    <w:p w:rsidR="002E064A" w:rsidRDefault="002E064A" w:rsidP="002E064A">
      <w:pPr>
        <w:jc w:val="right"/>
        <w:rPr>
          <w:rFonts w:ascii="Cambria" w:hAnsi="Cambria" w:cs="Arial"/>
          <w:b/>
          <w:sz w:val="24"/>
          <w:szCs w:val="24"/>
          <w:lang w:val="sl-SI" w:eastAsia="sl-SI"/>
        </w:rPr>
      </w:pPr>
    </w:p>
    <w:p w:rsidR="002E064A" w:rsidRDefault="002E064A" w:rsidP="002E064A">
      <w:pPr>
        <w:jc w:val="right"/>
        <w:rPr>
          <w:rFonts w:ascii="Cambria" w:hAnsi="Cambria" w:cs="Arial"/>
          <w:b/>
          <w:sz w:val="24"/>
          <w:szCs w:val="24"/>
          <w:lang w:val="sl-SI" w:eastAsia="sl-SI"/>
        </w:rPr>
      </w:pPr>
    </w:p>
    <w:p w:rsidR="002E064A" w:rsidRDefault="002E064A" w:rsidP="002E064A">
      <w:pPr>
        <w:jc w:val="right"/>
        <w:rPr>
          <w:rFonts w:ascii="Cambria" w:hAnsi="Cambria" w:cs="Arial"/>
          <w:b/>
          <w:sz w:val="24"/>
          <w:szCs w:val="24"/>
          <w:lang w:val="sl-SI" w:eastAsia="sl-SI"/>
        </w:rPr>
      </w:pPr>
    </w:p>
    <w:p w:rsidR="002E064A" w:rsidRDefault="002E064A" w:rsidP="002E064A">
      <w:pPr>
        <w:jc w:val="right"/>
        <w:rPr>
          <w:rFonts w:ascii="Cambria" w:hAnsi="Cambria" w:cs="Arial"/>
          <w:b/>
          <w:sz w:val="24"/>
          <w:szCs w:val="24"/>
          <w:lang w:val="sl-SI" w:eastAsia="sl-SI"/>
        </w:rPr>
      </w:pPr>
    </w:p>
    <w:p w:rsidR="002E064A" w:rsidRDefault="002E064A" w:rsidP="002E064A">
      <w:pPr>
        <w:jc w:val="right"/>
        <w:rPr>
          <w:rFonts w:ascii="Cambria" w:hAnsi="Cambria" w:cs="Arial"/>
          <w:b/>
          <w:sz w:val="24"/>
          <w:szCs w:val="24"/>
          <w:lang w:val="sl-SI" w:eastAsia="sl-SI"/>
        </w:rPr>
      </w:pPr>
    </w:p>
    <w:p w:rsidR="002E064A" w:rsidRDefault="002E064A" w:rsidP="002E064A">
      <w:pPr>
        <w:jc w:val="right"/>
        <w:rPr>
          <w:rFonts w:ascii="Cambria" w:hAnsi="Cambria" w:cs="Arial"/>
          <w:b/>
          <w:sz w:val="24"/>
          <w:szCs w:val="24"/>
          <w:lang w:val="sl-SI" w:eastAsia="sl-SI"/>
        </w:rPr>
      </w:pPr>
    </w:p>
    <w:p w:rsidR="002E064A" w:rsidRDefault="002E064A" w:rsidP="002E064A">
      <w:pPr>
        <w:jc w:val="right"/>
        <w:rPr>
          <w:rFonts w:ascii="Cambria" w:hAnsi="Cambria" w:cs="Arial"/>
          <w:b/>
          <w:sz w:val="24"/>
          <w:szCs w:val="24"/>
          <w:lang w:val="sl-SI" w:eastAsia="sl-SI"/>
        </w:rPr>
      </w:pPr>
    </w:p>
    <w:p w:rsidR="002E064A" w:rsidRDefault="002E064A" w:rsidP="002E064A">
      <w:pPr>
        <w:jc w:val="right"/>
        <w:rPr>
          <w:rFonts w:ascii="Cambria" w:hAnsi="Cambria" w:cs="Arial"/>
          <w:b/>
          <w:sz w:val="24"/>
          <w:szCs w:val="24"/>
          <w:lang w:val="sl-SI" w:eastAsia="sl-SI"/>
        </w:rPr>
      </w:pPr>
    </w:p>
    <w:p w:rsidR="002E064A" w:rsidRDefault="002E064A" w:rsidP="002E064A">
      <w:pPr>
        <w:jc w:val="right"/>
        <w:rPr>
          <w:rFonts w:ascii="Cambria" w:hAnsi="Cambria" w:cs="Arial"/>
          <w:b/>
          <w:sz w:val="24"/>
          <w:szCs w:val="24"/>
          <w:lang w:val="sl-SI" w:eastAsia="sl-SI"/>
        </w:rPr>
      </w:pPr>
    </w:p>
    <w:p w:rsidR="002E064A" w:rsidRDefault="002E064A" w:rsidP="002E064A">
      <w:pPr>
        <w:jc w:val="right"/>
        <w:rPr>
          <w:rFonts w:ascii="Cambria" w:hAnsi="Cambria" w:cs="Arial"/>
          <w:b/>
          <w:sz w:val="24"/>
          <w:szCs w:val="24"/>
          <w:lang w:val="sl-SI" w:eastAsia="sl-SI"/>
        </w:rPr>
      </w:pPr>
    </w:p>
    <w:p w:rsidR="002E064A" w:rsidRDefault="002E064A" w:rsidP="002E064A">
      <w:pPr>
        <w:jc w:val="right"/>
        <w:rPr>
          <w:rFonts w:ascii="Cambria" w:hAnsi="Cambria" w:cs="Arial"/>
          <w:b/>
          <w:sz w:val="24"/>
          <w:szCs w:val="24"/>
          <w:lang w:val="sl-SI" w:eastAsia="sl-SI"/>
        </w:rPr>
      </w:pPr>
    </w:p>
    <w:p w:rsidR="002E064A" w:rsidRDefault="002E064A" w:rsidP="002E064A">
      <w:pPr>
        <w:jc w:val="right"/>
        <w:rPr>
          <w:rFonts w:ascii="Cambria" w:hAnsi="Cambria" w:cs="Arial"/>
          <w:b/>
          <w:sz w:val="24"/>
          <w:szCs w:val="24"/>
          <w:lang w:val="sl-SI" w:eastAsia="sl-SI"/>
        </w:rPr>
      </w:pPr>
    </w:p>
    <w:p w:rsidR="002E064A" w:rsidRDefault="002E064A" w:rsidP="002E064A">
      <w:pPr>
        <w:jc w:val="right"/>
        <w:rPr>
          <w:rFonts w:ascii="Cambria" w:hAnsi="Cambria" w:cs="Arial"/>
          <w:b/>
          <w:sz w:val="24"/>
          <w:szCs w:val="24"/>
          <w:lang w:val="sl-SI" w:eastAsia="sl-SI"/>
        </w:rPr>
      </w:pPr>
    </w:p>
    <w:p w:rsidR="002E064A" w:rsidRDefault="002E064A" w:rsidP="002E064A">
      <w:pPr>
        <w:jc w:val="right"/>
        <w:rPr>
          <w:rFonts w:ascii="Cambria" w:hAnsi="Cambria" w:cs="Arial"/>
          <w:b/>
          <w:sz w:val="24"/>
          <w:szCs w:val="24"/>
          <w:lang w:val="sl-SI" w:eastAsia="sl-SI"/>
        </w:rPr>
      </w:pPr>
    </w:p>
    <w:p w:rsidR="002E064A" w:rsidRDefault="002E064A" w:rsidP="002E064A">
      <w:pPr>
        <w:jc w:val="right"/>
        <w:rPr>
          <w:rFonts w:ascii="Cambria" w:hAnsi="Cambria" w:cs="Arial"/>
          <w:b/>
          <w:sz w:val="24"/>
          <w:szCs w:val="24"/>
          <w:lang w:val="sl-SI" w:eastAsia="sl-SI"/>
        </w:rPr>
      </w:pPr>
    </w:p>
    <w:p w:rsidR="002E064A" w:rsidRDefault="002E064A" w:rsidP="002E064A">
      <w:pPr>
        <w:jc w:val="right"/>
        <w:rPr>
          <w:rFonts w:ascii="Cambria" w:hAnsi="Cambria" w:cs="Arial"/>
          <w:b/>
          <w:sz w:val="24"/>
          <w:szCs w:val="24"/>
          <w:lang w:val="sl-SI" w:eastAsia="sl-SI"/>
        </w:rPr>
      </w:pPr>
    </w:p>
    <w:p w:rsidR="002E064A" w:rsidRDefault="002E064A" w:rsidP="002E064A">
      <w:pPr>
        <w:jc w:val="right"/>
        <w:rPr>
          <w:rFonts w:ascii="Cambria" w:hAnsi="Cambria" w:cs="Arial"/>
          <w:b/>
          <w:sz w:val="24"/>
          <w:szCs w:val="24"/>
          <w:lang w:val="sl-SI" w:eastAsia="sl-SI"/>
        </w:rPr>
      </w:pPr>
    </w:p>
    <w:p w:rsidR="002E064A" w:rsidRDefault="002E064A" w:rsidP="002E064A">
      <w:pPr>
        <w:jc w:val="right"/>
        <w:rPr>
          <w:rFonts w:ascii="Cambria" w:hAnsi="Cambria" w:cs="Arial"/>
          <w:b/>
          <w:sz w:val="24"/>
          <w:szCs w:val="24"/>
          <w:lang w:val="sl-SI" w:eastAsia="sl-SI"/>
        </w:rPr>
      </w:pPr>
    </w:p>
    <w:p w:rsidR="002E064A" w:rsidRDefault="002E064A" w:rsidP="002E064A">
      <w:pPr>
        <w:jc w:val="right"/>
        <w:rPr>
          <w:rFonts w:ascii="Cambria" w:hAnsi="Cambria" w:cs="Arial"/>
          <w:b/>
          <w:sz w:val="24"/>
          <w:szCs w:val="24"/>
          <w:lang w:val="sl-SI" w:eastAsia="sl-SI"/>
        </w:rPr>
      </w:pPr>
    </w:p>
    <w:p w:rsidR="002E064A" w:rsidRDefault="002E064A" w:rsidP="002E064A">
      <w:pPr>
        <w:jc w:val="right"/>
        <w:rPr>
          <w:rFonts w:ascii="Cambria" w:hAnsi="Cambria" w:cs="Arial"/>
          <w:b/>
          <w:sz w:val="24"/>
          <w:szCs w:val="24"/>
          <w:lang w:val="sl-SI" w:eastAsia="sl-SI"/>
        </w:rPr>
      </w:pPr>
    </w:p>
    <w:p w:rsidR="002E064A" w:rsidRDefault="002E064A" w:rsidP="002E064A">
      <w:pPr>
        <w:jc w:val="right"/>
        <w:rPr>
          <w:rFonts w:ascii="Cambria" w:hAnsi="Cambria" w:cs="Arial"/>
          <w:b/>
          <w:sz w:val="24"/>
          <w:szCs w:val="24"/>
          <w:lang w:val="sl-SI" w:eastAsia="sl-SI"/>
        </w:rPr>
      </w:pPr>
    </w:p>
    <w:p w:rsidR="002E064A" w:rsidRDefault="002E064A" w:rsidP="002E064A">
      <w:pPr>
        <w:jc w:val="right"/>
        <w:rPr>
          <w:rFonts w:ascii="Cambria" w:hAnsi="Cambria" w:cs="Arial"/>
          <w:b/>
          <w:sz w:val="24"/>
          <w:szCs w:val="24"/>
          <w:lang w:val="sl-SI" w:eastAsia="sl-SI"/>
        </w:rPr>
      </w:pPr>
    </w:p>
    <w:p w:rsidR="002E064A" w:rsidRDefault="002E064A" w:rsidP="002E064A">
      <w:pPr>
        <w:jc w:val="right"/>
        <w:rPr>
          <w:rFonts w:ascii="Cambria" w:hAnsi="Cambria" w:cs="Arial"/>
          <w:b/>
          <w:sz w:val="24"/>
          <w:szCs w:val="24"/>
          <w:lang w:val="sl-SI" w:eastAsia="sl-SI"/>
        </w:rPr>
      </w:pPr>
    </w:p>
    <w:p w:rsidR="002E064A" w:rsidRDefault="002E064A" w:rsidP="002E064A">
      <w:pPr>
        <w:jc w:val="right"/>
        <w:rPr>
          <w:rFonts w:ascii="Cambria" w:hAnsi="Cambria" w:cs="Arial"/>
          <w:b/>
          <w:sz w:val="24"/>
          <w:szCs w:val="24"/>
          <w:lang w:val="sl-SI" w:eastAsia="sl-SI"/>
        </w:rPr>
      </w:pPr>
    </w:p>
    <w:p w:rsidR="002E064A" w:rsidRDefault="002E064A" w:rsidP="002E064A">
      <w:pPr>
        <w:jc w:val="right"/>
        <w:rPr>
          <w:rFonts w:ascii="Cambria" w:hAnsi="Cambria" w:cs="Arial"/>
          <w:b/>
          <w:sz w:val="24"/>
          <w:szCs w:val="24"/>
          <w:lang w:val="sl-SI" w:eastAsia="sl-SI"/>
        </w:rPr>
      </w:pPr>
    </w:p>
    <w:p w:rsidR="002E064A" w:rsidRDefault="002E064A" w:rsidP="002E064A">
      <w:pPr>
        <w:jc w:val="right"/>
        <w:rPr>
          <w:rFonts w:ascii="Cambria" w:hAnsi="Cambria" w:cs="Arial"/>
          <w:b/>
          <w:sz w:val="24"/>
          <w:szCs w:val="24"/>
          <w:lang w:val="sl-SI" w:eastAsia="sl-SI"/>
        </w:rPr>
      </w:pPr>
    </w:p>
    <w:p w:rsidR="002E064A" w:rsidRDefault="002E064A" w:rsidP="002E064A">
      <w:pPr>
        <w:jc w:val="right"/>
        <w:rPr>
          <w:rFonts w:ascii="Cambria" w:hAnsi="Cambria" w:cs="Arial"/>
          <w:b/>
          <w:sz w:val="24"/>
          <w:szCs w:val="24"/>
          <w:lang w:val="sl-SI" w:eastAsia="sl-SI"/>
        </w:rPr>
      </w:pPr>
    </w:p>
    <w:p w:rsidR="002E064A" w:rsidRDefault="002E064A" w:rsidP="002E064A">
      <w:pPr>
        <w:jc w:val="right"/>
        <w:rPr>
          <w:rFonts w:ascii="Cambria" w:hAnsi="Cambria" w:cs="Arial"/>
          <w:b/>
          <w:sz w:val="24"/>
          <w:szCs w:val="24"/>
          <w:lang w:val="sl-SI" w:eastAsia="sl-SI"/>
        </w:rPr>
      </w:pPr>
    </w:p>
    <w:p w:rsidR="002E064A" w:rsidRDefault="002E064A" w:rsidP="002E064A">
      <w:pPr>
        <w:jc w:val="right"/>
        <w:rPr>
          <w:rFonts w:ascii="Cambria" w:hAnsi="Cambria" w:cs="Arial"/>
          <w:b/>
          <w:sz w:val="24"/>
          <w:szCs w:val="24"/>
          <w:lang w:val="sl-SI" w:eastAsia="sl-SI"/>
        </w:rPr>
      </w:pPr>
    </w:p>
    <w:p w:rsidR="002E064A" w:rsidRDefault="002E064A" w:rsidP="002E064A">
      <w:pPr>
        <w:jc w:val="right"/>
        <w:rPr>
          <w:rFonts w:ascii="Cambria" w:hAnsi="Cambria" w:cs="Arial"/>
          <w:b/>
          <w:sz w:val="24"/>
          <w:szCs w:val="24"/>
          <w:lang w:val="sl-SI" w:eastAsia="sl-SI"/>
        </w:rPr>
      </w:pPr>
    </w:p>
    <w:p w:rsidR="002E064A" w:rsidRDefault="002E064A" w:rsidP="002E064A">
      <w:pPr>
        <w:jc w:val="right"/>
        <w:rPr>
          <w:rFonts w:ascii="Cambria" w:hAnsi="Cambria" w:cs="Arial"/>
          <w:b/>
          <w:sz w:val="24"/>
          <w:szCs w:val="24"/>
          <w:lang w:val="sl-SI" w:eastAsia="sl-SI"/>
        </w:rPr>
      </w:pPr>
    </w:p>
    <w:p w:rsidR="002E064A" w:rsidRDefault="002E064A" w:rsidP="002E064A">
      <w:pPr>
        <w:jc w:val="right"/>
        <w:rPr>
          <w:rFonts w:ascii="Cambria" w:hAnsi="Cambria" w:cs="Arial"/>
          <w:b/>
          <w:sz w:val="24"/>
          <w:szCs w:val="24"/>
          <w:lang w:val="sl-SI" w:eastAsia="sl-SI"/>
        </w:rPr>
      </w:pPr>
    </w:p>
    <w:p w:rsidR="002E064A" w:rsidRDefault="002E064A" w:rsidP="002E064A">
      <w:pPr>
        <w:jc w:val="right"/>
        <w:rPr>
          <w:rFonts w:ascii="Cambria" w:hAnsi="Cambria" w:cs="Arial"/>
          <w:b/>
          <w:sz w:val="24"/>
          <w:szCs w:val="24"/>
          <w:lang w:val="sl-SI" w:eastAsia="sl-SI"/>
        </w:rPr>
      </w:pPr>
    </w:p>
    <w:p w:rsidR="002E064A" w:rsidRDefault="002E064A" w:rsidP="002E064A">
      <w:pPr>
        <w:jc w:val="right"/>
        <w:rPr>
          <w:rFonts w:ascii="Cambria" w:hAnsi="Cambria" w:cs="Arial"/>
          <w:b/>
          <w:sz w:val="24"/>
          <w:szCs w:val="24"/>
          <w:lang w:val="sl-SI" w:eastAsia="sl-SI"/>
        </w:rPr>
      </w:pPr>
    </w:p>
    <w:p w:rsidR="00573FDA" w:rsidRDefault="00573FDA" w:rsidP="00573FDA">
      <w:pPr>
        <w:jc w:val="both"/>
        <w:rPr>
          <w:rFonts w:ascii="Cambria" w:hAnsi="Cambria" w:cs="Arial"/>
          <w:b/>
          <w:color w:val="000000"/>
          <w:sz w:val="28"/>
          <w:szCs w:val="28"/>
          <w:lang w:val="sl-SI"/>
        </w:rPr>
      </w:pPr>
      <w:r w:rsidRPr="002E064A">
        <w:rPr>
          <w:rFonts w:ascii="Cambria" w:hAnsi="Cambria" w:cs="Arial"/>
          <w:b/>
          <w:color w:val="000000"/>
          <w:sz w:val="28"/>
          <w:szCs w:val="28"/>
          <w:lang w:val="sl-SI"/>
        </w:rPr>
        <w:lastRenderedPageBreak/>
        <w:t>IZJAVA ZA PRIDOBITEV OSEBNIH PODATKOV IZ URADNIH EVIDENC</w:t>
      </w:r>
    </w:p>
    <w:p w:rsidR="002E064A" w:rsidRPr="00A35FE8" w:rsidRDefault="002E064A" w:rsidP="002E064A">
      <w:pPr>
        <w:jc w:val="right"/>
        <w:rPr>
          <w:rFonts w:ascii="Cambria" w:hAnsi="Cambria" w:cs="Arial"/>
          <w:b/>
          <w:color w:val="000000"/>
          <w:sz w:val="28"/>
          <w:szCs w:val="28"/>
          <w:lang w:val="sl-SI"/>
        </w:rPr>
      </w:pPr>
      <w:r w:rsidRPr="00A35FE8">
        <w:rPr>
          <w:rFonts w:ascii="Cambria" w:hAnsi="Cambria" w:cs="Arial"/>
          <w:b/>
          <w:sz w:val="24"/>
          <w:szCs w:val="24"/>
          <w:lang w:val="sl-SI" w:eastAsia="sl-SI"/>
        </w:rPr>
        <w:t xml:space="preserve">OBRAZEC </w:t>
      </w:r>
      <w:r>
        <w:rPr>
          <w:rFonts w:ascii="Cambria" w:hAnsi="Cambria" w:cs="Arial"/>
          <w:b/>
          <w:sz w:val="24"/>
          <w:szCs w:val="24"/>
          <w:lang w:val="sl-SI" w:eastAsia="sl-SI"/>
        </w:rPr>
        <w:t>4</w:t>
      </w:r>
      <w:r w:rsidRPr="00A35FE8">
        <w:rPr>
          <w:rFonts w:ascii="Cambria" w:hAnsi="Cambria" w:cs="Arial"/>
          <w:b/>
          <w:sz w:val="24"/>
          <w:szCs w:val="24"/>
          <w:lang w:val="sl-SI" w:eastAsia="sl-SI"/>
        </w:rPr>
        <w:t>.1</w:t>
      </w:r>
    </w:p>
    <w:p w:rsidR="002E064A" w:rsidRPr="002E064A" w:rsidRDefault="002E064A" w:rsidP="00573FDA">
      <w:pPr>
        <w:jc w:val="both"/>
        <w:rPr>
          <w:rFonts w:ascii="Cambria" w:hAnsi="Cambria" w:cs="Arial"/>
          <w:b/>
          <w:color w:val="000000"/>
          <w:sz w:val="28"/>
          <w:szCs w:val="28"/>
          <w:lang w:val="sl-SI"/>
        </w:rPr>
      </w:pPr>
    </w:p>
    <w:p w:rsidR="00C70EE5" w:rsidRPr="004400A3" w:rsidRDefault="00C70EE5" w:rsidP="00C70EE5">
      <w:pPr>
        <w:tabs>
          <w:tab w:val="left" w:pos="9639"/>
        </w:tabs>
        <w:jc w:val="right"/>
        <w:rPr>
          <w:rFonts w:ascii="Cambria" w:hAnsi="Cambria" w:cs="Arial"/>
          <w:b/>
          <w:sz w:val="24"/>
          <w:szCs w:val="24"/>
          <w:lang w:val="sl-SI" w:eastAsia="sl-SI"/>
        </w:rPr>
      </w:pPr>
    </w:p>
    <w:tbl>
      <w:tblPr>
        <w:tblW w:w="978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791"/>
        <w:gridCol w:w="4990"/>
      </w:tblGrid>
      <w:tr w:rsidR="00573FDA" w:rsidRPr="004400A3" w:rsidTr="004400A3">
        <w:tc>
          <w:tcPr>
            <w:tcW w:w="4791" w:type="dxa"/>
          </w:tcPr>
          <w:p w:rsidR="00573FDA" w:rsidRPr="004400A3" w:rsidRDefault="00573FDA" w:rsidP="00C229DE">
            <w:pPr>
              <w:jc w:val="both"/>
              <w:rPr>
                <w:rFonts w:ascii="Cambria" w:hAnsi="Cambria" w:cs="Arial"/>
                <w:color w:val="000000"/>
                <w:sz w:val="24"/>
                <w:szCs w:val="24"/>
                <w:lang w:val="sl-SI"/>
              </w:rPr>
            </w:pPr>
            <w:r w:rsidRPr="004400A3">
              <w:rPr>
                <w:rFonts w:ascii="Cambria" w:hAnsi="Cambria" w:cs="Arial"/>
                <w:color w:val="000000"/>
                <w:sz w:val="24"/>
                <w:szCs w:val="24"/>
              </w:rPr>
              <w:t>Polni naziv p</w:t>
            </w:r>
            <w:r w:rsidR="00C229DE" w:rsidRPr="004400A3">
              <w:rPr>
                <w:rFonts w:ascii="Cambria" w:hAnsi="Cambria" w:cs="Arial"/>
                <w:color w:val="000000"/>
                <w:sz w:val="24"/>
                <w:szCs w:val="24"/>
              </w:rPr>
              <w:t>rijavitelja</w:t>
            </w:r>
            <w:r w:rsidRPr="004400A3">
              <w:rPr>
                <w:rFonts w:ascii="Cambria" w:hAnsi="Cambria" w:cs="Arial"/>
                <w:color w:val="000000"/>
                <w:sz w:val="24"/>
                <w:szCs w:val="24"/>
                <w:lang w:val="sl-SI"/>
              </w:rPr>
              <w:t>:</w:t>
            </w:r>
          </w:p>
        </w:tc>
        <w:tc>
          <w:tcPr>
            <w:tcW w:w="4990" w:type="dxa"/>
          </w:tcPr>
          <w:p w:rsidR="00573FDA" w:rsidRPr="004400A3" w:rsidRDefault="00573FDA" w:rsidP="00573FDA">
            <w:pPr>
              <w:jc w:val="both"/>
              <w:rPr>
                <w:rFonts w:ascii="Cambria" w:hAnsi="Cambria" w:cs="Arial"/>
                <w:color w:val="000000"/>
                <w:sz w:val="24"/>
                <w:szCs w:val="24"/>
                <w:lang w:val="sl-SI"/>
              </w:rPr>
            </w:pPr>
          </w:p>
        </w:tc>
      </w:tr>
      <w:tr w:rsidR="00573FDA" w:rsidRPr="004400A3" w:rsidTr="004400A3">
        <w:tc>
          <w:tcPr>
            <w:tcW w:w="4791" w:type="dxa"/>
          </w:tcPr>
          <w:p w:rsidR="00573FDA" w:rsidRPr="004400A3" w:rsidRDefault="00573FDA" w:rsidP="00573FDA">
            <w:pPr>
              <w:rPr>
                <w:rFonts w:ascii="Cambria" w:hAnsi="Cambria" w:cs="Arial"/>
                <w:color w:val="000000"/>
                <w:sz w:val="24"/>
                <w:szCs w:val="24"/>
                <w:lang w:val="sl-SI"/>
              </w:rPr>
            </w:pPr>
            <w:r w:rsidRPr="004400A3">
              <w:rPr>
                <w:rFonts w:ascii="Cambria" w:hAnsi="Cambria" w:cs="Arial"/>
                <w:color w:val="000000"/>
                <w:sz w:val="24"/>
                <w:szCs w:val="24"/>
                <w:lang w:val="sl-SI"/>
              </w:rPr>
              <w:t xml:space="preserve">Sedež(naslov) </w:t>
            </w:r>
            <w:r w:rsidR="00C229DE" w:rsidRPr="004400A3">
              <w:rPr>
                <w:rFonts w:ascii="Cambria" w:hAnsi="Cambria" w:cs="Arial"/>
                <w:color w:val="000000"/>
                <w:sz w:val="24"/>
                <w:szCs w:val="24"/>
              </w:rPr>
              <w:t>prijavitelja</w:t>
            </w:r>
            <w:r w:rsidRPr="004400A3">
              <w:rPr>
                <w:rFonts w:ascii="Cambria" w:hAnsi="Cambria" w:cs="Arial"/>
                <w:color w:val="000000"/>
                <w:sz w:val="24"/>
                <w:szCs w:val="24"/>
                <w:lang w:val="sl-SI"/>
              </w:rPr>
              <w:t>:</w:t>
            </w:r>
          </w:p>
        </w:tc>
        <w:tc>
          <w:tcPr>
            <w:tcW w:w="4990" w:type="dxa"/>
          </w:tcPr>
          <w:p w:rsidR="00573FDA" w:rsidRPr="004400A3" w:rsidRDefault="00573FDA" w:rsidP="00573FDA">
            <w:pPr>
              <w:jc w:val="both"/>
              <w:rPr>
                <w:rFonts w:ascii="Cambria" w:hAnsi="Cambria" w:cs="Arial"/>
                <w:color w:val="000000"/>
                <w:sz w:val="24"/>
                <w:szCs w:val="24"/>
                <w:lang w:val="sl-SI"/>
              </w:rPr>
            </w:pPr>
          </w:p>
        </w:tc>
      </w:tr>
      <w:tr w:rsidR="00573FDA" w:rsidRPr="004400A3" w:rsidTr="004400A3">
        <w:tc>
          <w:tcPr>
            <w:tcW w:w="4791" w:type="dxa"/>
          </w:tcPr>
          <w:p w:rsidR="00573FDA" w:rsidRPr="004400A3" w:rsidRDefault="00573FDA" w:rsidP="00573FDA">
            <w:pPr>
              <w:rPr>
                <w:rFonts w:ascii="Cambria" w:hAnsi="Cambria" w:cs="Arial"/>
                <w:color w:val="000000"/>
                <w:sz w:val="24"/>
                <w:szCs w:val="24"/>
                <w:lang w:val="sl-SI"/>
              </w:rPr>
            </w:pPr>
            <w:r w:rsidRPr="004400A3">
              <w:rPr>
                <w:rFonts w:ascii="Cambria" w:hAnsi="Cambria" w:cs="Arial"/>
                <w:color w:val="000000"/>
                <w:sz w:val="24"/>
                <w:szCs w:val="24"/>
              </w:rPr>
              <w:t xml:space="preserve">Občina sedeža </w:t>
            </w:r>
            <w:r w:rsidR="00C229DE" w:rsidRPr="004400A3">
              <w:rPr>
                <w:rFonts w:ascii="Cambria" w:hAnsi="Cambria" w:cs="Arial"/>
                <w:color w:val="000000"/>
                <w:sz w:val="24"/>
                <w:szCs w:val="24"/>
              </w:rPr>
              <w:t>prijavitelja</w:t>
            </w:r>
            <w:r w:rsidRPr="004400A3">
              <w:rPr>
                <w:rFonts w:ascii="Cambria" w:hAnsi="Cambria" w:cs="Arial"/>
                <w:color w:val="000000"/>
                <w:sz w:val="24"/>
                <w:szCs w:val="24"/>
                <w:lang w:val="sl-SI"/>
              </w:rPr>
              <w:t>:</w:t>
            </w:r>
          </w:p>
        </w:tc>
        <w:tc>
          <w:tcPr>
            <w:tcW w:w="4990" w:type="dxa"/>
          </w:tcPr>
          <w:p w:rsidR="00573FDA" w:rsidRPr="004400A3" w:rsidRDefault="00573FDA" w:rsidP="00573FDA">
            <w:pPr>
              <w:jc w:val="both"/>
              <w:rPr>
                <w:rFonts w:ascii="Cambria" w:hAnsi="Cambria" w:cs="Arial"/>
                <w:color w:val="000000"/>
                <w:sz w:val="24"/>
                <w:szCs w:val="24"/>
                <w:lang w:val="sl-SI"/>
              </w:rPr>
            </w:pPr>
          </w:p>
        </w:tc>
      </w:tr>
      <w:tr w:rsidR="00573FDA" w:rsidRPr="004400A3" w:rsidTr="004400A3">
        <w:tc>
          <w:tcPr>
            <w:tcW w:w="4791" w:type="dxa"/>
          </w:tcPr>
          <w:p w:rsidR="00573FDA" w:rsidRPr="004400A3" w:rsidRDefault="00573FDA" w:rsidP="00C229DE">
            <w:pPr>
              <w:rPr>
                <w:rFonts w:ascii="Cambria" w:hAnsi="Cambria" w:cs="Arial"/>
                <w:color w:val="000000"/>
                <w:sz w:val="24"/>
                <w:szCs w:val="24"/>
                <w:lang w:val="sl-SI"/>
              </w:rPr>
            </w:pPr>
            <w:r w:rsidRPr="004400A3">
              <w:rPr>
                <w:rFonts w:ascii="Cambria" w:hAnsi="Cambria" w:cs="Arial"/>
                <w:color w:val="000000"/>
                <w:sz w:val="24"/>
                <w:szCs w:val="24"/>
              </w:rPr>
              <w:t xml:space="preserve">Matična številka </w:t>
            </w:r>
            <w:r w:rsidR="00C229DE" w:rsidRPr="004400A3">
              <w:rPr>
                <w:rFonts w:ascii="Cambria" w:hAnsi="Cambria" w:cs="Arial"/>
                <w:color w:val="000000"/>
                <w:sz w:val="24"/>
                <w:szCs w:val="24"/>
              </w:rPr>
              <w:t>prijavitelja</w:t>
            </w:r>
            <w:r w:rsidRPr="004400A3">
              <w:rPr>
                <w:rFonts w:ascii="Cambria" w:hAnsi="Cambria" w:cs="Arial"/>
                <w:color w:val="000000"/>
                <w:sz w:val="24"/>
                <w:szCs w:val="24"/>
              </w:rPr>
              <w:t>:</w:t>
            </w:r>
          </w:p>
        </w:tc>
        <w:tc>
          <w:tcPr>
            <w:tcW w:w="4990" w:type="dxa"/>
          </w:tcPr>
          <w:p w:rsidR="00573FDA" w:rsidRPr="004400A3" w:rsidRDefault="00573FDA" w:rsidP="00573FDA">
            <w:pPr>
              <w:jc w:val="both"/>
              <w:rPr>
                <w:rFonts w:ascii="Cambria" w:hAnsi="Cambria" w:cs="Arial"/>
                <w:color w:val="000000"/>
                <w:sz w:val="24"/>
                <w:szCs w:val="24"/>
                <w:lang w:val="sl-SI"/>
              </w:rPr>
            </w:pPr>
          </w:p>
        </w:tc>
      </w:tr>
    </w:tbl>
    <w:p w:rsidR="00573FDA" w:rsidRPr="004400A3" w:rsidRDefault="00573FDA" w:rsidP="00573FDA">
      <w:pPr>
        <w:jc w:val="both"/>
        <w:rPr>
          <w:rFonts w:ascii="Cambria" w:hAnsi="Cambria" w:cs="Arial"/>
          <w:b/>
          <w:color w:val="000000"/>
          <w:sz w:val="24"/>
          <w:szCs w:val="24"/>
          <w:lang w:val="sl-SI"/>
        </w:rPr>
      </w:pPr>
    </w:p>
    <w:p w:rsidR="00573FDA" w:rsidRPr="004400A3" w:rsidRDefault="00573FDA" w:rsidP="00573FDA">
      <w:pPr>
        <w:jc w:val="both"/>
        <w:rPr>
          <w:rFonts w:ascii="Cambria" w:eastAsia="Calibri" w:hAnsi="Cambria" w:cs="Arial"/>
          <w:color w:val="FF0000"/>
          <w:sz w:val="24"/>
          <w:szCs w:val="24"/>
          <w:lang w:val="sl-SI" w:eastAsia="sl-SI"/>
        </w:rPr>
      </w:pPr>
      <w:r w:rsidRPr="004400A3">
        <w:rPr>
          <w:rFonts w:ascii="Cambria" w:eastAsia="Calibri" w:hAnsi="Cambria" w:cs="Arial"/>
          <w:sz w:val="24"/>
          <w:szCs w:val="24"/>
          <w:lang w:val="sl-SI" w:eastAsia="sl-SI"/>
        </w:rPr>
        <w:t xml:space="preserve">Izjavljamo, da soglašamo, da lahko naročnik </w:t>
      </w:r>
      <w:r w:rsidRPr="004400A3">
        <w:rPr>
          <w:rFonts w:ascii="Cambria" w:hAnsi="Cambria" w:cs="Arial"/>
          <w:b/>
          <w:caps/>
          <w:color w:val="000000"/>
          <w:sz w:val="24"/>
          <w:szCs w:val="24"/>
          <w:lang w:val="sl-SI"/>
        </w:rPr>
        <w:t>Institut »Jožef Stefan«,</w:t>
      </w:r>
      <w:r w:rsidRPr="004400A3">
        <w:rPr>
          <w:rFonts w:ascii="Cambria" w:hAnsi="Cambria" w:cs="Arial"/>
          <w:color w:val="000000"/>
          <w:sz w:val="24"/>
          <w:szCs w:val="24"/>
          <w:lang w:val="sl-SI"/>
        </w:rPr>
        <w:t xml:space="preserve"> Jamova cesta 39, 1000 Ljubljana</w:t>
      </w:r>
      <w:r w:rsidRPr="004400A3">
        <w:rPr>
          <w:rFonts w:ascii="Cambria" w:eastAsia="Calibri" w:hAnsi="Cambria" w:cs="Arial"/>
          <w:sz w:val="24"/>
          <w:szCs w:val="24"/>
          <w:lang w:val="sl-SI" w:eastAsia="sl-SI"/>
        </w:rPr>
        <w:t xml:space="preserve">, za namene javnega razpisa </w:t>
      </w:r>
      <w:r w:rsidR="00CF6219" w:rsidRPr="004400A3">
        <w:rPr>
          <w:rFonts w:ascii="Cambria" w:eastAsia="Calibri" w:hAnsi="Cambria" w:cs="Arial"/>
          <w:b/>
          <w:sz w:val="24"/>
          <w:szCs w:val="24"/>
          <w:lang w:val="pt-BR" w:eastAsia="sl-SI"/>
        </w:rPr>
        <w:t>»</w:t>
      </w:r>
      <w:r w:rsidR="00057269">
        <w:rPr>
          <w:rFonts w:ascii="Cambria" w:eastAsia="Calibri" w:hAnsi="Cambria" w:cs="Arial"/>
          <w:b/>
          <w:sz w:val="24"/>
          <w:szCs w:val="24"/>
          <w:lang w:eastAsia="sl-SI"/>
        </w:rPr>
        <w:t>DOBAVA IN VZDRŽEVANJE RAČUNALNIŠKE OPREME</w:t>
      </w:r>
      <w:r w:rsidR="00CF6219" w:rsidRPr="004400A3">
        <w:rPr>
          <w:rFonts w:ascii="Cambria" w:eastAsia="Calibri" w:hAnsi="Cambria" w:cs="Arial"/>
          <w:b/>
          <w:sz w:val="24"/>
          <w:szCs w:val="24"/>
          <w:lang w:val="pt-BR" w:eastAsia="sl-SI"/>
        </w:rPr>
        <w:t xml:space="preserve">« </w:t>
      </w:r>
      <w:r w:rsidRPr="004400A3">
        <w:rPr>
          <w:rFonts w:ascii="Cambria" w:eastAsia="Calibri" w:hAnsi="Cambria" w:cs="Arial"/>
          <w:sz w:val="24"/>
          <w:szCs w:val="24"/>
          <w:lang w:val="sl-SI" w:eastAsia="sl-SI"/>
        </w:rPr>
        <w:t xml:space="preserve">objavljenega na Portalu javnih naročil, </w:t>
      </w:r>
      <w:r w:rsidR="009D57E4" w:rsidRPr="009D57E4">
        <w:rPr>
          <w:rFonts w:ascii="Cambria" w:hAnsi="Cambria"/>
          <w:b/>
          <w:color w:val="000000" w:themeColor="text1"/>
          <w:sz w:val="24"/>
          <w:szCs w:val="24"/>
          <w:lang w:val="sl-SI"/>
        </w:rPr>
        <w:t>03.04</w:t>
      </w:r>
      <w:r w:rsidR="009D57E4" w:rsidRPr="009D57E4">
        <w:rPr>
          <w:rFonts w:ascii="Cambria" w:hAnsi="Cambria" w:cs="Arial"/>
          <w:b/>
          <w:color w:val="000000" w:themeColor="text1"/>
          <w:sz w:val="24"/>
          <w:szCs w:val="24"/>
          <w:lang w:val="sl-SI"/>
        </w:rPr>
        <w:t>.2018</w:t>
      </w:r>
      <w:r w:rsidR="009D57E4" w:rsidRPr="00F840E8">
        <w:rPr>
          <w:rFonts w:ascii="Cambria" w:hAnsi="Cambria"/>
          <w:color w:val="000000" w:themeColor="text1"/>
          <w:sz w:val="24"/>
          <w:szCs w:val="24"/>
          <w:lang w:val="sl-SI"/>
        </w:rPr>
        <w:t>, pod številko objave</w:t>
      </w:r>
      <w:r w:rsidR="009D57E4">
        <w:rPr>
          <w:rFonts w:ascii="Cambria" w:hAnsi="Cambria"/>
          <w:b/>
          <w:color w:val="000000" w:themeColor="text1"/>
          <w:sz w:val="24"/>
          <w:szCs w:val="24"/>
          <w:lang w:val="sl-SI"/>
        </w:rPr>
        <w:t xml:space="preserve"> </w:t>
      </w:r>
      <w:r w:rsidR="009D57E4" w:rsidRPr="009D57E4">
        <w:rPr>
          <w:rFonts w:ascii="Cambria" w:hAnsi="Cambria" w:cs="Arial"/>
          <w:b/>
          <w:noProof/>
          <w:color w:val="000000" w:themeColor="text1"/>
          <w:sz w:val="24"/>
          <w:szCs w:val="24"/>
          <w:lang w:val="sl-SI" w:eastAsia="sl-SI"/>
        </w:rPr>
        <w:drawing>
          <wp:inline distT="0" distB="0" distL="0" distR="0" wp14:anchorId="4190717B" wp14:editId="5D5E5F09">
            <wp:extent cx="209550" cy="104775"/>
            <wp:effectExtent l="0" t="0" r="0" b="9525"/>
            <wp:docPr id="9" name="Slika 9" descr="https://www.enarocanje.si/images/slo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www.enarocanje.si/images/slologo.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09550" cy="104775"/>
                    </a:xfrm>
                    <a:prstGeom prst="rect">
                      <a:avLst/>
                    </a:prstGeom>
                    <a:noFill/>
                    <a:ln>
                      <a:noFill/>
                    </a:ln>
                  </pic:spPr>
                </pic:pic>
              </a:graphicData>
            </a:graphic>
          </wp:inline>
        </w:drawing>
      </w:r>
      <w:r w:rsidR="009D57E4" w:rsidRPr="009D57E4">
        <w:rPr>
          <w:rFonts w:ascii="Cambria" w:hAnsi="Cambria" w:cs="Arial"/>
          <w:b/>
          <w:color w:val="000000" w:themeColor="text1"/>
          <w:sz w:val="24"/>
          <w:szCs w:val="24"/>
        </w:rPr>
        <w:t>JN002</w:t>
      </w:r>
      <w:r w:rsidR="009D57E4">
        <w:rPr>
          <w:rFonts w:ascii="Cambria" w:hAnsi="Cambria" w:cs="Arial"/>
          <w:b/>
          <w:color w:val="000000" w:themeColor="text1"/>
          <w:sz w:val="24"/>
          <w:szCs w:val="24"/>
        </w:rPr>
        <w:t xml:space="preserve">396/2018-B01, </w:t>
      </w:r>
      <w:r w:rsidR="009D57E4" w:rsidRPr="009D57E4">
        <w:rPr>
          <w:rFonts w:ascii="Cambria" w:hAnsi="Cambria" w:cs="Arial"/>
          <w:b/>
          <w:noProof/>
          <w:color w:val="000000" w:themeColor="text1"/>
          <w:sz w:val="24"/>
          <w:szCs w:val="24"/>
          <w:lang w:val="sl-SI" w:eastAsia="sl-SI"/>
        </w:rPr>
        <w:drawing>
          <wp:inline distT="0" distB="0" distL="0" distR="0" wp14:anchorId="0870D6EE" wp14:editId="6BF22932">
            <wp:extent cx="152400" cy="104775"/>
            <wp:effectExtent l="0" t="0" r="0" b="9525"/>
            <wp:docPr id="10" name="Slika 10" descr="https://www.enarocanje.si/images/eulogo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www.enarocanje.si/images/eulogo2.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52400" cy="104775"/>
                    </a:xfrm>
                    <a:prstGeom prst="rect">
                      <a:avLst/>
                    </a:prstGeom>
                    <a:noFill/>
                    <a:ln>
                      <a:noFill/>
                    </a:ln>
                  </pic:spPr>
                </pic:pic>
              </a:graphicData>
            </a:graphic>
          </wp:inline>
        </w:drawing>
      </w:r>
      <w:r w:rsidR="009D57E4" w:rsidRPr="009D57E4">
        <w:rPr>
          <w:rFonts w:ascii="Cambria" w:hAnsi="Cambria" w:cs="Arial"/>
          <w:b/>
          <w:color w:val="000000" w:themeColor="text1"/>
          <w:sz w:val="24"/>
          <w:szCs w:val="24"/>
        </w:rPr>
        <w:t>2018/S 065-144370</w:t>
      </w:r>
      <w:r w:rsidRPr="004400A3">
        <w:rPr>
          <w:rFonts w:ascii="Cambria" w:eastAsia="Calibri" w:hAnsi="Cambria" w:cs="Arial"/>
          <w:sz w:val="24"/>
          <w:szCs w:val="24"/>
          <w:lang w:val="sl-SI" w:eastAsia="sl-SI"/>
        </w:rPr>
        <w:t xml:space="preserve">, pridobi naše osebne podatke o kaznovanju, iz uradnih evidenc državnih organov, organov lokalnih skupnosti ali nosilcev javnega pooblastila za vse osebe, ki so pooblaščene za zastopanje. </w:t>
      </w:r>
    </w:p>
    <w:p w:rsidR="008B7DF6" w:rsidRPr="004400A3" w:rsidRDefault="008B7DF6" w:rsidP="00573FDA">
      <w:pPr>
        <w:rPr>
          <w:rFonts w:ascii="Cambria" w:eastAsia="Calibri" w:hAnsi="Cambria" w:cs="Arial"/>
          <w:iCs/>
          <w:sz w:val="24"/>
          <w:szCs w:val="24"/>
          <w:lang w:val="sl-SI" w:eastAsia="sl-SI"/>
        </w:rPr>
      </w:pPr>
    </w:p>
    <w:p w:rsidR="00573FDA" w:rsidRPr="004400A3" w:rsidRDefault="00573FDA" w:rsidP="00573FDA">
      <w:pPr>
        <w:rPr>
          <w:rFonts w:ascii="Cambria" w:eastAsia="Calibri" w:hAnsi="Cambria" w:cs="Arial"/>
          <w:iCs/>
          <w:sz w:val="24"/>
          <w:szCs w:val="24"/>
          <w:lang w:val="sl-SI" w:eastAsia="sl-SI"/>
        </w:rPr>
      </w:pPr>
      <w:r w:rsidRPr="004400A3">
        <w:rPr>
          <w:rFonts w:ascii="Cambria" w:eastAsia="Calibri" w:hAnsi="Cambria" w:cs="Arial"/>
          <w:iCs/>
          <w:sz w:val="24"/>
          <w:szCs w:val="24"/>
          <w:lang w:val="sl-SI" w:eastAsia="sl-SI"/>
        </w:rPr>
        <w:t>a)</w:t>
      </w:r>
    </w:p>
    <w:tbl>
      <w:tblPr>
        <w:tblW w:w="978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366"/>
        <w:gridCol w:w="5415"/>
      </w:tblGrid>
      <w:tr w:rsidR="00573FDA" w:rsidRPr="004400A3" w:rsidTr="004400A3">
        <w:tc>
          <w:tcPr>
            <w:tcW w:w="4366" w:type="dxa"/>
          </w:tcPr>
          <w:p w:rsidR="00573FDA" w:rsidRPr="004400A3" w:rsidRDefault="00573FDA" w:rsidP="00573FDA">
            <w:pPr>
              <w:jc w:val="both"/>
              <w:rPr>
                <w:rFonts w:ascii="Cambria" w:hAnsi="Cambria" w:cs="Arial"/>
                <w:color w:val="000000"/>
                <w:sz w:val="24"/>
                <w:szCs w:val="24"/>
                <w:lang w:val="sl-SI"/>
              </w:rPr>
            </w:pPr>
            <w:r w:rsidRPr="004400A3">
              <w:rPr>
                <w:rFonts w:ascii="Cambria" w:hAnsi="Cambria" w:cs="Arial"/>
                <w:color w:val="000000"/>
                <w:sz w:val="24"/>
                <w:szCs w:val="24"/>
              </w:rPr>
              <w:t>Ime in priimek</w:t>
            </w:r>
          </w:p>
        </w:tc>
        <w:tc>
          <w:tcPr>
            <w:tcW w:w="5415" w:type="dxa"/>
          </w:tcPr>
          <w:p w:rsidR="00573FDA" w:rsidRPr="004400A3" w:rsidRDefault="00573FDA" w:rsidP="00573FDA">
            <w:pPr>
              <w:jc w:val="both"/>
              <w:rPr>
                <w:rFonts w:ascii="Cambria" w:hAnsi="Cambria" w:cs="Arial"/>
                <w:color w:val="000000"/>
                <w:sz w:val="24"/>
                <w:szCs w:val="24"/>
                <w:lang w:val="sl-SI"/>
              </w:rPr>
            </w:pPr>
          </w:p>
        </w:tc>
      </w:tr>
      <w:tr w:rsidR="00573FDA" w:rsidRPr="004400A3" w:rsidTr="004400A3">
        <w:tc>
          <w:tcPr>
            <w:tcW w:w="4366" w:type="dxa"/>
          </w:tcPr>
          <w:p w:rsidR="00573FDA" w:rsidRPr="004400A3" w:rsidRDefault="00573FDA" w:rsidP="00573FDA">
            <w:pPr>
              <w:rPr>
                <w:rFonts w:ascii="Cambria" w:hAnsi="Cambria" w:cs="Arial"/>
                <w:color w:val="000000"/>
                <w:sz w:val="24"/>
                <w:szCs w:val="24"/>
                <w:lang w:val="sl-SI"/>
              </w:rPr>
            </w:pPr>
            <w:r w:rsidRPr="004400A3">
              <w:rPr>
                <w:rFonts w:ascii="Cambria" w:hAnsi="Cambria" w:cs="Arial"/>
                <w:color w:val="000000"/>
                <w:sz w:val="24"/>
                <w:szCs w:val="24"/>
              </w:rPr>
              <w:t>EMŠO:</w:t>
            </w:r>
          </w:p>
        </w:tc>
        <w:tc>
          <w:tcPr>
            <w:tcW w:w="5415" w:type="dxa"/>
          </w:tcPr>
          <w:p w:rsidR="00573FDA" w:rsidRPr="004400A3" w:rsidRDefault="00573FDA" w:rsidP="00573FDA">
            <w:pPr>
              <w:jc w:val="both"/>
              <w:rPr>
                <w:rFonts w:ascii="Cambria" w:hAnsi="Cambria" w:cs="Arial"/>
                <w:color w:val="000000"/>
                <w:sz w:val="24"/>
                <w:szCs w:val="24"/>
                <w:lang w:val="sl-SI"/>
              </w:rPr>
            </w:pPr>
          </w:p>
        </w:tc>
      </w:tr>
      <w:tr w:rsidR="00573FDA" w:rsidRPr="004400A3" w:rsidTr="004400A3">
        <w:tc>
          <w:tcPr>
            <w:tcW w:w="4366" w:type="dxa"/>
          </w:tcPr>
          <w:p w:rsidR="00573FDA" w:rsidRPr="004400A3" w:rsidRDefault="00573FDA" w:rsidP="00573FDA">
            <w:pPr>
              <w:rPr>
                <w:rFonts w:ascii="Cambria" w:hAnsi="Cambria" w:cs="Arial"/>
                <w:color w:val="000000"/>
                <w:sz w:val="24"/>
                <w:szCs w:val="24"/>
                <w:lang w:val="sl-SI"/>
              </w:rPr>
            </w:pPr>
            <w:r w:rsidRPr="004400A3">
              <w:rPr>
                <w:rFonts w:ascii="Cambria" w:hAnsi="Cambria" w:cs="Arial"/>
                <w:color w:val="000000"/>
                <w:sz w:val="24"/>
                <w:szCs w:val="24"/>
              </w:rPr>
              <w:t>Datum rojstva:</w:t>
            </w:r>
          </w:p>
        </w:tc>
        <w:tc>
          <w:tcPr>
            <w:tcW w:w="5415" w:type="dxa"/>
          </w:tcPr>
          <w:p w:rsidR="00573FDA" w:rsidRPr="004400A3" w:rsidRDefault="00573FDA" w:rsidP="00573FDA">
            <w:pPr>
              <w:jc w:val="both"/>
              <w:rPr>
                <w:rFonts w:ascii="Cambria" w:hAnsi="Cambria" w:cs="Arial"/>
                <w:color w:val="000000"/>
                <w:sz w:val="24"/>
                <w:szCs w:val="24"/>
                <w:lang w:val="sl-SI"/>
              </w:rPr>
            </w:pPr>
          </w:p>
        </w:tc>
      </w:tr>
      <w:tr w:rsidR="00573FDA" w:rsidRPr="004400A3" w:rsidTr="004400A3">
        <w:tc>
          <w:tcPr>
            <w:tcW w:w="4366" w:type="dxa"/>
          </w:tcPr>
          <w:p w:rsidR="00573FDA" w:rsidRPr="004400A3" w:rsidRDefault="00573FDA" w:rsidP="00573FDA">
            <w:pPr>
              <w:rPr>
                <w:rFonts w:ascii="Cambria" w:hAnsi="Cambria" w:cs="Arial"/>
                <w:color w:val="000000"/>
                <w:sz w:val="24"/>
                <w:szCs w:val="24"/>
                <w:lang w:val="sl-SI"/>
              </w:rPr>
            </w:pPr>
            <w:r w:rsidRPr="004400A3">
              <w:rPr>
                <w:rFonts w:ascii="Cambria" w:hAnsi="Cambria" w:cs="Arial"/>
                <w:color w:val="000000"/>
                <w:sz w:val="24"/>
                <w:szCs w:val="24"/>
              </w:rPr>
              <w:t>Kraj rojstva:</w:t>
            </w:r>
          </w:p>
        </w:tc>
        <w:tc>
          <w:tcPr>
            <w:tcW w:w="5415" w:type="dxa"/>
          </w:tcPr>
          <w:p w:rsidR="00573FDA" w:rsidRPr="004400A3" w:rsidRDefault="00573FDA" w:rsidP="00573FDA">
            <w:pPr>
              <w:jc w:val="both"/>
              <w:rPr>
                <w:rFonts w:ascii="Cambria" w:hAnsi="Cambria" w:cs="Arial"/>
                <w:color w:val="000000"/>
                <w:sz w:val="24"/>
                <w:szCs w:val="24"/>
                <w:lang w:val="sl-SI"/>
              </w:rPr>
            </w:pPr>
          </w:p>
        </w:tc>
      </w:tr>
      <w:tr w:rsidR="00573FDA" w:rsidRPr="004400A3" w:rsidTr="004400A3">
        <w:tc>
          <w:tcPr>
            <w:tcW w:w="4366" w:type="dxa"/>
          </w:tcPr>
          <w:p w:rsidR="00573FDA" w:rsidRPr="004400A3" w:rsidRDefault="00573FDA" w:rsidP="00573FDA">
            <w:pPr>
              <w:rPr>
                <w:rFonts w:ascii="Cambria" w:hAnsi="Cambria" w:cs="Arial"/>
                <w:color w:val="000000"/>
                <w:sz w:val="24"/>
                <w:szCs w:val="24"/>
                <w:lang w:val="sl-SI"/>
              </w:rPr>
            </w:pPr>
            <w:r w:rsidRPr="004400A3">
              <w:rPr>
                <w:rFonts w:ascii="Cambria" w:hAnsi="Cambria" w:cs="Arial"/>
                <w:color w:val="000000"/>
                <w:sz w:val="24"/>
                <w:szCs w:val="24"/>
              </w:rPr>
              <w:t>Država rojstva:</w:t>
            </w:r>
          </w:p>
        </w:tc>
        <w:tc>
          <w:tcPr>
            <w:tcW w:w="5415" w:type="dxa"/>
          </w:tcPr>
          <w:p w:rsidR="00573FDA" w:rsidRPr="004400A3" w:rsidRDefault="00573FDA" w:rsidP="00573FDA">
            <w:pPr>
              <w:jc w:val="both"/>
              <w:rPr>
                <w:rFonts w:ascii="Cambria" w:hAnsi="Cambria" w:cs="Arial"/>
                <w:color w:val="000000"/>
                <w:sz w:val="24"/>
                <w:szCs w:val="24"/>
                <w:lang w:val="sl-SI"/>
              </w:rPr>
            </w:pPr>
          </w:p>
        </w:tc>
      </w:tr>
      <w:tr w:rsidR="00573FDA" w:rsidRPr="004400A3" w:rsidTr="004400A3">
        <w:tc>
          <w:tcPr>
            <w:tcW w:w="4366" w:type="dxa"/>
          </w:tcPr>
          <w:p w:rsidR="00573FDA" w:rsidRPr="004400A3" w:rsidRDefault="00573FDA" w:rsidP="00573FDA">
            <w:pPr>
              <w:rPr>
                <w:rFonts w:ascii="Cambria" w:hAnsi="Cambria" w:cs="Arial"/>
                <w:color w:val="000000"/>
                <w:sz w:val="24"/>
                <w:szCs w:val="24"/>
              </w:rPr>
            </w:pPr>
            <w:r w:rsidRPr="004400A3">
              <w:rPr>
                <w:rFonts w:ascii="Cambria" w:hAnsi="Cambria" w:cs="Arial"/>
                <w:color w:val="000000"/>
                <w:sz w:val="24"/>
                <w:szCs w:val="24"/>
              </w:rPr>
              <w:t>Naslov stalnega/začasnega bivališča:</w:t>
            </w:r>
          </w:p>
        </w:tc>
        <w:tc>
          <w:tcPr>
            <w:tcW w:w="5415" w:type="dxa"/>
          </w:tcPr>
          <w:p w:rsidR="00573FDA" w:rsidRPr="004400A3" w:rsidRDefault="00573FDA" w:rsidP="00573FDA">
            <w:pPr>
              <w:jc w:val="both"/>
              <w:rPr>
                <w:rFonts w:ascii="Cambria" w:hAnsi="Cambria" w:cs="Arial"/>
                <w:color w:val="000000"/>
                <w:sz w:val="24"/>
                <w:szCs w:val="24"/>
                <w:lang w:val="sl-SI"/>
              </w:rPr>
            </w:pPr>
          </w:p>
        </w:tc>
      </w:tr>
      <w:tr w:rsidR="00573FDA" w:rsidRPr="004400A3" w:rsidTr="004400A3">
        <w:tc>
          <w:tcPr>
            <w:tcW w:w="4366" w:type="dxa"/>
          </w:tcPr>
          <w:p w:rsidR="00573FDA" w:rsidRPr="004400A3" w:rsidRDefault="00573FDA" w:rsidP="00573FDA">
            <w:pPr>
              <w:rPr>
                <w:rFonts w:ascii="Cambria" w:hAnsi="Cambria" w:cs="Arial"/>
                <w:color w:val="000000"/>
                <w:sz w:val="24"/>
                <w:szCs w:val="24"/>
              </w:rPr>
            </w:pPr>
            <w:r w:rsidRPr="004400A3">
              <w:rPr>
                <w:rFonts w:ascii="Cambria" w:hAnsi="Cambria" w:cs="Arial"/>
                <w:color w:val="000000"/>
                <w:sz w:val="24"/>
                <w:szCs w:val="24"/>
              </w:rPr>
              <w:t>Podpis</w:t>
            </w:r>
          </w:p>
        </w:tc>
        <w:tc>
          <w:tcPr>
            <w:tcW w:w="5415" w:type="dxa"/>
          </w:tcPr>
          <w:p w:rsidR="00573FDA" w:rsidRPr="004400A3" w:rsidRDefault="00573FDA" w:rsidP="00573FDA">
            <w:pPr>
              <w:jc w:val="both"/>
              <w:rPr>
                <w:rFonts w:ascii="Cambria" w:hAnsi="Cambria" w:cs="Arial"/>
                <w:color w:val="000000"/>
                <w:sz w:val="24"/>
                <w:szCs w:val="24"/>
                <w:lang w:val="sl-SI"/>
              </w:rPr>
            </w:pPr>
          </w:p>
        </w:tc>
      </w:tr>
    </w:tbl>
    <w:p w:rsidR="008B7DF6" w:rsidRPr="004400A3" w:rsidRDefault="008B7DF6" w:rsidP="00573FDA">
      <w:pPr>
        <w:rPr>
          <w:rFonts w:ascii="Cambria" w:eastAsia="Calibri" w:hAnsi="Cambria" w:cs="Arial"/>
          <w:iCs/>
          <w:sz w:val="24"/>
          <w:szCs w:val="24"/>
          <w:lang w:val="sl-SI" w:eastAsia="sl-SI"/>
        </w:rPr>
      </w:pPr>
    </w:p>
    <w:p w:rsidR="00573FDA" w:rsidRPr="004400A3" w:rsidRDefault="00573FDA" w:rsidP="00573FDA">
      <w:pPr>
        <w:rPr>
          <w:rFonts w:ascii="Cambria" w:eastAsia="Calibri" w:hAnsi="Cambria" w:cs="Arial"/>
          <w:iCs/>
          <w:sz w:val="24"/>
          <w:szCs w:val="24"/>
          <w:lang w:val="sl-SI" w:eastAsia="sl-SI"/>
        </w:rPr>
      </w:pPr>
      <w:r w:rsidRPr="004400A3">
        <w:rPr>
          <w:rFonts w:ascii="Cambria" w:eastAsia="Calibri" w:hAnsi="Cambria" w:cs="Arial"/>
          <w:iCs/>
          <w:sz w:val="24"/>
          <w:szCs w:val="24"/>
          <w:lang w:val="sl-SI" w:eastAsia="sl-SI"/>
        </w:rPr>
        <w:t>b)</w:t>
      </w:r>
    </w:p>
    <w:tbl>
      <w:tblPr>
        <w:tblW w:w="978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366"/>
        <w:gridCol w:w="5415"/>
      </w:tblGrid>
      <w:tr w:rsidR="00573FDA" w:rsidRPr="004400A3" w:rsidTr="004400A3">
        <w:tc>
          <w:tcPr>
            <w:tcW w:w="4366" w:type="dxa"/>
          </w:tcPr>
          <w:p w:rsidR="00573FDA" w:rsidRPr="004400A3" w:rsidRDefault="00573FDA" w:rsidP="00573FDA">
            <w:pPr>
              <w:jc w:val="both"/>
              <w:rPr>
                <w:rFonts w:ascii="Cambria" w:hAnsi="Cambria" w:cs="Arial"/>
                <w:color w:val="000000"/>
                <w:sz w:val="24"/>
                <w:szCs w:val="24"/>
                <w:lang w:val="sl-SI"/>
              </w:rPr>
            </w:pPr>
            <w:r w:rsidRPr="004400A3">
              <w:rPr>
                <w:rFonts w:ascii="Cambria" w:hAnsi="Cambria" w:cs="Arial"/>
                <w:color w:val="000000"/>
                <w:sz w:val="24"/>
                <w:szCs w:val="24"/>
              </w:rPr>
              <w:t>Ime in priimek</w:t>
            </w:r>
          </w:p>
        </w:tc>
        <w:tc>
          <w:tcPr>
            <w:tcW w:w="5415" w:type="dxa"/>
          </w:tcPr>
          <w:p w:rsidR="00573FDA" w:rsidRPr="004400A3" w:rsidRDefault="00573FDA" w:rsidP="00573FDA">
            <w:pPr>
              <w:jc w:val="both"/>
              <w:rPr>
                <w:rFonts w:ascii="Cambria" w:hAnsi="Cambria" w:cs="Arial"/>
                <w:color w:val="000000"/>
                <w:sz w:val="24"/>
                <w:szCs w:val="24"/>
                <w:lang w:val="sl-SI"/>
              </w:rPr>
            </w:pPr>
          </w:p>
        </w:tc>
      </w:tr>
      <w:tr w:rsidR="00573FDA" w:rsidRPr="004400A3" w:rsidTr="004400A3">
        <w:tc>
          <w:tcPr>
            <w:tcW w:w="4366" w:type="dxa"/>
          </w:tcPr>
          <w:p w:rsidR="00573FDA" w:rsidRPr="004400A3" w:rsidRDefault="00573FDA" w:rsidP="00573FDA">
            <w:pPr>
              <w:rPr>
                <w:rFonts w:ascii="Cambria" w:hAnsi="Cambria" w:cs="Arial"/>
                <w:color w:val="000000"/>
                <w:sz w:val="24"/>
                <w:szCs w:val="24"/>
                <w:lang w:val="sl-SI"/>
              </w:rPr>
            </w:pPr>
            <w:r w:rsidRPr="004400A3">
              <w:rPr>
                <w:rFonts w:ascii="Cambria" w:hAnsi="Cambria" w:cs="Arial"/>
                <w:color w:val="000000"/>
                <w:sz w:val="24"/>
                <w:szCs w:val="24"/>
              </w:rPr>
              <w:t>EMŠO:</w:t>
            </w:r>
          </w:p>
        </w:tc>
        <w:tc>
          <w:tcPr>
            <w:tcW w:w="5415" w:type="dxa"/>
          </w:tcPr>
          <w:p w:rsidR="00573FDA" w:rsidRPr="004400A3" w:rsidRDefault="00573FDA" w:rsidP="00573FDA">
            <w:pPr>
              <w:jc w:val="both"/>
              <w:rPr>
                <w:rFonts w:ascii="Cambria" w:hAnsi="Cambria" w:cs="Arial"/>
                <w:color w:val="000000"/>
                <w:sz w:val="24"/>
                <w:szCs w:val="24"/>
                <w:lang w:val="sl-SI"/>
              </w:rPr>
            </w:pPr>
          </w:p>
        </w:tc>
      </w:tr>
      <w:tr w:rsidR="00573FDA" w:rsidRPr="004400A3" w:rsidTr="004400A3">
        <w:tc>
          <w:tcPr>
            <w:tcW w:w="4366" w:type="dxa"/>
          </w:tcPr>
          <w:p w:rsidR="00573FDA" w:rsidRPr="004400A3" w:rsidRDefault="00573FDA" w:rsidP="00573FDA">
            <w:pPr>
              <w:rPr>
                <w:rFonts w:ascii="Cambria" w:hAnsi="Cambria" w:cs="Arial"/>
                <w:color w:val="000000"/>
                <w:sz w:val="24"/>
                <w:szCs w:val="24"/>
                <w:lang w:val="sl-SI"/>
              </w:rPr>
            </w:pPr>
            <w:r w:rsidRPr="004400A3">
              <w:rPr>
                <w:rFonts w:ascii="Cambria" w:hAnsi="Cambria" w:cs="Arial"/>
                <w:color w:val="000000"/>
                <w:sz w:val="24"/>
                <w:szCs w:val="24"/>
              </w:rPr>
              <w:t>Datum rojstva:</w:t>
            </w:r>
          </w:p>
        </w:tc>
        <w:tc>
          <w:tcPr>
            <w:tcW w:w="5415" w:type="dxa"/>
          </w:tcPr>
          <w:p w:rsidR="00573FDA" w:rsidRPr="004400A3" w:rsidRDefault="00573FDA" w:rsidP="00573FDA">
            <w:pPr>
              <w:jc w:val="both"/>
              <w:rPr>
                <w:rFonts w:ascii="Cambria" w:hAnsi="Cambria" w:cs="Arial"/>
                <w:color w:val="000000"/>
                <w:sz w:val="24"/>
                <w:szCs w:val="24"/>
                <w:lang w:val="sl-SI"/>
              </w:rPr>
            </w:pPr>
          </w:p>
        </w:tc>
      </w:tr>
      <w:tr w:rsidR="00573FDA" w:rsidRPr="004400A3" w:rsidTr="004400A3">
        <w:tc>
          <w:tcPr>
            <w:tcW w:w="4366" w:type="dxa"/>
          </w:tcPr>
          <w:p w:rsidR="00573FDA" w:rsidRPr="004400A3" w:rsidRDefault="00573FDA" w:rsidP="00573FDA">
            <w:pPr>
              <w:rPr>
                <w:rFonts w:ascii="Cambria" w:hAnsi="Cambria" w:cs="Arial"/>
                <w:color w:val="000000"/>
                <w:sz w:val="24"/>
                <w:szCs w:val="24"/>
                <w:lang w:val="sl-SI"/>
              </w:rPr>
            </w:pPr>
            <w:r w:rsidRPr="004400A3">
              <w:rPr>
                <w:rFonts w:ascii="Cambria" w:hAnsi="Cambria" w:cs="Arial"/>
                <w:color w:val="000000"/>
                <w:sz w:val="24"/>
                <w:szCs w:val="24"/>
              </w:rPr>
              <w:t>Kraj rojstva:</w:t>
            </w:r>
          </w:p>
        </w:tc>
        <w:tc>
          <w:tcPr>
            <w:tcW w:w="5415" w:type="dxa"/>
          </w:tcPr>
          <w:p w:rsidR="00573FDA" w:rsidRPr="004400A3" w:rsidRDefault="00573FDA" w:rsidP="00573FDA">
            <w:pPr>
              <w:jc w:val="both"/>
              <w:rPr>
                <w:rFonts w:ascii="Cambria" w:hAnsi="Cambria" w:cs="Arial"/>
                <w:color w:val="000000"/>
                <w:sz w:val="24"/>
                <w:szCs w:val="24"/>
                <w:lang w:val="sl-SI"/>
              </w:rPr>
            </w:pPr>
          </w:p>
        </w:tc>
      </w:tr>
      <w:tr w:rsidR="00573FDA" w:rsidRPr="004400A3" w:rsidTr="004400A3">
        <w:tc>
          <w:tcPr>
            <w:tcW w:w="4366" w:type="dxa"/>
          </w:tcPr>
          <w:p w:rsidR="00573FDA" w:rsidRPr="004400A3" w:rsidRDefault="00573FDA" w:rsidP="00573FDA">
            <w:pPr>
              <w:rPr>
                <w:rFonts w:ascii="Cambria" w:hAnsi="Cambria" w:cs="Arial"/>
                <w:color w:val="000000"/>
                <w:sz w:val="24"/>
                <w:szCs w:val="24"/>
                <w:lang w:val="sl-SI"/>
              </w:rPr>
            </w:pPr>
            <w:r w:rsidRPr="004400A3">
              <w:rPr>
                <w:rFonts w:ascii="Cambria" w:hAnsi="Cambria" w:cs="Arial"/>
                <w:color w:val="000000"/>
                <w:sz w:val="24"/>
                <w:szCs w:val="24"/>
              </w:rPr>
              <w:t>Država rojstva:</w:t>
            </w:r>
          </w:p>
        </w:tc>
        <w:tc>
          <w:tcPr>
            <w:tcW w:w="5415" w:type="dxa"/>
          </w:tcPr>
          <w:p w:rsidR="00573FDA" w:rsidRPr="004400A3" w:rsidRDefault="00573FDA" w:rsidP="00573FDA">
            <w:pPr>
              <w:jc w:val="both"/>
              <w:rPr>
                <w:rFonts w:ascii="Cambria" w:hAnsi="Cambria" w:cs="Arial"/>
                <w:color w:val="000000"/>
                <w:sz w:val="24"/>
                <w:szCs w:val="24"/>
                <w:lang w:val="sl-SI"/>
              </w:rPr>
            </w:pPr>
          </w:p>
        </w:tc>
      </w:tr>
      <w:tr w:rsidR="00573FDA" w:rsidRPr="004400A3" w:rsidTr="004400A3">
        <w:tc>
          <w:tcPr>
            <w:tcW w:w="4366" w:type="dxa"/>
          </w:tcPr>
          <w:p w:rsidR="00573FDA" w:rsidRPr="004400A3" w:rsidRDefault="00573FDA" w:rsidP="00573FDA">
            <w:pPr>
              <w:rPr>
                <w:rFonts w:ascii="Cambria" w:hAnsi="Cambria" w:cs="Arial"/>
                <w:color w:val="000000"/>
                <w:sz w:val="24"/>
                <w:szCs w:val="24"/>
              </w:rPr>
            </w:pPr>
            <w:r w:rsidRPr="004400A3">
              <w:rPr>
                <w:rFonts w:ascii="Cambria" w:hAnsi="Cambria" w:cs="Arial"/>
                <w:color w:val="000000"/>
                <w:sz w:val="24"/>
                <w:szCs w:val="24"/>
              </w:rPr>
              <w:t>Naslov stalnega/začasnega bivališča:</w:t>
            </w:r>
          </w:p>
        </w:tc>
        <w:tc>
          <w:tcPr>
            <w:tcW w:w="5415" w:type="dxa"/>
          </w:tcPr>
          <w:p w:rsidR="00573FDA" w:rsidRPr="004400A3" w:rsidRDefault="00573FDA" w:rsidP="00573FDA">
            <w:pPr>
              <w:jc w:val="both"/>
              <w:rPr>
                <w:rFonts w:ascii="Cambria" w:hAnsi="Cambria" w:cs="Arial"/>
                <w:color w:val="000000"/>
                <w:sz w:val="24"/>
                <w:szCs w:val="24"/>
                <w:lang w:val="sl-SI"/>
              </w:rPr>
            </w:pPr>
          </w:p>
        </w:tc>
      </w:tr>
      <w:tr w:rsidR="00573FDA" w:rsidRPr="004400A3" w:rsidTr="004400A3">
        <w:tc>
          <w:tcPr>
            <w:tcW w:w="4366" w:type="dxa"/>
          </w:tcPr>
          <w:p w:rsidR="00573FDA" w:rsidRPr="004400A3" w:rsidRDefault="00573FDA" w:rsidP="00573FDA">
            <w:pPr>
              <w:rPr>
                <w:rFonts w:ascii="Cambria" w:hAnsi="Cambria" w:cs="Arial"/>
                <w:color w:val="000000"/>
                <w:sz w:val="24"/>
                <w:szCs w:val="24"/>
              </w:rPr>
            </w:pPr>
            <w:r w:rsidRPr="004400A3">
              <w:rPr>
                <w:rFonts w:ascii="Cambria" w:hAnsi="Cambria" w:cs="Arial"/>
                <w:color w:val="000000"/>
                <w:sz w:val="24"/>
                <w:szCs w:val="24"/>
              </w:rPr>
              <w:t>Podpis</w:t>
            </w:r>
          </w:p>
        </w:tc>
        <w:tc>
          <w:tcPr>
            <w:tcW w:w="5415" w:type="dxa"/>
          </w:tcPr>
          <w:p w:rsidR="00573FDA" w:rsidRPr="004400A3" w:rsidRDefault="00573FDA" w:rsidP="00573FDA">
            <w:pPr>
              <w:jc w:val="both"/>
              <w:rPr>
                <w:rFonts w:ascii="Cambria" w:hAnsi="Cambria" w:cs="Arial"/>
                <w:color w:val="000000"/>
                <w:sz w:val="24"/>
                <w:szCs w:val="24"/>
                <w:lang w:val="sl-SI"/>
              </w:rPr>
            </w:pPr>
          </w:p>
        </w:tc>
      </w:tr>
    </w:tbl>
    <w:p w:rsidR="00573FDA" w:rsidRPr="004400A3" w:rsidRDefault="00573FDA" w:rsidP="00573FDA">
      <w:pPr>
        <w:rPr>
          <w:rFonts w:ascii="Cambria" w:eastAsia="Calibri" w:hAnsi="Cambria" w:cs="Arial"/>
          <w:iCs/>
          <w:sz w:val="24"/>
          <w:szCs w:val="24"/>
          <w:lang w:val="sl-SI" w:eastAsia="sl-SI"/>
        </w:rPr>
      </w:pPr>
    </w:p>
    <w:p w:rsidR="00573FDA" w:rsidRPr="004400A3" w:rsidRDefault="00573FDA" w:rsidP="00573FDA">
      <w:pPr>
        <w:jc w:val="both"/>
        <w:rPr>
          <w:rFonts w:ascii="Cambria" w:eastAsia="Calibri" w:hAnsi="Cambria" w:cs="Arial"/>
          <w:iCs/>
          <w:sz w:val="24"/>
          <w:szCs w:val="24"/>
          <w:lang w:val="sl-SI" w:eastAsia="sl-SI"/>
        </w:rPr>
      </w:pPr>
      <w:r w:rsidRPr="004400A3">
        <w:rPr>
          <w:rFonts w:ascii="Cambria" w:eastAsia="Calibri" w:hAnsi="Cambria" w:cs="Arial"/>
          <w:iCs/>
          <w:sz w:val="24"/>
          <w:szCs w:val="24"/>
          <w:lang w:val="sl-SI" w:eastAsia="sl-SI"/>
        </w:rPr>
        <w:t>Pod kazensko in materialno odgovornostjo izjavljamo, da so zgoraj navedeni podatki točni in resnični.</w:t>
      </w:r>
      <w:r w:rsidRPr="004400A3">
        <w:rPr>
          <w:rFonts w:ascii="Cambria" w:hAnsi="Cambria" w:cs="Arial"/>
          <w:bCs/>
          <w:iCs/>
          <w:sz w:val="24"/>
          <w:szCs w:val="24"/>
          <w:lang w:val="sl-SI" w:eastAsia="sl-SI"/>
        </w:rPr>
        <w:t xml:space="preserve"> Če se pri naročniku v postopku javnega naročanja pojavi utemeljen sum, da je posamezni </w:t>
      </w:r>
      <w:r w:rsidR="00C46417" w:rsidRPr="004400A3">
        <w:rPr>
          <w:rFonts w:ascii="Cambria" w:hAnsi="Cambria" w:cs="Arial"/>
          <w:bCs/>
          <w:iCs/>
          <w:sz w:val="24"/>
          <w:szCs w:val="24"/>
          <w:lang w:val="sl-SI" w:eastAsia="sl-SI"/>
        </w:rPr>
        <w:t>prijavitelj</w:t>
      </w:r>
      <w:r w:rsidRPr="004400A3">
        <w:rPr>
          <w:rFonts w:ascii="Cambria" w:hAnsi="Cambria" w:cs="Arial"/>
          <w:bCs/>
          <w:iCs/>
          <w:sz w:val="24"/>
          <w:szCs w:val="24"/>
          <w:lang w:val="sl-SI" w:eastAsia="sl-SI"/>
        </w:rPr>
        <w:t xml:space="preserve">, ne glede na razvrstitev njegove </w:t>
      </w:r>
      <w:r w:rsidR="00C20664" w:rsidRPr="004400A3">
        <w:rPr>
          <w:rFonts w:ascii="Cambria" w:hAnsi="Cambria" w:cs="Arial"/>
          <w:bCs/>
          <w:iCs/>
          <w:sz w:val="24"/>
          <w:szCs w:val="24"/>
          <w:lang w:val="sl-SI" w:eastAsia="sl-SI"/>
        </w:rPr>
        <w:t>prijav</w:t>
      </w:r>
      <w:r w:rsidRPr="004400A3">
        <w:rPr>
          <w:rFonts w:ascii="Cambria" w:hAnsi="Cambria" w:cs="Arial"/>
          <w:bCs/>
          <w:iCs/>
          <w:sz w:val="24"/>
          <w:szCs w:val="24"/>
          <w:lang w:val="sl-SI" w:eastAsia="sl-SI"/>
        </w:rPr>
        <w:t>be, predložil neresnične izjave ali dokazila, bo naročnik Državni revizijski komisiji podal predlog za uvedbo postopka o prekršku iz 112. člena ZJN-3.</w:t>
      </w:r>
    </w:p>
    <w:p w:rsidR="00573FDA" w:rsidRPr="004400A3" w:rsidRDefault="00573FDA" w:rsidP="00573FDA">
      <w:pPr>
        <w:rPr>
          <w:rFonts w:ascii="Cambria" w:eastAsia="Calibri" w:hAnsi="Cambria" w:cs="Arial"/>
          <w:b/>
          <w:iCs/>
          <w:sz w:val="24"/>
          <w:szCs w:val="24"/>
          <w:lang w:val="sl-SI" w:eastAsia="sl-SI"/>
        </w:rPr>
      </w:pPr>
    </w:p>
    <w:p w:rsidR="00573FDA" w:rsidRDefault="00573FDA" w:rsidP="00B034B8">
      <w:pPr>
        <w:jc w:val="both"/>
        <w:rPr>
          <w:rFonts w:ascii="Cambria" w:eastAsia="Calibri" w:hAnsi="Cambria" w:cs="Arial"/>
          <w:sz w:val="24"/>
          <w:szCs w:val="24"/>
          <w:lang w:val="x-none" w:eastAsia="x-none"/>
        </w:rPr>
      </w:pPr>
      <w:r w:rsidRPr="004400A3">
        <w:rPr>
          <w:rFonts w:ascii="Cambria" w:eastAsia="Calibri" w:hAnsi="Cambria" w:cs="Arial"/>
          <w:sz w:val="24"/>
          <w:szCs w:val="24"/>
          <w:lang w:val="x-none" w:eastAsia="x-none"/>
        </w:rPr>
        <w:t xml:space="preserve">Ta izjava je sestavni del in priloga </w:t>
      </w:r>
      <w:r w:rsidR="00C20664" w:rsidRPr="004400A3">
        <w:rPr>
          <w:rFonts w:ascii="Cambria" w:eastAsia="Calibri" w:hAnsi="Cambria" w:cs="Arial"/>
          <w:sz w:val="24"/>
          <w:szCs w:val="24"/>
          <w:lang w:val="x-none" w:eastAsia="x-none"/>
        </w:rPr>
        <w:t>prijav</w:t>
      </w:r>
      <w:r w:rsidRPr="004400A3">
        <w:rPr>
          <w:rFonts w:ascii="Cambria" w:eastAsia="Calibri" w:hAnsi="Cambria" w:cs="Arial"/>
          <w:sz w:val="24"/>
          <w:szCs w:val="24"/>
          <w:lang w:val="x-none" w:eastAsia="x-none"/>
        </w:rPr>
        <w:t>be, s katero se prijavljamo na razpis, objavljen na Portalu javnih naročil.</w:t>
      </w:r>
    </w:p>
    <w:p w:rsidR="002E064A" w:rsidRDefault="002E064A" w:rsidP="00B034B8">
      <w:pPr>
        <w:jc w:val="both"/>
        <w:rPr>
          <w:rFonts w:ascii="Cambria" w:eastAsia="Calibri" w:hAnsi="Cambria" w:cs="Arial"/>
          <w:sz w:val="24"/>
          <w:szCs w:val="24"/>
          <w:lang w:val="x-none" w:eastAsia="x-none"/>
        </w:rPr>
      </w:pPr>
    </w:p>
    <w:tbl>
      <w:tblPr>
        <w:tblW w:w="9570" w:type="dxa"/>
        <w:tblLayout w:type="fixed"/>
        <w:tblLook w:val="04A0" w:firstRow="1" w:lastRow="0" w:firstColumn="1" w:lastColumn="0" w:noHBand="0" w:noVBand="1"/>
      </w:tblPr>
      <w:tblGrid>
        <w:gridCol w:w="3190"/>
        <w:gridCol w:w="3190"/>
        <w:gridCol w:w="3190"/>
      </w:tblGrid>
      <w:tr w:rsidR="00573FDA" w:rsidRPr="00A35FE8" w:rsidTr="005223EE">
        <w:tc>
          <w:tcPr>
            <w:tcW w:w="3190" w:type="dxa"/>
          </w:tcPr>
          <w:p w:rsidR="00573FDA" w:rsidRPr="00A35FE8" w:rsidRDefault="00573FDA" w:rsidP="00573FDA">
            <w:pPr>
              <w:jc w:val="both"/>
              <w:rPr>
                <w:rFonts w:ascii="Cambria" w:hAnsi="Cambria"/>
                <w:color w:val="000000"/>
                <w:lang w:val="sl-SI"/>
              </w:rPr>
            </w:pPr>
          </w:p>
        </w:tc>
        <w:tc>
          <w:tcPr>
            <w:tcW w:w="3190" w:type="dxa"/>
          </w:tcPr>
          <w:p w:rsidR="00573FDA" w:rsidRPr="00A35FE8" w:rsidRDefault="00573FDA" w:rsidP="00573FDA">
            <w:pPr>
              <w:jc w:val="both"/>
              <w:rPr>
                <w:rFonts w:ascii="Cambria" w:hAnsi="Cambria"/>
                <w:color w:val="000000"/>
                <w:lang w:val="sl-SI"/>
              </w:rPr>
            </w:pPr>
          </w:p>
        </w:tc>
        <w:tc>
          <w:tcPr>
            <w:tcW w:w="3190" w:type="dxa"/>
          </w:tcPr>
          <w:p w:rsidR="00573FDA" w:rsidRPr="00A35FE8" w:rsidRDefault="00C46417" w:rsidP="00573FDA">
            <w:pPr>
              <w:jc w:val="center"/>
              <w:rPr>
                <w:rFonts w:ascii="Cambria" w:hAnsi="Cambria"/>
                <w:color w:val="000000"/>
                <w:sz w:val="22"/>
                <w:szCs w:val="22"/>
                <w:lang w:val="sl-SI"/>
              </w:rPr>
            </w:pPr>
            <w:r w:rsidRPr="00A35FE8">
              <w:rPr>
                <w:rFonts w:ascii="Cambria" w:hAnsi="Cambria"/>
                <w:color w:val="000000"/>
                <w:sz w:val="22"/>
                <w:szCs w:val="22"/>
                <w:lang w:val="sl-SI"/>
              </w:rPr>
              <w:t>Prijavitelj</w:t>
            </w:r>
            <w:r w:rsidR="00573FDA" w:rsidRPr="00A35FE8">
              <w:rPr>
                <w:rFonts w:ascii="Cambria" w:hAnsi="Cambria"/>
                <w:color w:val="000000"/>
                <w:sz w:val="22"/>
                <w:szCs w:val="22"/>
                <w:lang w:val="sl-SI"/>
              </w:rPr>
              <w:t>:</w:t>
            </w:r>
          </w:p>
        </w:tc>
      </w:tr>
      <w:tr w:rsidR="00573FDA" w:rsidRPr="00A35FE8" w:rsidTr="005223EE">
        <w:trPr>
          <w:trHeight w:hRule="exact" w:val="500"/>
        </w:trPr>
        <w:tc>
          <w:tcPr>
            <w:tcW w:w="3190" w:type="dxa"/>
          </w:tcPr>
          <w:p w:rsidR="00573FDA" w:rsidRPr="00A35FE8" w:rsidRDefault="00573FDA" w:rsidP="00573FDA">
            <w:pPr>
              <w:jc w:val="center"/>
              <w:rPr>
                <w:rFonts w:ascii="Cambria" w:hAnsi="Cambria"/>
                <w:i/>
                <w:color w:val="000000"/>
                <w:vertAlign w:val="superscript"/>
                <w:lang w:val="sl-SI"/>
              </w:rPr>
            </w:pPr>
          </w:p>
        </w:tc>
        <w:tc>
          <w:tcPr>
            <w:tcW w:w="3190" w:type="dxa"/>
          </w:tcPr>
          <w:p w:rsidR="00573FDA" w:rsidRPr="00A35FE8" w:rsidRDefault="00573FDA" w:rsidP="00573FDA">
            <w:pPr>
              <w:jc w:val="center"/>
              <w:rPr>
                <w:rFonts w:ascii="Cambria" w:hAnsi="Cambria"/>
                <w:i/>
                <w:color w:val="000000"/>
                <w:vertAlign w:val="superscript"/>
                <w:lang w:val="sl-SI"/>
              </w:rPr>
            </w:pPr>
          </w:p>
        </w:tc>
        <w:tc>
          <w:tcPr>
            <w:tcW w:w="3190" w:type="dxa"/>
          </w:tcPr>
          <w:p w:rsidR="00573FDA" w:rsidRPr="00A35FE8" w:rsidRDefault="00573FDA" w:rsidP="00573FDA">
            <w:pPr>
              <w:jc w:val="center"/>
              <w:rPr>
                <w:rFonts w:ascii="Cambria" w:hAnsi="Cambria"/>
                <w:i/>
                <w:color w:val="000000"/>
                <w:vertAlign w:val="superscript"/>
                <w:lang w:val="sl-SI"/>
              </w:rPr>
            </w:pPr>
          </w:p>
        </w:tc>
      </w:tr>
      <w:tr w:rsidR="00573FDA" w:rsidRPr="00A35FE8" w:rsidTr="005223EE">
        <w:trPr>
          <w:trHeight w:val="86"/>
        </w:trPr>
        <w:tc>
          <w:tcPr>
            <w:tcW w:w="3190" w:type="dxa"/>
            <w:tcBorders>
              <w:top w:val="dashed" w:sz="4" w:space="0" w:color="auto"/>
              <w:left w:val="nil"/>
              <w:bottom w:val="nil"/>
              <w:right w:val="nil"/>
            </w:tcBorders>
          </w:tcPr>
          <w:p w:rsidR="00573FDA" w:rsidRPr="00A35FE8" w:rsidRDefault="00573FDA" w:rsidP="00573FDA">
            <w:pPr>
              <w:jc w:val="center"/>
              <w:rPr>
                <w:rFonts w:ascii="Cambria" w:hAnsi="Cambria"/>
                <w:i/>
                <w:color w:val="000000"/>
                <w:sz w:val="16"/>
                <w:lang w:val="sl-SI"/>
              </w:rPr>
            </w:pPr>
            <w:r w:rsidRPr="00A35FE8">
              <w:rPr>
                <w:rFonts w:ascii="Cambria" w:hAnsi="Cambria"/>
                <w:i/>
                <w:color w:val="000000"/>
                <w:sz w:val="16"/>
                <w:lang w:val="sl-SI"/>
              </w:rPr>
              <w:t>(kraj, datum)</w:t>
            </w:r>
          </w:p>
        </w:tc>
        <w:tc>
          <w:tcPr>
            <w:tcW w:w="3190" w:type="dxa"/>
          </w:tcPr>
          <w:p w:rsidR="00573FDA" w:rsidRPr="00A35FE8" w:rsidRDefault="00573FDA" w:rsidP="00573FDA">
            <w:pPr>
              <w:jc w:val="center"/>
              <w:rPr>
                <w:rFonts w:ascii="Cambria" w:hAnsi="Cambria"/>
                <w:i/>
                <w:color w:val="000000"/>
                <w:sz w:val="16"/>
                <w:lang w:val="sl-SI"/>
              </w:rPr>
            </w:pPr>
            <w:r w:rsidRPr="00A35FE8">
              <w:rPr>
                <w:rFonts w:ascii="Cambria" w:hAnsi="Cambria"/>
                <w:i/>
                <w:color w:val="000000"/>
                <w:sz w:val="16"/>
                <w:lang w:val="sl-SI"/>
              </w:rPr>
              <w:t>(žig)</w:t>
            </w:r>
          </w:p>
        </w:tc>
        <w:tc>
          <w:tcPr>
            <w:tcW w:w="3190" w:type="dxa"/>
            <w:tcBorders>
              <w:top w:val="dashed" w:sz="4" w:space="0" w:color="auto"/>
              <w:left w:val="nil"/>
              <w:bottom w:val="nil"/>
              <w:right w:val="nil"/>
            </w:tcBorders>
          </w:tcPr>
          <w:p w:rsidR="00573FDA" w:rsidRPr="00A35FE8" w:rsidRDefault="00573FDA" w:rsidP="00573FDA">
            <w:pPr>
              <w:jc w:val="center"/>
              <w:rPr>
                <w:rFonts w:ascii="Cambria" w:hAnsi="Cambria"/>
                <w:i/>
                <w:color w:val="000000"/>
                <w:sz w:val="16"/>
                <w:lang w:val="sl-SI"/>
              </w:rPr>
            </w:pPr>
            <w:r w:rsidRPr="00A35FE8">
              <w:rPr>
                <w:rFonts w:ascii="Cambria" w:hAnsi="Cambria"/>
                <w:i/>
                <w:color w:val="000000"/>
                <w:sz w:val="16"/>
                <w:lang w:val="sl-SI"/>
              </w:rPr>
              <w:t>(podpis predstavnika)</w:t>
            </w:r>
          </w:p>
        </w:tc>
      </w:tr>
    </w:tbl>
    <w:p w:rsidR="00573FDA" w:rsidRPr="00A35FE8" w:rsidRDefault="00573FDA" w:rsidP="0001683E">
      <w:pPr>
        <w:rPr>
          <w:rFonts w:ascii="Cambria" w:hAnsi="Cambria" w:cs="Arial"/>
          <w:b/>
          <w:color w:val="000000"/>
          <w:sz w:val="28"/>
          <w:szCs w:val="28"/>
        </w:rPr>
      </w:pPr>
      <w:r w:rsidRPr="00A35FE8">
        <w:rPr>
          <w:rFonts w:ascii="Cambria" w:hAnsi="Cambria" w:cs="Arial"/>
          <w:b/>
          <w:color w:val="000000"/>
          <w:sz w:val="28"/>
          <w:szCs w:val="28"/>
        </w:rPr>
        <w:lastRenderedPageBreak/>
        <w:t>ZAHTEVA PODIZVAJALCA ZA NEPOSREDNO PLAČILO IN SOGLASJE</w:t>
      </w:r>
    </w:p>
    <w:p w:rsidR="002E064A" w:rsidRPr="00A35FE8" w:rsidRDefault="002E064A" w:rsidP="002E064A">
      <w:pPr>
        <w:tabs>
          <w:tab w:val="left" w:pos="9639"/>
        </w:tabs>
        <w:jc w:val="right"/>
        <w:rPr>
          <w:rFonts w:ascii="Cambria" w:hAnsi="Cambria" w:cs="Arial"/>
          <w:b/>
          <w:color w:val="000000"/>
          <w:sz w:val="24"/>
          <w:szCs w:val="24"/>
        </w:rPr>
      </w:pPr>
      <w:proofErr w:type="gramStart"/>
      <w:r w:rsidRPr="00A35FE8">
        <w:rPr>
          <w:rFonts w:ascii="Cambria" w:hAnsi="Cambria" w:cs="Arial"/>
          <w:b/>
          <w:color w:val="000000"/>
          <w:sz w:val="24"/>
          <w:szCs w:val="24"/>
        </w:rPr>
        <w:t xml:space="preserve">OBRAZEC  </w:t>
      </w:r>
      <w:r>
        <w:rPr>
          <w:rFonts w:ascii="Cambria" w:hAnsi="Cambria" w:cs="Arial"/>
          <w:b/>
          <w:color w:val="000000"/>
          <w:sz w:val="24"/>
          <w:szCs w:val="24"/>
        </w:rPr>
        <w:t>4</w:t>
      </w:r>
      <w:r w:rsidRPr="00A35FE8">
        <w:rPr>
          <w:rFonts w:ascii="Cambria" w:hAnsi="Cambria" w:cs="Arial"/>
          <w:b/>
          <w:color w:val="000000"/>
          <w:sz w:val="24"/>
          <w:szCs w:val="24"/>
        </w:rPr>
        <w:t>.2</w:t>
      </w:r>
      <w:proofErr w:type="gramEnd"/>
    </w:p>
    <w:p w:rsidR="00C70EE5" w:rsidRPr="00A35FE8" w:rsidRDefault="00C70EE5" w:rsidP="0001683E">
      <w:pPr>
        <w:rPr>
          <w:rFonts w:ascii="Cambria" w:hAnsi="Cambria" w:cs="Arial"/>
          <w:b/>
          <w:color w:val="000000"/>
          <w:sz w:val="28"/>
          <w:szCs w:val="28"/>
        </w:rPr>
      </w:pPr>
    </w:p>
    <w:p w:rsidR="00C70EE5" w:rsidRPr="00A35FE8" w:rsidRDefault="00C70EE5" w:rsidP="0001683E">
      <w:pPr>
        <w:rPr>
          <w:rFonts w:ascii="Cambria" w:hAnsi="Cambria" w:cs="Arial"/>
          <w:b/>
          <w:color w:val="000000"/>
          <w:sz w:val="28"/>
          <w:szCs w:val="28"/>
        </w:rPr>
      </w:pPr>
    </w:p>
    <w:p w:rsidR="00BF05AC" w:rsidRPr="00A35FE8" w:rsidRDefault="00BF05AC" w:rsidP="0001683E">
      <w:pPr>
        <w:rPr>
          <w:rFonts w:ascii="Cambria" w:hAnsi="Cambria" w:cs="Arial"/>
          <w:b/>
          <w:color w:val="000000"/>
          <w:sz w:val="28"/>
          <w:szCs w:val="28"/>
        </w:rPr>
      </w:pPr>
    </w:p>
    <w:tbl>
      <w:tblPr>
        <w:tblW w:w="978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791"/>
        <w:gridCol w:w="4990"/>
      </w:tblGrid>
      <w:tr w:rsidR="006F66FC" w:rsidRPr="00A35FE8" w:rsidTr="004400A3">
        <w:tc>
          <w:tcPr>
            <w:tcW w:w="4791" w:type="dxa"/>
          </w:tcPr>
          <w:p w:rsidR="006F66FC" w:rsidRPr="00A35FE8" w:rsidRDefault="006F66FC" w:rsidP="00415F67">
            <w:pPr>
              <w:jc w:val="both"/>
              <w:rPr>
                <w:rFonts w:ascii="Cambria" w:hAnsi="Cambria" w:cs="Arial"/>
                <w:color w:val="000000"/>
                <w:sz w:val="24"/>
                <w:szCs w:val="24"/>
                <w:lang w:val="sl-SI"/>
              </w:rPr>
            </w:pPr>
            <w:r w:rsidRPr="00A35FE8">
              <w:rPr>
                <w:rFonts w:ascii="Cambria" w:hAnsi="Cambria" w:cs="Arial"/>
                <w:color w:val="000000"/>
                <w:sz w:val="24"/>
                <w:szCs w:val="24"/>
              </w:rPr>
              <w:t>Polni naziv p</w:t>
            </w:r>
            <w:r w:rsidR="00415F67" w:rsidRPr="00A35FE8">
              <w:rPr>
                <w:rFonts w:ascii="Cambria" w:hAnsi="Cambria" w:cs="Arial"/>
                <w:color w:val="000000"/>
                <w:sz w:val="24"/>
                <w:szCs w:val="24"/>
              </w:rPr>
              <w:t>odizvajalca</w:t>
            </w:r>
            <w:r w:rsidRPr="00A35FE8">
              <w:rPr>
                <w:rFonts w:ascii="Cambria" w:hAnsi="Cambria" w:cs="Arial"/>
                <w:color w:val="000000"/>
                <w:sz w:val="24"/>
                <w:szCs w:val="24"/>
                <w:lang w:val="sl-SI"/>
              </w:rPr>
              <w:t>:</w:t>
            </w:r>
          </w:p>
        </w:tc>
        <w:tc>
          <w:tcPr>
            <w:tcW w:w="4990" w:type="dxa"/>
          </w:tcPr>
          <w:p w:rsidR="006F66FC" w:rsidRPr="00A35FE8" w:rsidRDefault="006F66FC" w:rsidP="00B017DB">
            <w:pPr>
              <w:jc w:val="both"/>
              <w:rPr>
                <w:rFonts w:ascii="Cambria" w:hAnsi="Cambria" w:cs="Arial"/>
                <w:color w:val="000000"/>
                <w:sz w:val="24"/>
                <w:szCs w:val="24"/>
                <w:lang w:val="sl-SI"/>
              </w:rPr>
            </w:pPr>
          </w:p>
        </w:tc>
      </w:tr>
      <w:tr w:rsidR="006F66FC" w:rsidRPr="00A35FE8" w:rsidTr="004400A3">
        <w:tc>
          <w:tcPr>
            <w:tcW w:w="4791" w:type="dxa"/>
          </w:tcPr>
          <w:p w:rsidR="006F66FC" w:rsidRPr="00A35FE8" w:rsidRDefault="006F66FC" w:rsidP="00B017DB">
            <w:pPr>
              <w:pStyle w:val="Glava"/>
              <w:tabs>
                <w:tab w:val="clear" w:pos="4153"/>
                <w:tab w:val="clear" w:pos="8306"/>
              </w:tabs>
              <w:rPr>
                <w:rFonts w:ascii="Cambria" w:hAnsi="Cambria" w:cs="Arial"/>
                <w:color w:val="000000"/>
                <w:sz w:val="24"/>
                <w:szCs w:val="24"/>
                <w:lang w:val="sl-SI"/>
              </w:rPr>
            </w:pPr>
            <w:r w:rsidRPr="00A35FE8">
              <w:rPr>
                <w:rFonts w:ascii="Cambria" w:hAnsi="Cambria" w:cs="Arial"/>
                <w:color w:val="000000"/>
                <w:sz w:val="24"/>
                <w:szCs w:val="24"/>
                <w:lang w:val="sl-SI"/>
              </w:rPr>
              <w:t xml:space="preserve">Sedež(naslov) </w:t>
            </w:r>
            <w:r w:rsidR="00415F67" w:rsidRPr="00A35FE8">
              <w:rPr>
                <w:rFonts w:ascii="Cambria" w:hAnsi="Cambria" w:cs="Arial"/>
                <w:color w:val="000000"/>
                <w:sz w:val="24"/>
                <w:szCs w:val="24"/>
              </w:rPr>
              <w:t>podizvajalca</w:t>
            </w:r>
            <w:r w:rsidRPr="00A35FE8">
              <w:rPr>
                <w:rFonts w:ascii="Cambria" w:hAnsi="Cambria" w:cs="Arial"/>
                <w:color w:val="000000"/>
                <w:sz w:val="24"/>
                <w:szCs w:val="24"/>
                <w:lang w:val="sl-SI"/>
              </w:rPr>
              <w:t>:</w:t>
            </w:r>
          </w:p>
        </w:tc>
        <w:tc>
          <w:tcPr>
            <w:tcW w:w="4990" w:type="dxa"/>
          </w:tcPr>
          <w:p w:rsidR="006F66FC" w:rsidRPr="00A35FE8" w:rsidRDefault="006F66FC" w:rsidP="00B017DB">
            <w:pPr>
              <w:jc w:val="both"/>
              <w:rPr>
                <w:rFonts w:ascii="Cambria" w:hAnsi="Cambria" w:cs="Arial"/>
                <w:color w:val="000000"/>
                <w:sz w:val="24"/>
                <w:szCs w:val="24"/>
                <w:lang w:val="sl-SI"/>
              </w:rPr>
            </w:pPr>
          </w:p>
        </w:tc>
      </w:tr>
      <w:tr w:rsidR="006F66FC" w:rsidRPr="00A35FE8" w:rsidTr="004400A3">
        <w:tc>
          <w:tcPr>
            <w:tcW w:w="4791" w:type="dxa"/>
          </w:tcPr>
          <w:p w:rsidR="006F66FC" w:rsidRPr="00A35FE8" w:rsidRDefault="006F66FC" w:rsidP="00B017DB">
            <w:pPr>
              <w:rPr>
                <w:rFonts w:ascii="Cambria" w:hAnsi="Cambria" w:cs="Arial"/>
                <w:color w:val="000000"/>
                <w:sz w:val="24"/>
                <w:szCs w:val="24"/>
                <w:lang w:val="sl-SI"/>
              </w:rPr>
            </w:pPr>
            <w:r w:rsidRPr="00A35FE8">
              <w:rPr>
                <w:rFonts w:ascii="Cambria" w:hAnsi="Cambria" w:cs="Arial"/>
                <w:color w:val="000000"/>
                <w:sz w:val="24"/>
                <w:szCs w:val="24"/>
              </w:rPr>
              <w:t xml:space="preserve">Občina sedeža </w:t>
            </w:r>
            <w:r w:rsidR="00415F67" w:rsidRPr="00A35FE8">
              <w:rPr>
                <w:rFonts w:ascii="Cambria" w:hAnsi="Cambria" w:cs="Arial"/>
                <w:color w:val="000000"/>
                <w:sz w:val="24"/>
                <w:szCs w:val="24"/>
              </w:rPr>
              <w:t>podizvajalca</w:t>
            </w:r>
            <w:r w:rsidRPr="00A35FE8">
              <w:rPr>
                <w:rFonts w:ascii="Cambria" w:hAnsi="Cambria" w:cs="Arial"/>
                <w:color w:val="000000"/>
                <w:sz w:val="24"/>
                <w:szCs w:val="24"/>
                <w:lang w:val="sl-SI"/>
              </w:rPr>
              <w:t>:</w:t>
            </w:r>
          </w:p>
        </w:tc>
        <w:tc>
          <w:tcPr>
            <w:tcW w:w="4990" w:type="dxa"/>
          </w:tcPr>
          <w:p w:rsidR="006F66FC" w:rsidRPr="00A35FE8" w:rsidRDefault="006F66FC" w:rsidP="00B017DB">
            <w:pPr>
              <w:jc w:val="both"/>
              <w:rPr>
                <w:rFonts w:ascii="Cambria" w:hAnsi="Cambria" w:cs="Arial"/>
                <w:color w:val="000000"/>
                <w:sz w:val="24"/>
                <w:szCs w:val="24"/>
                <w:lang w:val="sl-SI"/>
              </w:rPr>
            </w:pPr>
          </w:p>
        </w:tc>
      </w:tr>
      <w:tr w:rsidR="006F66FC" w:rsidRPr="00A35FE8" w:rsidTr="004400A3">
        <w:tc>
          <w:tcPr>
            <w:tcW w:w="4791" w:type="dxa"/>
          </w:tcPr>
          <w:p w:rsidR="006F66FC" w:rsidRPr="00A35FE8" w:rsidRDefault="006F66FC" w:rsidP="00B017DB">
            <w:pPr>
              <w:rPr>
                <w:rFonts w:ascii="Cambria" w:hAnsi="Cambria" w:cs="Arial"/>
                <w:color w:val="000000"/>
                <w:sz w:val="24"/>
                <w:szCs w:val="24"/>
                <w:lang w:val="sl-SI"/>
              </w:rPr>
            </w:pPr>
            <w:r w:rsidRPr="00A35FE8">
              <w:rPr>
                <w:rFonts w:ascii="Cambria" w:hAnsi="Cambria" w:cs="Arial"/>
                <w:color w:val="000000"/>
                <w:sz w:val="24"/>
                <w:szCs w:val="24"/>
              </w:rPr>
              <w:t xml:space="preserve">Matična številka </w:t>
            </w:r>
            <w:r w:rsidR="00415F67" w:rsidRPr="00A35FE8">
              <w:rPr>
                <w:rFonts w:ascii="Cambria" w:hAnsi="Cambria" w:cs="Arial"/>
                <w:color w:val="000000"/>
                <w:sz w:val="24"/>
                <w:szCs w:val="24"/>
              </w:rPr>
              <w:t>podizvajalca</w:t>
            </w:r>
            <w:r w:rsidRPr="00A35FE8">
              <w:rPr>
                <w:rFonts w:ascii="Cambria" w:hAnsi="Cambria" w:cs="Arial"/>
                <w:color w:val="000000"/>
                <w:sz w:val="24"/>
                <w:szCs w:val="24"/>
              </w:rPr>
              <w:t>:</w:t>
            </w:r>
          </w:p>
        </w:tc>
        <w:tc>
          <w:tcPr>
            <w:tcW w:w="4990" w:type="dxa"/>
          </w:tcPr>
          <w:p w:rsidR="006F66FC" w:rsidRPr="00A35FE8" w:rsidRDefault="006F66FC" w:rsidP="00B017DB">
            <w:pPr>
              <w:jc w:val="both"/>
              <w:rPr>
                <w:rFonts w:ascii="Cambria" w:hAnsi="Cambria" w:cs="Arial"/>
                <w:color w:val="000000"/>
                <w:sz w:val="24"/>
                <w:szCs w:val="24"/>
                <w:lang w:val="sl-SI"/>
              </w:rPr>
            </w:pPr>
          </w:p>
        </w:tc>
      </w:tr>
    </w:tbl>
    <w:p w:rsidR="006F66FC" w:rsidRPr="00A35FE8" w:rsidRDefault="006F66FC" w:rsidP="0001683E">
      <w:pPr>
        <w:rPr>
          <w:rFonts w:ascii="Cambria" w:hAnsi="Cambria" w:cs="Arial"/>
          <w:color w:val="000000"/>
          <w:sz w:val="24"/>
          <w:szCs w:val="24"/>
        </w:rPr>
      </w:pPr>
    </w:p>
    <w:p w:rsidR="00DE3680" w:rsidRPr="00A35FE8" w:rsidRDefault="00DE3680" w:rsidP="00DE3680">
      <w:pPr>
        <w:spacing w:after="200" w:line="276" w:lineRule="auto"/>
        <w:jc w:val="both"/>
        <w:rPr>
          <w:rFonts w:ascii="Cambria" w:eastAsia="Calibri" w:hAnsi="Cambria"/>
          <w:sz w:val="24"/>
          <w:szCs w:val="24"/>
          <w:lang w:val="sl-SI"/>
        </w:rPr>
      </w:pPr>
      <w:r w:rsidRPr="00A35FE8">
        <w:rPr>
          <w:rFonts w:ascii="Cambria" w:eastAsia="Calibri" w:hAnsi="Cambria"/>
          <w:sz w:val="24"/>
          <w:szCs w:val="24"/>
          <w:lang w:val="sl-SI"/>
        </w:rPr>
        <w:t>V skladu z 5. odstavkom 94. člena ZJN-3 izjavljamo (ustrezno označite):</w:t>
      </w:r>
    </w:p>
    <w:tbl>
      <w:tblPr>
        <w:tblStyle w:val="Tabelamrea"/>
        <w:tblW w:w="935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737"/>
        <w:gridCol w:w="397"/>
        <w:gridCol w:w="284"/>
        <w:gridCol w:w="7938"/>
      </w:tblGrid>
      <w:tr w:rsidR="00563170" w:rsidRPr="00A35FE8" w:rsidTr="00563170">
        <w:trPr>
          <w:trHeight w:hRule="exact" w:val="397"/>
        </w:trPr>
        <w:tc>
          <w:tcPr>
            <w:tcW w:w="737" w:type="dxa"/>
            <w:tcBorders>
              <w:right w:val="single" w:sz="12" w:space="0" w:color="auto"/>
            </w:tcBorders>
            <w:vAlign w:val="center"/>
          </w:tcPr>
          <w:p w:rsidR="008B7DF6" w:rsidRPr="00A35FE8" w:rsidRDefault="008B7DF6" w:rsidP="00DE3680">
            <w:pPr>
              <w:spacing w:after="200" w:line="276" w:lineRule="auto"/>
              <w:jc w:val="both"/>
              <w:rPr>
                <w:rFonts w:ascii="Cambria" w:eastAsia="Calibri" w:hAnsi="Cambria"/>
                <w:sz w:val="24"/>
                <w:szCs w:val="24"/>
                <w:lang w:val="sl-SI"/>
              </w:rPr>
            </w:pPr>
          </w:p>
        </w:tc>
        <w:tc>
          <w:tcPr>
            <w:tcW w:w="397" w:type="dxa"/>
            <w:tcBorders>
              <w:top w:val="single" w:sz="12" w:space="0" w:color="auto"/>
              <w:left w:val="single" w:sz="12" w:space="0" w:color="auto"/>
              <w:bottom w:val="single" w:sz="12" w:space="0" w:color="auto"/>
              <w:right w:val="single" w:sz="12" w:space="0" w:color="auto"/>
            </w:tcBorders>
            <w:noWrap/>
            <w:tcMar>
              <w:top w:w="57" w:type="dxa"/>
              <w:left w:w="0" w:type="dxa"/>
              <w:right w:w="0" w:type="dxa"/>
            </w:tcMar>
            <w:vAlign w:val="center"/>
          </w:tcPr>
          <w:p w:rsidR="008B7DF6" w:rsidRPr="00A35FE8" w:rsidRDefault="008B7DF6" w:rsidP="00563170">
            <w:pPr>
              <w:spacing w:after="200" w:line="276" w:lineRule="auto"/>
              <w:jc w:val="center"/>
              <w:rPr>
                <w:rFonts w:ascii="Cambria" w:eastAsia="Calibri" w:hAnsi="Cambria"/>
                <w:sz w:val="24"/>
                <w:szCs w:val="24"/>
                <w:lang w:val="sl-SI"/>
              </w:rPr>
            </w:pPr>
          </w:p>
        </w:tc>
        <w:tc>
          <w:tcPr>
            <w:tcW w:w="284" w:type="dxa"/>
            <w:tcBorders>
              <w:left w:val="single" w:sz="12" w:space="0" w:color="auto"/>
            </w:tcBorders>
            <w:vAlign w:val="center"/>
          </w:tcPr>
          <w:p w:rsidR="008B7DF6" w:rsidRPr="00A35FE8" w:rsidRDefault="008B7DF6" w:rsidP="00DE3680">
            <w:pPr>
              <w:spacing w:after="200" w:line="276" w:lineRule="auto"/>
              <w:jc w:val="both"/>
              <w:rPr>
                <w:rFonts w:ascii="Cambria" w:eastAsia="Calibri" w:hAnsi="Cambria"/>
                <w:sz w:val="24"/>
                <w:szCs w:val="24"/>
                <w:lang w:val="sl-SI"/>
              </w:rPr>
            </w:pPr>
          </w:p>
        </w:tc>
        <w:tc>
          <w:tcPr>
            <w:tcW w:w="7938" w:type="dxa"/>
            <w:vAlign w:val="center"/>
          </w:tcPr>
          <w:p w:rsidR="008B7DF6" w:rsidRPr="00A35FE8" w:rsidRDefault="00563170" w:rsidP="00DE3680">
            <w:pPr>
              <w:spacing w:after="200" w:line="276" w:lineRule="auto"/>
              <w:jc w:val="both"/>
              <w:rPr>
                <w:rFonts w:ascii="Cambria" w:eastAsia="Calibri" w:hAnsi="Cambria"/>
                <w:sz w:val="24"/>
                <w:szCs w:val="24"/>
                <w:lang w:val="sl-SI"/>
              </w:rPr>
            </w:pPr>
            <w:r w:rsidRPr="00A35FE8">
              <w:rPr>
                <w:rFonts w:ascii="Cambria" w:eastAsia="Calibri" w:hAnsi="Cambria"/>
                <w:sz w:val="24"/>
                <w:szCs w:val="24"/>
                <w:lang w:val="sl-SI"/>
              </w:rPr>
              <w:t>DA zahtevamo izvedbo neposrednih plačil s strani naročnika;</w:t>
            </w:r>
          </w:p>
        </w:tc>
      </w:tr>
      <w:tr w:rsidR="008B7DF6" w:rsidRPr="00A35FE8" w:rsidTr="00563170">
        <w:trPr>
          <w:trHeight w:hRule="exact" w:val="227"/>
        </w:trPr>
        <w:tc>
          <w:tcPr>
            <w:tcW w:w="737" w:type="dxa"/>
            <w:vAlign w:val="center"/>
          </w:tcPr>
          <w:p w:rsidR="008B7DF6" w:rsidRPr="00A35FE8" w:rsidRDefault="008B7DF6" w:rsidP="00DE3680">
            <w:pPr>
              <w:spacing w:after="200" w:line="276" w:lineRule="auto"/>
              <w:jc w:val="both"/>
              <w:rPr>
                <w:rFonts w:ascii="Cambria" w:eastAsia="Calibri" w:hAnsi="Cambria"/>
                <w:sz w:val="24"/>
                <w:szCs w:val="24"/>
                <w:lang w:val="sl-SI"/>
              </w:rPr>
            </w:pPr>
          </w:p>
        </w:tc>
        <w:tc>
          <w:tcPr>
            <w:tcW w:w="397" w:type="dxa"/>
            <w:tcBorders>
              <w:top w:val="single" w:sz="12" w:space="0" w:color="auto"/>
              <w:bottom w:val="single" w:sz="12" w:space="0" w:color="auto"/>
            </w:tcBorders>
            <w:noWrap/>
            <w:tcMar>
              <w:top w:w="57" w:type="dxa"/>
              <w:left w:w="0" w:type="dxa"/>
              <w:right w:w="0" w:type="dxa"/>
            </w:tcMar>
            <w:vAlign w:val="center"/>
          </w:tcPr>
          <w:p w:rsidR="008B7DF6" w:rsidRPr="00A35FE8" w:rsidRDefault="008B7DF6" w:rsidP="00563170">
            <w:pPr>
              <w:spacing w:after="200" w:line="276" w:lineRule="auto"/>
              <w:jc w:val="center"/>
              <w:rPr>
                <w:rFonts w:ascii="Cambria" w:eastAsia="Calibri" w:hAnsi="Cambria"/>
                <w:sz w:val="24"/>
                <w:szCs w:val="24"/>
                <w:lang w:val="sl-SI"/>
              </w:rPr>
            </w:pPr>
          </w:p>
        </w:tc>
        <w:tc>
          <w:tcPr>
            <w:tcW w:w="284" w:type="dxa"/>
            <w:vAlign w:val="center"/>
          </w:tcPr>
          <w:p w:rsidR="008B7DF6" w:rsidRPr="00A35FE8" w:rsidRDefault="008B7DF6" w:rsidP="00DE3680">
            <w:pPr>
              <w:spacing w:after="200" w:line="276" w:lineRule="auto"/>
              <w:jc w:val="both"/>
              <w:rPr>
                <w:rFonts w:ascii="Cambria" w:eastAsia="Calibri" w:hAnsi="Cambria"/>
                <w:sz w:val="24"/>
                <w:szCs w:val="24"/>
                <w:lang w:val="sl-SI"/>
              </w:rPr>
            </w:pPr>
          </w:p>
        </w:tc>
        <w:tc>
          <w:tcPr>
            <w:tcW w:w="7938" w:type="dxa"/>
            <w:vAlign w:val="center"/>
          </w:tcPr>
          <w:p w:rsidR="008B7DF6" w:rsidRPr="00A35FE8" w:rsidRDefault="008B7DF6" w:rsidP="00DE3680">
            <w:pPr>
              <w:spacing w:after="200" w:line="276" w:lineRule="auto"/>
              <w:jc w:val="both"/>
              <w:rPr>
                <w:rFonts w:ascii="Cambria" w:eastAsia="Calibri" w:hAnsi="Cambria"/>
                <w:sz w:val="24"/>
                <w:szCs w:val="24"/>
                <w:lang w:val="sl-SI"/>
              </w:rPr>
            </w:pPr>
          </w:p>
        </w:tc>
      </w:tr>
      <w:tr w:rsidR="00563170" w:rsidRPr="00A35FE8" w:rsidTr="00563170">
        <w:trPr>
          <w:trHeight w:hRule="exact" w:val="397"/>
        </w:trPr>
        <w:tc>
          <w:tcPr>
            <w:tcW w:w="737" w:type="dxa"/>
            <w:tcBorders>
              <w:right w:val="single" w:sz="12" w:space="0" w:color="auto"/>
            </w:tcBorders>
            <w:vAlign w:val="center"/>
          </w:tcPr>
          <w:p w:rsidR="008B7DF6" w:rsidRPr="00A35FE8" w:rsidRDefault="008B7DF6" w:rsidP="00DE3680">
            <w:pPr>
              <w:spacing w:after="200" w:line="276" w:lineRule="auto"/>
              <w:jc w:val="both"/>
              <w:rPr>
                <w:rFonts w:ascii="Cambria" w:eastAsia="Calibri" w:hAnsi="Cambria"/>
                <w:sz w:val="24"/>
                <w:szCs w:val="24"/>
                <w:lang w:val="sl-SI"/>
              </w:rPr>
            </w:pPr>
          </w:p>
        </w:tc>
        <w:tc>
          <w:tcPr>
            <w:tcW w:w="397" w:type="dxa"/>
            <w:tcBorders>
              <w:top w:val="single" w:sz="12" w:space="0" w:color="auto"/>
              <w:left w:val="single" w:sz="12" w:space="0" w:color="auto"/>
              <w:bottom w:val="single" w:sz="12" w:space="0" w:color="auto"/>
              <w:right w:val="single" w:sz="12" w:space="0" w:color="auto"/>
            </w:tcBorders>
            <w:noWrap/>
            <w:tcMar>
              <w:top w:w="57" w:type="dxa"/>
              <w:left w:w="0" w:type="dxa"/>
              <w:right w:w="0" w:type="dxa"/>
            </w:tcMar>
            <w:vAlign w:val="center"/>
          </w:tcPr>
          <w:p w:rsidR="008B7DF6" w:rsidRPr="00A35FE8" w:rsidRDefault="008B7DF6" w:rsidP="00563170">
            <w:pPr>
              <w:spacing w:after="200" w:line="276" w:lineRule="auto"/>
              <w:jc w:val="center"/>
              <w:rPr>
                <w:rFonts w:ascii="Cambria" w:eastAsia="Calibri" w:hAnsi="Cambria"/>
                <w:sz w:val="24"/>
                <w:szCs w:val="24"/>
                <w:lang w:val="sl-SI"/>
              </w:rPr>
            </w:pPr>
          </w:p>
        </w:tc>
        <w:tc>
          <w:tcPr>
            <w:tcW w:w="284" w:type="dxa"/>
            <w:tcBorders>
              <w:left w:val="single" w:sz="12" w:space="0" w:color="auto"/>
            </w:tcBorders>
            <w:vAlign w:val="center"/>
          </w:tcPr>
          <w:p w:rsidR="008B7DF6" w:rsidRPr="00A35FE8" w:rsidRDefault="008B7DF6" w:rsidP="00DE3680">
            <w:pPr>
              <w:spacing w:after="200" w:line="276" w:lineRule="auto"/>
              <w:jc w:val="both"/>
              <w:rPr>
                <w:rFonts w:ascii="Cambria" w:eastAsia="Calibri" w:hAnsi="Cambria"/>
                <w:sz w:val="24"/>
                <w:szCs w:val="24"/>
                <w:lang w:val="sl-SI"/>
              </w:rPr>
            </w:pPr>
          </w:p>
        </w:tc>
        <w:tc>
          <w:tcPr>
            <w:tcW w:w="7938" w:type="dxa"/>
            <w:vAlign w:val="center"/>
          </w:tcPr>
          <w:p w:rsidR="008B7DF6" w:rsidRPr="00A35FE8" w:rsidRDefault="00563170" w:rsidP="00DE3680">
            <w:pPr>
              <w:spacing w:after="200" w:line="276" w:lineRule="auto"/>
              <w:jc w:val="both"/>
              <w:rPr>
                <w:rFonts w:ascii="Cambria" w:eastAsia="Calibri" w:hAnsi="Cambria"/>
                <w:sz w:val="24"/>
                <w:szCs w:val="24"/>
                <w:lang w:val="sl-SI"/>
              </w:rPr>
            </w:pPr>
            <w:r w:rsidRPr="00A35FE8">
              <w:rPr>
                <w:rFonts w:ascii="Cambria" w:eastAsia="Calibri" w:hAnsi="Cambria"/>
                <w:sz w:val="24"/>
                <w:szCs w:val="24"/>
                <w:lang w:val="sl-SI"/>
              </w:rPr>
              <w:t>NE zahtevamo izvedbe neposrednih plačil s strani naročnika.</w:t>
            </w:r>
          </w:p>
        </w:tc>
      </w:tr>
    </w:tbl>
    <w:p w:rsidR="00563170" w:rsidRPr="00A35FE8" w:rsidRDefault="00563170" w:rsidP="00DE3680">
      <w:pPr>
        <w:spacing w:after="200" w:line="276" w:lineRule="auto"/>
        <w:jc w:val="both"/>
        <w:rPr>
          <w:rFonts w:ascii="Cambria" w:eastAsia="Calibri" w:hAnsi="Cambria"/>
          <w:sz w:val="24"/>
          <w:szCs w:val="24"/>
          <w:lang w:val="sl-SI"/>
        </w:rPr>
      </w:pPr>
    </w:p>
    <w:p w:rsidR="00DE3680" w:rsidRPr="00A35FE8" w:rsidRDefault="00DE3680" w:rsidP="00DE3680">
      <w:pPr>
        <w:spacing w:after="200" w:line="276" w:lineRule="auto"/>
        <w:jc w:val="both"/>
        <w:rPr>
          <w:rFonts w:ascii="Cambria" w:eastAsia="Calibri" w:hAnsi="Cambria"/>
          <w:sz w:val="24"/>
          <w:szCs w:val="24"/>
          <w:lang w:val="sl-SI"/>
        </w:rPr>
      </w:pPr>
      <w:r w:rsidRPr="00A35FE8">
        <w:rPr>
          <w:rFonts w:ascii="Cambria" w:eastAsia="Calibri" w:hAnsi="Cambria"/>
          <w:sz w:val="24"/>
          <w:szCs w:val="24"/>
          <w:lang w:val="sl-SI"/>
        </w:rPr>
        <w:t xml:space="preserve">Podizvajalci, ki podajo pisno zahtevo za neposredna plačila in zgoraj obkrožijo DA, s podpisom te izjave podajajo soglasje, da sme naročnik namesto </w:t>
      </w:r>
      <w:r w:rsidR="00C46417" w:rsidRPr="00A35FE8">
        <w:rPr>
          <w:rFonts w:ascii="Cambria" w:eastAsia="Calibri" w:hAnsi="Cambria"/>
          <w:sz w:val="24"/>
          <w:szCs w:val="24"/>
          <w:lang w:val="sl-SI"/>
        </w:rPr>
        <w:t>prijavitelj</w:t>
      </w:r>
      <w:r w:rsidRPr="00A35FE8">
        <w:rPr>
          <w:rFonts w:ascii="Cambria" w:eastAsia="Calibri" w:hAnsi="Cambria"/>
          <w:sz w:val="24"/>
          <w:szCs w:val="24"/>
          <w:lang w:val="sl-SI"/>
        </w:rPr>
        <w:t xml:space="preserve">a poravnati podizvajalčeve terjatve do </w:t>
      </w:r>
      <w:r w:rsidR="00C46417" w:rsidRPr="00A35FE8">
        <w:rPr>
          <w:rFonts w:ascii="Cambria" w:eastAsia="Calibri" w:hAnsi="Cambria"/>
          <w:sz w:val="24"/>
          <w:szCs w:val="24"/>
          <w:lang w:val="sl-SI"/>
        </w:rPr>
        <w:t>prijavitelj</w:t>
      </w:r>
      <w:r w:rsidRPr="00A35FE8">
        <w:rPr>
          <w:rFonts w:ascii="Cambria" w:eastAsia="Calibri" w:hAnsi="Cambria"/>
          <w:sz w:val="24"/>
          <w:szCs w:val="24"/>
          <w:lang w:val="sl-SI"/>
        </w:rPr>
        <w:t>a.</w:t>
      </w:r>
    </w:p>
    <w:p w:rsidR="00DE3680" w:rsidRPr="00A35FE8" w:rsidRDefault="006F66FC" w:rsidP="00DE3680">
      <w:pPr>
        <w:tabs>
          <w:tab w:val="center" w:pos="4536"/>
          <w:tab w:val="right" w:pos="9072"/>
        </w:tabs>
        <w:spacing w:line="276" w:lineRule="auto"/>
        <w:jc w:val="both"/>
        <w:rPr>
          <w:rFonts w:ascii="Cambria" w:eastAsia="Calibri" w:hAnsi="Cambria"/>
          <w:b/>
          <w:iCs/>
          <w:sz w:val="24"/>
          <w:szCs w:val="24"/>
          <w:u w:val="single"/>
          <w:lang w:val="sl-SI"/>
        </w:rPr>
      </w:pPr>
      <w:r w:rsidRPr="00A35FE8">
        <w:rPr>
          <w:rFonts w:ascii="Cambria" w:eastAsia="Calibri" w:hAnsi="Cambria"/>
          <w:sz w:val="24"/>
          <w:lang w:val="sl-SI" w:eastAsia="x-none"/>
        </w:rPr>
        <w:t xml:space="preserve">Če </w:t>
      </w:r>
      <w:r w:rsidRPr="00A35FE8">
        <w:rPr>
          <w:rFonts w:ascii="Cambria" w:eastAsia="Calibri" w:hAnsi="Cambria"/>
          <w:sz w:val="24"/>
          <w:lang w:val="x-none" w:eastAsia="x-none"/>
        </w:rPr>
        <w:t xml:space="preserve">bo </w:t>
      </w:r>
      <w:r w:rsidR="00C46417" w:rsidRPr="00A35FE8">
        <w:rPr>
          <w:rFonts w:ascii="Cambria" w:eastAsia="Calibri" w:hAnsi="Cambria"/>
          <w:sz w:val="24"/>
          <w:lang w:val="x-none" w:eastAsia="x-none"/>
        </w:rPr>
        <w:t>prijavitelj</w:t>
      </w:r>
      <w:r w:rsidRPr="00A35FE8">
        <w:rPr>
          <w:rFonts w:ascii="Cambria" w:eastAsia="Calibri" w:hAnsi="Cambria"/>
          <w:sz w:val="24"/>
          <w:lang w:val="x-none" w:eastAsia="x-none"/>
        </w:rPr>
        <w:t xml:space="preserve"> izvajal javno naročilo s podizvajalci, mora v </w:t>
      </w:r>
      <w:r w:rsidR="00C20664" w:rsidRPr="00A35FE8">
        <w:rPr>
          <w:rFonts w:ascii="Cambria" w:eastAsia="Calibri" w:hAnsi="Cambria"/>
          <w:sz w:val="24"/>
          <w:lang w:val="x-none" w:eastAsia="x-none"/>
        </w:rPr>
        <w:t>prijav</w:t>
      </w:r>
      <w:r w:rsidRPr="00A35FE8">
        <w:rPr>
          <w:rFonts w:ascii="Cambria" w:eastAsia="Calibri" w:hAnsi="Cambria"/>
          <w:sz w:val="24"/>
          <w:lang w:val="x-none" w:eastAsia="x-none"/>
        </w:rPr>
        <w:t>bi</w:t>
      </w:r>
      <w:r w:rsidRPr="00A35FE8">
        <w:rPr>
          <w:rFonts w:ascii="Cambria" w:eastAsia="Calibri" w:hAnsi="Cambria"/>
          <w:sz w:val="24"/>
          <w:lang w:val="sl-SI" w:eastAsia="x-none"/>
        </w:rPr>
        <w:t xml:space="preserve"> navesti </w:t>
      </w:r>
      <w:r w:rsidRPr="00A35FE8">
        <w:rPr>
          <w:rFonts w:ascii="Cambria" w:eastAsia="Calibri" w:hAnsi="Cambria"/>
          <w:sz w:val="24"/>
          <w:lang w:val="x-none" w:eastAsia="x-none"/>
        </w:rPr>
        <w:t>vse podizvajalce ter vsak del javnega naročila, ki ga namerava oddati v podizvajanje,</w:t>
      </w:r>
      <w:r w:rsidRPr="00A35FE8">
        <w:rPr>
          <w:rFonts w:ascii="Cambria" w:eastAsia="Calibri" w:hAnsi="Cambria"/>
          <w:sz w:val="24"/>
          <w:lang w:val="sl-SI" w:eastAsia="x-none"/>
        </w:rPr>
        <w:t xml:space="preserve"> </w:t>
      </w:r>
      <w:r w:rsidRPr="00A35FE8">
        <w:rPr>
          <w:rFonts w:ascii="Cambria" w:eastAsia="Calibri" w:hAnsi="Cambria"/>
          <w:sz w:val="24"/>
          <w:lang w:val="x-none" w:eastAsia="x-none"/>
        </w:rPr>
        <w:t>kontaktne podatke in zakonite zastopnike predlaganih podizvajalcev</w:t>
      </w:r>
      <w:r w:rsidRPr="00A35FE8">
        <w:rPr>
          <w:rFonts w:ascii="Cambria" w:eastAsia="Calibri" w:hAnsi="Cambria"/>
          <w:sz w:val="24"/>
          <w:lang w:val="sl-SI" w:eastAsia="x-none"/>
        </w:rPr>
        <w:t xml:space="preserve"> in izpolniti</w:t>
      </w:r>
      <w:r w:rsidRPr="00A35FE8">
        <w:rPr>
          <w:rFonts w:ascii="Cambria" w:eastAsia="Calibri" w:hAnsi="Cambria"/>
          <w:sz w:val="24"/>
          <w:lang w:val="x-none" w:eastAsia="x-none"/>
        </w:rPr>
        <w:t xml:space="preserve"> ESPD</w:t>
      </w:r>
      <w:r w:rsidRPr="00A35FE8">
        <w:rPr>
          <w:rFonts w:ascii="Cambria" w:eastAsia="Calibri" w:hAnsi="Cambria"/>
          <w:sz w:val="24"/>
          <w:lang w:val="sl-SI" w:eastAsia="x-none"/>
        </w:rPr>
        <w:t xml:space="preserve"> obrazec</w:t>
      </w:r>
      <w:r w:rsidRPr="00A35FE8">
        <w:rPr>
          <w:rFonts w:ascii="Cambria" w:eastAsia="Calibri" w:hAnsi="Cambria"/>
          <w:sz w:val="24"/>
          <w:lang w:val="x-none" w:eastAsia="x-none"/>
        </w:rPr>
        <w:t xml:space="preserve"> teh podizvajalcev v skladu z 79. členom ZJN-3 ter</w:t>
      </w:r>
      <w:r w:rsidRPr="00A35FE8">
        <w:rPr>
          <w:rFonts w:ascii="Cambria" w:eastAsia="Calibri" w:hAnsi="Cambria"/>
          <w:sz w:val="24"/>
          <w:lang w:val="sl-SI" w:eastAsia="x-none"/>
        </w:rPr>
        <w:t xml:space="preserve"> </w:t>
      </w:r>
      <w:r w:rsidRPr="00A35FE8">
        <w:rPr>
          <w:rFonts w:ascii="Cambria" w:eastAsia="Calibri" w:hAnsi="Cambria"/>
          <w:sz w:val="24"/>
          <w:lang w:val="x-none" w:eastAsia="x-none"/>
        </w:rPr>
        <w:t>priložiti zahtevo podizvajalca za neposredno plačilo, če podizvajalec to zahteva.</w:t>
      </w:r>
    </w:p>
    <w:p w:rsidR="005B5C94" w:rsidRPr="00A35FE8" w:rsidRDefault="005B5C94" w:rsidP="0001683E">
      <w:pPr>
        <w:rPr>
          <w:rFonts w:ascii="Cambria" w:hAnsi="Cambria"/>
          <w:color w:val="000000"/>
          <w:sz w:val="24"/>
          <w:szCs w:val="24"/>
          <w:lang w:val="sl-SI"/>
        </w:rPr>
      </w:pPr>
    </w:p>
    <w:p w:rsidR="006F66FC" w:rsidRPr="00A35FE8" w:rsidRDefault="006F66FC" w:rsidP="006F66FC">
      <w:pPr>
        <w:tabs>
          <w:tab w:val="center" w:pos="4536"/>
          <w:tab w:val="right" w:pos="9072"/>
        </w:tabs>
        <w:spacing w:line="276" w:lineRule="auto"/>
        <w:jc w:val="both"/>
        <w:rPr>
          <w:rFonts w:ascii="Cambria" w:eastAsia="Calibri" w:hAnsi="Cambria"/>
          <w:iCs/>
          <w:sz w:val="24"/>
          <w:szCs w:val="24"/>
          <w:lang w:val="sl-SI"/>
        </w:rPr>
      </w:pPr>
      <w:r w:rsidRPr="00A35FE8">
        <w:rPr>
          <w:rFonts w:ascii="Cambria" w:eastAsia="Calibri" w:hAnsi="Cambria"/>
          <w:iCs/>
          <w:sz w:val="24"/>
          <w:szCs w:val="24"/>
          <w:lang w:val="sl-SI"/>
        </w:rPr>
        <w:t xml:space="preserve">*V primeru, da </w:t>
      </w:r>
      <w:r w:rsidR="00C46417" w:rsidRPr="00A35FE8">
        <w:rPr>
          <w:rFonts w:ascii="Cambria" w:eastAsia="Calibri" w:hAnsi="Cambria"/>
          <w:iCs/>
          <w:sz w:val="24"/>
          <w:szCs w:val="24"/>
          <w:lang w:val="sl-SI"/>
        </w:rPr>
        <w:t>prijavitelj</w:t>
      </w:r>
      <w:r w:rsidRPr="00A35FE8">
        <w:rPr>
          <w:rFonts w:ascii="Cambria" w:eastAsia="Calibri" w:hAnsi="Cambria"/>
          <w:iCs/>
          <w:sz w:val="24"/>
          <w:szCs w:val="24"/>
          <w:lang w:val="sl-SI"/>
        </w:rPr>
        <w:t xml:space="preserve"> nastopa z večimi podizvajalci, se zahteva ustrezno kopira.</w:t>
      </w:r>
    </w:p>
    <w:p w:rsidR="006F66FC" w:rsidRPr="00A35FE8" w:rsidRDefault="006F66FC" w:rsidP="0001683E">
      <w:pPr>
        <w:rPr>
          <w:rFonts w:ascii="Cambria" w:hAnsi="Cambria"/>
          <w:color w:val="000000"/>
          <w:sz w:val="24"/>
          <w:szCs w:val="24"/>
          <w:lang w:val="sl-SI"/>
        </w:rPr>
      </w:pPr>
    </w:p>
    <w:p w:rsidR="004C2EE9" w:rsidRPr="00A35FE8" w:rsidRDefault="004C2EE9" w:rsidP="0001683E">
      <w:pPr>
        <w:rPr>
          <w:rFonts w:ascii="Cambria" w:hAnsi="Cambria"/>
          <w:color w:val="000000"/>
          <w:sz w:val="24"/>
          <w:szCs w:val="24"/>
          <w:lang w:val="sl-SI"/>
        </w:rPr>
      </w:pPr>
    </w:p>
    <w:p w:rsidR="00D601D7" w:rsidRPr="00A35FE8" w:rsidRDefault="00D601D7" w:rsidP="0001683E">
      <w:pPr>
        <w:rPr>
          <w:rFonts w:ascii="Cambria" w:hAnsi="Cambria"/>
          <w:color w:val="000000"/>
          <w:sz w:val="24"/>
          <w:szCs w:val="24"/>
          <w:lang w:val="sl-SI"/>
        </w:rPr>
      </w:pPr>
    </w:p>
    <w:p w:rsidR="00F53238" w:rsidRPr="00A35FE8" w:rsidRDefault="00F53238" w:rsidP="0001683E">
      <w:pPr>
        <w:rPr>
          <w:rFonts w:ascii="Cambria" w:hAnsi="Cambria"/>
          <w:color w:val="000000"/>
          <w:sz w:val="24"/>
          <w:szCs w:val="24"/>
          <w:lang w:val="sl-SI"/>
        </w:rPr>
      </w:pPr>
    </w:p>
    <w:p w:rsidR="00F53238" w:rsidRPr="00A35FE8" w:rsidRDefault="00F53238" w:rsidP="0001683E">
      <w:pPr>
        <w:rPr>
          <w:rFonts w:ascii="Cambria" w:hAnsi="Cambria"/>
          <w:color w:val="000000"/>
          <w:sz w:val="24"/>
          <w:szCs w:val="24"/>
          <w:lang w:val="sl-SI"/>
        </w:rPr>
      </w:pPr>
    </w:p>
    <w:p w:rsidR="00F53238" w:rsidRPr="00A35FE8" w:rsidRDefault="00F53238" w:rsidP="0001683E">
      <w:pPr>
        <w:rPr>
          <w:rFonts w:ascii="Cambria" w:hAnsi="Cambria"/>
          <w:color w:val="000000"/>
          <w:sz w:val="24"/>
          <w:szCs w:val="24"/>
          <w:lang w:val="sl-SI"/>
        </w:rPr>
      </w:pPr>
    </w:p>
    <w:p w:rsidR="00F53238" w:rsidRPr="00A35FE8" w:rsidRDefault="00F53238" w:rsidP="0001683E">
      <w:pPr>
        <w:rPr>
          <w:rFonts w:ascii="Cambria" w:hAnsi="Cambria"/>
          <w:color w:val="000000"/>
          <w:sz w:val="24"/>
          <w:szCs w:val="24"/>
          <w:lang w:val="sl-SI"/>
        </w:rPr>
      </w:pPr>
    </w:p>
    <w:p w:rsidR="00F53238" w:rsidRPr="00A35FE8" w:rsidRDefault="00F53238" w:rsidP="0001683E">
      <w:pPr>
        <w:rPr>
          <w:rFonts w:ascii="Cambria" w:hAnsi="Cambria"/>
          <w:color w:val="000000"/>
          <w:sz w:val="24"/>
          <w:szCs w:val="24"/>
          <w:lang w:val="sl-SI"/>
        </w:rPr>
      </w:pPr>
    </w:p>
    <w:p w:rsidR="00F53238" w:rsidRPr="00A35FE8" w:rsidRDefault="00F53238" w:rsidP="0001683E">
      <w:pPr>
        <w:rPr>
          <w:rFonts w:ascii="Cambria" w:hAnsi="Cambria"/>
          <w:color w:val="000000"/>
          <w:sz w:val="24"/>
          <w:szCs w:val="24"/>
          <w:lang w:val="sl-SI"/>
        </w:rPr>
      </w:pPr>
    </w:p>
    <w:p w:rsidR="00F53238" w:rsidRPr="00A35FE8" w:rsidRDefault="00F53238" w:rsidP="0001683E">
      <w:pPr>
        <w:rPr>
          <w:rFonts w:ascii="Cambria" w:hAnsi="Cambria"/>
          <w:color w:val="000000"/>
          <w:sz w:val="24"/>
          <w:szCs w:val="24"/>
          <w:lang w:val="sl-SI"/>
        </w:rPr>
      </w:pPr>
    </w:p>
    <w:p w:rsidR="0001683E" w:rsidRPr="00A35FE8" w:rsidRDefault="0001683E" w:rsidP="0001683E">
      <w:pPr>
        <w:rPr>
          <w:rFonts w:ascii="Cambria" w:hAnsi="Cambria"/>
          <w:color w:val="000000"/>
          <w:sz w:val="24"/>
          <w:szCs w:val="24"/>
          <w:lang w:val="sl-SI"/>
        </w:rPr>
      </w:pPr>
    </w:p>
    <w:tbl>
      <w:tblPr>
        <w:tblW w:w="0" w:type="auto"/>
        <w:tblLayout w:type="fixed"/>
        <w:tblLook w:val="0000" w:firstRow="0" w:lastRow="0" w:firstColumn="0" w:lastColumn="0" w:noHBand="0" w:noVBand="0"/>
      </w:tblPr>
      <w:tblGrid>
        <w:gridCol w:w="3190"/>
        <w:gridCol w:w="3190"/>
        <w:gridCol w:w="3190"/>
      </w:tblGrid>
      <w:tr w:rsidR="0001683E" w:rsidRPr="00A35FE8" w:rsidTr="00D51A6B">
        <w:tc>
          <w:tcPr>
            <w:tcW w:w="3190" w:type="dxa"/>
          </w:tcPr>
          <w:p w:rsidR="0001683E" w:rsidRPr="00A35FE8" w:rsidRDefault="0001683E" w:rsidP="00D51A6B">
            <w:pPr>
              <w:jc w:val="both"/>
              <w:rPr>
                <w:rFonts w:ascii="Cambria" w:hAnsi="Cambria"/>
                <w:color w:val="000000"/>
                <w:sz w:val="24"/>
                <w:szCs w:val="24"/>
                <w:lang w:val="sl-SI"/>
              </w:rPr>
            </w:pPr>
          </w:p>
        </w:tc>
        <w:tc>
          <w:tcPr>
            <w:tcW w:w="3190" w:type="dxa"/>
          </w:tcPr>
          <w:p w:rsidR="0001683E" w:rsidRPr="00A35FE8" w:rsidRDefault="0001683E" w:rsidP="00D51A6B">
            <w:pPr>
              <w:jc w:val="both"/>
              <w:rPr>
                <w:rFonts w:ascii="Cambria" w:hAnsi="Cambria"/>
                <w:color w:val="000000"/>
                <w:sz w:val="24"/>
                <w:szCs w:val="24"/>
                <w:lang w:val="sl-SI"/>
              </w:rPr>
            </w:pPr>
          </w:p>
        </w:tc>
        <w:tc>
          <w:tcPr>
            <w:tcW w:w="3190" w:type="dxa"/>
          </w:tcPr>
          <w:p w:rsidR="0001683E" w:rsidRPr="00A35FE8" w:rsidRDefault="00C46417" w:rsidP="00D51A6B">
            <w:pPr>
              <w:jc w:val="center"/>
              <w:rPr>
                <w:rFonts w:ascii="Cambria" w:hAnsi="Cambria"/>
                <w:color w:val="000000"/>
                <w:sz w:val="24"/>
                <w:szCs w:val="24"/>
              </w:rPr>
            </w:pPr>
            <w:r w:rsidRPr="00A35FE8">
              <w:rPr>
                <w:rFonts w:ascii="Cambria" w:hAnsi="Cambria"/>
                <w:color w:val="000000"/>
                <w:sz w:val="24"/>
                <w:szCs w:val="24"/>
              </w:rPr>
              <w:t>Prijavitelj</w:t>
            </w:r>
            <w:r w:rsidR="0001683E" w:rsidRPr="00A35FE8">
              <w:rPr>
                <w:rFonts w:ascii="Cambria" w:hAnsi="Cambria"/>
                <w:color w:val="000000"/>
                <w:sz w:val="24"/>
                <w:szCs w:val="24"/>
              </w:rPr>
              <w:t>:</w:t>
            </w:r>
          </w:p>
        </w:tc>
      </w:tr>
      <w:tr w:rsidR="0001683E" w:rsidRPr="00A35FE8" w:rsidTr="00D51A6B">
        <w:trPr>
          <w:trHeight w:hRule="exact" w:val="500"/>
        </w:trPr>
        <w:tc>
          <w:tcPr>
            <w:tcW w:w="3190" w:type="dxa"/>
          </w:tcPr>
          <w:p w:rsidR="0001683E" w:rsidRPr="00A35FE8" w:rsidRDefault="0001683E" w:rsidP="00D51A6B">
            <w:pPr>
              <w:jc w:val="center"/>
              <w:rPr>
                <w:rFonts w:ascii="Cambria" w:hAnsi="Cambria"/>
                <w:i/>
                <w:color w:val="000000"/>
                <w:sz w:val="24"/>
                <w:szCs w:val="24"/>
                <w:vertAlign w:val="superscript"/>
              </w:rPr>
            </w:pPr>
          </w:p>
        </w:tc>
        <w:tc>
          <w:tcPr>
            <w:tcW w:w="3190" w:type="dxa"/>
          </w:tcPr>
          <w:p w:rsidR="0001683E" w:rsidRPr="00A35FE8" w:rsidRDefault="0001683E" w:rsidP="00D51A6B">
            <w:pPr>
              <w:jc w:val="center"/>
              <w:rPr>
                <w:rFonts w:ascii="Cambria" w:hAnsi="Cambria"/>
                <w:i/>
                <w:color w:val="000000"/>
                <w:sz w:val="24"/>
                <w:szCs w:val="24"/>
                <w:vertAlign w:val="superscript"/>
              </w:rPr>
            </w:pPr>
          </w:p>
        </w:tc>
        <w:tc>
          <w:tcPr>
            <w:tcW w:w="3190" w:type="dxa"/>
          </w:tcPr>
          <w:p w:rsidR="0001683E" w:rsidRPr="00A35FE8" w:rsidRDefault="0001683E" w:rsidP="00D51A6B">
            <w:pPr>
              <w:jc w:val="center"/>
              <w:rPr>
                <w:rFonts w:ascii="Cambria" w:hAnsi="Cambria"/>
                <w:i/>
                <w:color w:val="000000"/>
                <w:sz w:val="24"/>
                <w:szCs w:val="24"/>
                <w:vertAlign w:val="superscript"/>
              </w:rPr>
            </w:pPr>
          </w:p>
        </w:tc>
      </w:tr>
      <w:tr w:rsidR="0001683E" w:rsidRPr="00A35FE8" w:rsidTr="00D51A6B">
        <w:trPr>
          <w:trHeight w:val="86"/>
        </w:trPr>
        <w:tc>
          <w:tcPr>
            <w:tcW w:w="3190" w:type="dxa"/>
            <w:tcBorders>
              <w:top w:val="dashed" w:sz="4" w:space="0" w:color="auto"/>
            </w:tcBorders>
          </w:tcPr>
          <w:p w:rsidR="0001683E" w:rsidRPr="00A35FE8" w:rsidRDefault="0001683E" w:rsidP="00D51A6B">
            <w:pPr>
              <w:jc w:val="center"/>
              <w:rPr>
                <w:rFonts w:ascii="Cambria" w:hAnsi="Cambria"/>
                <w:i/>
                <w:color w:val="000000"/>
                <w:sz w:val="16"/>
                <w:szCs w:val="16"/>
              </w:rPr>
            </w:pPr>
            <w:r w:rsidRPr="00A35FE8">
              <w:rPr>
                <w:rFonts w:ascii="Cambria" w:hAnsi="Cambria"/>
                <w:i/>
                <w:color w:val="000000"/>
                <w:sz w:val="16"/>
                <w:szCs w:val="16"/>
              </w:rPr>
              <w:t>(kraj, datum)</w:t>
            </w:r>
          </w:p>
        </w:tc>
        <w:tc>
          <w:tcPr>
            <w:tcW w:w="3190" w:type="dxa"/>
          </w:tcPr>
          <w:p w:rsidR="0001683E" w:rsidRPr="00A35FE8" w:rsidRDefault="0001683E" w:rsidP="00D51A6B">
            <w:pPr>
              <w:jc w:val="center"/>
              <w:rPr>
                <w:rFonts w:ascii="Cambria" w:hAnsi="Cambria"/>
                <w:i/>
                <w:color w:val="000000"/>
                <w:sz w:val="16"/>
                <w:szCs w:val="16"/>
              </w:rPr>
            </w:pPr>
            <w:r w:rsidRPr="00A35FE8">
              <w:rPr>
                <w:rFonts w:ascii="Cambria" w:hAnsi="Cambria"/>
                <w:i/>
                <w:color w:val="000000"/>
                <w:sz w:val="16"/>
                <w:szCs w:val="16"/>
              </w:rPr>
              <w:t>(žig)</w:t>
            </w:r>
          </w:p>
        </w:tc>
        <w:tc>
          <w:tcPr>
            <w:tcW w:w="3190" w:type="dxa"/>
            <w:tcBorders>
              <w:top w:val="dashed" w:sz="4" w:space="0" w:color="auto"/>
            </w:tcBorders>
          </w:tcPr>
          <w:p w:rsidR="0001683E" w:rsidRPr="00A35FE8" w:rsidRDefault="0001683E" w:rsidP="00D51A6B">
            <w:pPr>
              <w:jc w:val="center"/>
              <w:rPr>
                <w:rFonts w:ascii="Cambria" w:hAnsi="Cambria"/>
                <w:i/>
                <w:color w:val="000000"/>
                <w:sz w:val="16"/>
                <w:szCs w:val="16"/>
              </w:rPr>
            </w:pPr>
            <w:r w:rsidRPr="00A35FE8">
              <w:rPr>
                <w:rFonts w:ascii="Cambria" w:hAnsi="Cambria"/>
                <w:i/>
                <w:color w:val="000000"/>
                <w:sz w:val="16"/>
                <w:szCs w:val="16"/>
              </w:rPr>
              <w:t>(podpis predstavnika</w:t>
            </w:r>
            <w:r w:rsidR="00415F67" w:rsidRPr="00A35FE8">
              <w:rPr>
                <w:rFonts w:ascii="Cambria" w:hAnsi="Cambria"/>
                <w:i/>
                <w:color w:val="000000"/>
                <w:sz w:val="16"/>
                <w:szCs w:val="16"/>
              </w:rPr>
              <w:t xml:space="preserve"> podizvajalca</w:t>
            </w:r>
            <w:r w:rsidRPr="00A35FE8">
              <w:rPr>
                <w:rFonts w:ascii="Cambria" w:hAnsi="Cambria"/>
                <w:i/>
                <w:color w:val="000000"/>
                <w:sz w:val="16"/>
                <w:szCs w:val="16"/>
              </w:rPr>
              <w:t>)</w:t>
            </w:r>
          </w:p>
        </w:tc>
      </w:tr>
    </w:tbl>
    <w:p w:rsidR="00D14F37" w:rsidRPr="00A35FE8" w:rsidRDefault="0001683E" w:rsidP="00940881">
      <w:pPr>
        <w:tabs>
          <w:tab w:val="left" w:pos="9639"/>
        </w:tabs>
        <w:jc w:val="right"/>
        <w:rPr>
          <w:rFonts w:ascii="Cambria" w:hAnsi="Cambria"/>
          <w:color w:val="000000"/>
          <w:sz w:val="24"/>
          <w:szCs w:val="24"/>
        </w:rPr>
      </w:pPr>
      <w:r w:rsidRPr="00A35FE8">
        <w:rPr>
          <w:rFonts w:ascii="Cambria" w:hAnsi="Cambria"/>
          <w:color w:val="000000"/>
          <w:sz w:val="24"/>
          <w:szCs w:val="24"/>
        </w:rPr>
        <w:tab/>
      </w:r>
      <w:r w:rsidRPr="00A35FE8">
        <w:rPr>
          <w:rFonts w:ascii="Cambria" w:hAnsi="Cambria"/>
          <w:color w:val="000000"/>
          <w:sz w:val="24"/>
          <w:szCs w:val="24"/>
        </w:rPr>
        <w:tab/>
        <w:t xml:space="preserve">   </w:t>
      </w:r>
    </w:p>
    <w:p w:rsidR="00940881" w:rsidRPr="00A35FE8" w:rsidRDefault="0001683E" w:rsidP="00D14F37">
      <w:pPr>
        <w:tabs>
          <w:tab w:val="left" w:pos="9639"/>
        </w:tabs>
        <w:ind w:right="240"/>
        <w:jc w:val="right"/>
        <w:rPr>
          <w:rFonts w:ascii="Cambria" w:hAnsi="Cambria" w:cs="Arial"/>
          <w:b/>
          <w:color w:val="000000"/>
          <w:sz w:val="24"/>
          <w:szCs w:val="24"/>
        </w:rPr>
      </w:pPr>
      <w:r w:rsidRPr="00A35FE8">
        <w:rPr>
          <w:rFonts w:ascii="Cambria" w:hAnsi="Cambria"/>
          <w:color w:val="000000"/>
          <w:sz w:val="24"/>
          <w:szCs w:val="24"/>
        </w:rPr>
        <w:tab/>
        <w:t xml:space="preserve">                      </w:t>
      </w:r>
    </w:p>
    <w:p w:rsidR="00BF7820" w:rsidRPr="00A35FE8" w:rsidRDefault="00B034B8" w:rsidP="00BF7820">
      <w:pPr>
        <w:rPr>
          <w:rFonts w:ascii="Cambria" w:hAnsi="Cambria" w:cs="Arial"/>
          <w:b/>
          <w:color w:val="000000"/>
          <w:sz w:val="28"/>
          <w:szCs w:val="28"/>
          <w:lang w:val="sl-SI" w:eastAsia="sl-SI"/>
        </w:rPr>
      </w:pPr>
      <w:r w:rsidRPr="00A35FE8">
        <w:rPr>
          <w:rFonts w:ascii="Cambria" w:hAnsi="Cambria" w:cs="Arial"/>
          <w:b/>
          <w:color w:val="000000"/>
          <w:sz w:val="28"/>
          <w:szCs w:val="28"/>
          <w:lang w:val="sl-SI" w:eastAsia="sl-SI"/>
        </w:rPr>
        <w:br w:type="page"/>
      </w:r>
      <w:r w:rsidR="00BF7820" w:rsidRPr="00A35FE8">
        <w:rPr>
          <w:rFonts w:ascii="Cambria" w:hAnsi="Cambria" w:cs="Arial"/>
          <w:b/>
          <w:color w:val="000000"/>
          <w:sz w:val="28"/>
          <w:szCs w:val="28"/>
          <w:lang w:val="sl-SI" w:eastAsia="sl-SI"/>
        </w:rPr>
        <w:lastRenderedPageBreak/>
        <w:t>SEZNAM REFERENC</w:t>
      </w:r>
    </w:p>
    <w:p w:rsidR="00BF7820" w:rsidRPr="00A35FE8" w:rsidRDefault="00BF7820" w:rsidP="00BF7820">
      <w:pPr>
        <w:tabs>
          <w:tab w:val="left" w:pos="9639"/>
        </w:tabs>
        <w:jc w:val="right"/>
        <w:rPr>
          <w:rFonts w:ascii="Cambria" w:hAnsi="Cambria" w:cs="Arial"/>
          <w:b/>
          <w:color w:val="000000"/>
          <w:sz w:val="24"/>
          <w:szCs w:val="24"/>
          <w:lang w:val="sl-SI"/>
        </w:rPr>
      </w:pPr>
      <w:r w:rsidRPr="00A35FE8">
        <w:rPr>
          <w:rFonts w:ascii="Cambria" w:hAnsi="Cambria" w:cs="Arial"/>
          <w:b/>
          <w:color w:val="000000"/>
          <w:sz w:val="24"/>
          <w:szCs w:val="24"/>
          <w:lang w:val="sl-SI"/>
        </w:rPr>
        <w:t xml:space="preserve">OBRAZEC </w:t>
      </w:r>
      <w:r w:rsidR="000A38CF">
        <w:rPr>
          <w:rFonts w:ascii="Cambria" w:hAnsi="Cambria" w:cs="Arial"/>
          <w:b/>
          <w:color w:val="000000"/>
          <w:sz w:val="24"/>
          <w:szCs w:val="24"/>
          <w:lang w:val="sl-SI"/>
        </w:rPr>
        <w:t>4</w:t>
      </w:r>
      <w:r w:rsidRPr="00A35FE8">
        <w:rPr>
          <w:rFonts w:ascii="Cambria" w:hAnsi="Cambria" w:cs="Arial"/>
          <w:b/>
          <w:color w:val="000000"/>
          <w:sz w:val="24"/>
          <w:szCs w:val="24"/>
          <w:lang w:val="sl-SI"/>
        </w:rPr>
        <w:t>.3</w:t>
      </w:r>
    </w:p>
    <w:p w:rsidR="00BF7820" w:rsidRPr="00A35FE8" w:rsidRDefault="00BF7820" w:rsidP="00BF7820">
      <w:pPr>
        <w:rPr>
          <w:rFonts w:ascii="Cambria" w:hAnsi="Cambria" w:cs="Arial"/>
          <w:b/>
          <w:color w:val="000000"/>
          <w:sz w:val="22"/>
          <w:szCs w:val="22"/>
          <w:lang w:val="sl-SI" w:eastAsia="sl-SI"/>
        </w:rPr>
      </w:pPr>
    </w:p>
    <w:p w:rsidR="00BF7820" w:rsidRPr="00A35FE8" w:rsidRDefault="00BF7820" w:rsidP="00BF7820">
      <w:pPr>
        <w:rPr>
          <w:rFonts w:ascii="Cambria" w:hAnsi="Cambria" w:cs="Arial"/>
          <w:color w:val="000000"/>
          <w:sz w:val="22"/>
          <w:szCs w:val="22"/>
          <w:lang w:val="sl-SI" w:eastAsia="sl-SI"/>
        </w:rPr>
      </w:pPr>
    </w:p>
    <w:p w:rsidR="00DC02BE" w:rsidRPr="00DC02BE" w:rsidRDefault="0075058A" w:rsidP="00DC02BE">
      <w:pPr>
        <w:spacing w:line="260" w:lineRule="atLeast"/>
        <w:jc w:val="both"/>
        <w:rPr>
          <w:rFonts w:ascii="Cambria" w:eastAsia="Calibri" w:hAnsi="Cambria"/>
          <w:color w:val="FF0000"/>
          <w:sz w:val="24"/>
          <w:szCs w:val="24"/>
          <w:lang w:val="sl-SI"/>
        </w:rPr>
      </w:pPr>
      <w:r w:rsidRPr="00DC02BE">
        <w:rPr>
          <w:rFonts w:ascii="Cambria" w:hAnsi="Cambria" w:cs="Arial"/>
          <w:color w:val="000000"/>
          <w:sz w:val="24"/>
          <w:szCs w:val="24"/>
          <w:lang w:val="sl-SI" w:eastAsia="sl-SI"/>
        </w:rPr>
        <w:t xml:space="preserve">Kot prijavitelj izkazujemo, </w:t>
      </w:r>
      <w:r w:rsidR="00DC02BE" w:rsidRPr="00DC02BE">
        <w:rPr>
          <w:rFonts w:ascii="Cambria" w:hAnsi="Cambria" w:cs="Arial"/>
          <w:color w:val="000000"/>
          <w:sz w:val="24"/>
          <w:szCs w:val="24"/>
          <w:lang w:val="sl-SI" w:eastAsia="sl-SI"/>
        </w:rPr>
        <w:t>5</w:t>
      </w:r>
      <w:r w:rsidR="00933E14" w:rsidRPr="00DC02BE">
        <w:rPr>
          <w:rFonts w:ascii="Cambria" w:hAnsi="Cambria" w:cs="Arial"/>
          <w:color w:val="000000"/>
          <w:sz w:val="24"/>
          <w:szCs w:val="24"/>
          <w:lang w:val="sl-SI" w:eastAsia="sl-SI"/>
        </w:rPr>
        <w:t xml:space="preserve"> referenc</w:t>
      </w:r>
      <w:r w:rsidRPr="00DC02BE">
        <w:rPr>
          <w:rFonts w:ascii="Cambria" w:hAnsi="Cambria" w:cs="Arial"/>
          <w:color w:val="000000"/>
          <w:sz w:val="24"/>
          <w:szCs w:val="24"/>
          <w:lang w:val="sl-SI" w:eastAsia="sl-SI"/>
        </w:rPr>
        <w:t>e</w:t>
      </w:r>
      <w:r w:rsidR="00933E14" w:rsidRPr="00DC02BE">
        <w:rPr>
          <w:rFonts w:ascii="Cambria" w:hAnsi="Cambria" w:cs="Arial"/>
          <w:color w:val="000000"/>
          <w:sz w:val="24"/>
          <w:szCs w:val="24"/>
          <w:lang w:val="sl-SI" w:eastAsia="sl-SI"/>
        </w:rPr>
        <w:t xml:space="preserve"> s področja razpisane dejavnosti s potrdili na priloženem obrazcu v obdobju</w:t>
      </w:r>
      <w:r w:rsidR="00DC02BE" w:rsidRPr="00DC02BE">
        <w:rPr>
          <w:rFonts w:ascii="Cambria" w:hAnsi="Cambria" w:cs="Arial"/>
          <w:color w:val="000000" w:themeColor="text1"/>
          <w:sz w:val="24"/>
          <w:szCs w:val="24"/>
        </w:rPr>
        <w:t xml:space="preserve"> od vključno 1. januarja 2015 do vključno 31. decembra 2017.</w:t>
      </w:r>
    </w:p>
    <w:p w:rsidR="00933E14" w:rsidRPr="00A35FE8" w:rsidRDefault="00933E14" w:rsidP="00933E14">
      <w:pPr>
        <w:rPr>
          <w:rFonts w:ascii="Cambria" w:hAnsi="Cambria" w:cs="Arial"/>
          <w:color w:val="000000"/>
          <w:sz w:val="22"/>
          <w:szCs w:val="22"/>
          <w:lang w:val="sl-SI" w:eastAsia="sl-SI"/>
        </w:rPr>
      </w:pPr>
    </w:p>
    <w:p w:rsidR="00BF7820" w:rsidRPr="00A35FE8" w:rsidRDefault="00551AD5" w:rsidP="00854A6C">
      <w:pPr>
        <w:rPr>
          <w:rFonts w:ascii="Cambria" w:hAnsi="Cambria" w:cs="Arial"/>
          <w:color w:val="000000"/>
          <w:lang w:val="sl-SI" w:eastAsia="sl-SI"/>
        </w:rPr>
      </w:pPr>
      <w:r w:rsidRPr="00A35FE8">
        <w:rPr>
          <w:rFonts w:ascii="Cambria" w:hAnsi="Cambria" w:cs="Arial"/>
          <w:color w:val="000000"/>
          <w:lang w:val="sl-SI" w:eastAsia="sl-SI"/>
        </w:rPr>
        <w:t xml:space="preserve"> </w:t>
      </w:r>
    </w:p>
    <w:tbl>
      <w:tblPr>
        <w:tblW w:w="978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060"/>
        <w:gridCol w:w="1559"/>
        <w:gridCol w:w="1843"/>
        <w:gridCol w:w="1701"/>
        <w:gridCol w:w="2618"/>
      </w:tblGrid>
      <w:tr w:rsidR="00BF7820" w:rsidRPr="00A35FE8" w:rsidTr="004400A3">
        <w:trPr>
          <w:trHeight w:val="300"/>
        </w:trPr>
        <w:tc>
          <w:tcPr>
            <w:tcW w:w="2060" w:type="dxa"/>
            <w:shd w:val="clear" w:color="auto" w:fill="auto"/>
            <w:noWrap/>
            <w:vAlign w:val="bottom"/>
            <w:hideMark/>
          </w:tcPr>
          <w:p w:rsidR="00BF7820" w:rsidRPr="00A35FE8" w:rsidRDefault="00BF7820" w:rsidP="00D54BE9">
            <w:pPr>
              <w:rPr>
                <w:rFonts w:ascii="Cambria" w:hAnsi="Cambria" w:cs="Arial"/>
                <w:b/>
                <w:bCs/>
                <w:color w:val="000000"/>
                <w:sz w:val="16"/>
                <w:szCs w:val="16"/>
                <w:lang w:val="sl-SI" w:eastAsia="sl-SI"/>
              </w:rPr>
            </w:pPr>
            <w:r w:rsidRPr="00A35FE8">
              <w:rPr>
                <w:rFonts w:ascii="Cambria" w:hAnsi="Cambria" w:cs="Arial"/>
                <w:b/>
                <w:bCs/>
                <w:color w:val="000000"/>
                <w:sz w:val="16"/>
                <w:szCs w:val="16"/>
                <w:lang w:val="sl-SI" w:eastAsia="sl-SI"/>
              </w:rPr>
              <w:t xml:space="preserve">Naročnik </w:t>
            </w:r>
          </w:p>
        </w:tc>
        <w:tc>
          <w:tcPr>
            <w:tcW w:w="1559" w:type="dxa"/>
            <w:shd w:val="clear" w:color="auto" w:fill="auto"/>
            <w:noWrap/>
            <w:vAlign w:val="bottom"/>
            <w:hideMark/>
          </w:tcPr>
          <w:p w:rsidR="00BF7820" w:rsidRPr="00A35FE8" w:rsidRDefault="00BF7820" w:rsidP="00D54BE9">
            <w:pPr>
              <w:rPr>
                <w:rFonts w:ascii="Cambria" w:hAnsi="Cambria" w:cs="Arial"/>
                <w:b/>
                <w:bCs/>
                <w:color w:val="000000"/>
                <w:sz w:val="16"/>
                <w:szCs w:val="16"/>
                <w:lang w:val="sl-SI" w:eastAsia="sl-SI"/>
              </w:rPr>
            </w:pPr>
            <w:r w:rsidRPr="00A35FE8">
              <w:rPr>
                <w:rFonts w:ascii="Cambria" w:hAnsi="Cambria" w:cs="Arial"/>
                <w:b/>
                <w:bCs/>
                <w:color w:val="000000"/>
                <w:sz w:val="16"/>
                <w:szCs w:val="16"/>
                <w:lang w:val="sl-SI" w:eastAsia="sl-SI"/>
              </w:rPr>
              <w:t>Kontaktna oseba - tel. št.</w:t>
            </w:r>
          </w:p>
        </w:tc>
        <w:tc>
          <w:tcPr>
            <w:tcW w:w="1843" w:type="dxa"/>
            <w:shd w:val="clear" w:color="auto" w:fill="auto"/>
            <w:noWrap/>
            <w:vAlign w:val="bottom"/>
            <w:hideMark/>
          </w:tcPr>
          <w:p w:rsidR="00BF7820" w:rsidRPr="00A35FE8" w:rsidRDefault="00BF7820" w:rsidP="00D54BE9">
            <w:pPr>
              <w:rPr>
                <w:rFonts w:ascii="Cambria" w:hAnsi="Cambria" w:cs="Arial"/>
                <w:b/>
                <w:bCs/>
                <w:color w:val="000000"/>
                <w:sz w:val="16"/>
                <w:szCs w:val="16"/>
                <w:lang w:val="sl-SI" w:eastAsia="sl-SI"/>
              </w:rPr>
            </w:pPr>
            <w:r w:rsidRPr="00A35FE8">
              <w:rPr>
                <w:rFonts w:ascii="Cambria" w:hAnsi="Cambria" w:cs="Arial"/>
                <w:b/>
                <w:bCs/>
                <w:color w:val="000000"/>
                <w:sz w:val="16"/>
                <w:szCs w:val="16"/>
                <w:lang w:val="sl-SI" w:eastAsia="sl-SI"/>
              </w:rPr>
              <w:t>Vrsta del</w:t>
            </w:r>
          </w:p>
        </w:tc>
        <w:tc>
          <w:tcPr>
            <w:tcW w:w="1701" w:type="dxa"/>
            <w:shd w:val="clear" w:color="auto" w:fill="auto"/>
            <w:noWrap/>
            <w:vAlign w:val="bottom"/>
            <w:hideMark/>
          </w:tcPr>
          <w:p w:rsidR="00BF7820" w:rsidRPr="00A35FE8" w:rsidRDefault="00BF7820" w:rsidP="00D54BE9">
            <w:pPr>
              <w:rPr>
                <w:rFonts w:ascii="Cambria" w:hAnsi="Cambria" w:cs="Arial"/>
                <w:b/>
                <w:bCs/>
                <w:color w:val="000000"/>
                <w:sz w:val="16"/>
                <w:szCs w:val="16"/>
                <w:lang w:val="sl-SI" w:eastAsia="sl-SI"/>
              </w:rPr>
            </w:pPr>
            <w:r w:rsidRPr="00A35FE8">
              <w:rPr>
                <w:rFonts w:ascii="Cambria" w:hAnsi="Cambria" w:cs="Arial"/>
                <w:b/>
                <w:bCs/>
                <w:color w:val="000000"/>
                <w:sz w:val="16"/>
                <w:szCs w:val="16"/>
                <w:lang w:val="sl-SI" w:eastAsia="sl-SI"/>
              </w:rPr>
              <w:t>Leto izvedbe</w:t>
            </w:r>
          </w:p>
        </w:tc>
        <w:tc>
          <w:tcPr>
            <w:tcW w:w="2618" w:type="dxa"/>
            <w:vAlign w:val="bottom"/>
          </w:tcPr>
          <w:p w:rsidR="00BF7820" w:rsidRPr="00A35FE8" w:rsidRDefault="00BF7820" w:rsidP="00D54BE9">
            <w:pPr>
              <w:rPr>
                <w:rFonts w:ascii="Cambria" w:hAnsi="Cambria" w:cs="Arial"/>
                <w:b/>
                <w:bCs/>
                <w:color w:val="000000"/>
                <w:sz w:val="16"/>
                <w:szCs w:val="16"/>
                <w:lang w:val="sl-SI" w:eastAsia="sl-SI"/>
              </w:rPr>
            </w:pPr>
            <w:r w:rsidRPr="00A35FE8">
              <w:rPr>
                <w:rFonts w:ascii="Cambria" w:hAnsi="Cambria" w:cs="Arial"/>
                <w:b/>
                <w:bCs/>
                <w:color w:val="000000"/>
                <w:sz w:val="16"/>
                <w:szCs w:val="16"/>
                <w:lang w:val="sl-SI" w:eastAsia="sl-SI"/>
              </w:rPr>
              <w:t>Letna vrednost del</w:t>
            </w:r>
          </w:p>
          <w:p w:rsidR="00BF7820" w:rsidRPr="00A35FE8" w:rsidRDefault="00BF7820" w:rsidP="00D54BE9">
            <w:pPr>
              <w:rPr>
                <w:rFonts w:ascii="Cambria" w:hAnsi="Cambria" w:cs="Arial"/>
                <w:b/>
                <w:bCs/>
                <w:color w:val="000000"/>
                <w:sz w:val="16"/>
                <w:szCs w:val="16"/>
                <w:lang w:val="sl-SI" w:eastAsia="sl-SI"/>
              </w:rPr>
            </w:pPr>
            <w:r w:rsidRPr="00A35FE8">
              <w:rPr>
                <w:rFonts w:ascii="Cambria" w:hAnsi="Cambria" w:cs="Arial"/>
                <w:b/>
                <w:bCs/>
                <w:color w:val="000000"/>
                <w:sz w:val="16"/>
                <w:szCs w:val="16"/>
                <w:lang w:val="sl-SI" w:eastAsia="sl-SI"/>
              </w:rPr>
              <w:t>(v EUR brez DDV)</w:t>
            </w:r>
          </w:p>
        </w:tc>
      </w:tr>
      <w:tr w:rsidR="00BF7820" w:rsidRPr="00A35FE8" w:rsidTr="004400A3">
        <w:trPr>
          <w:trHeight w:val="288"/>
        </w:trPr>
        <w:tc>
          <w:tcPr>
            <w:tcW w:w="2060" w:type="dxa"/>
            <w:shd w:val="clear" w:color="auto" w:fill="auto"/>
            <w:noWrap/>
            <w:vAlign w:val="bottom"/>
            <w:hideMark/>
          </w:tcPr>
          <w:p w:rsidR="00BF7820" w:rsidRPr="00A35FE8" w:rsidRDefault="00BF7820" w:rsidP="00D54BE9">
            <w:pPr>
              <w:rPr>
                <w:rFonts w:ascii="Cambria" w:hAnsi="Cambria" w:cs="Arial"/>
                <w:b/>
                <w:color w:val="000000"/>
                <w:lang w:val="sl-SI" w:eastAsia="sl-SI"/>
              </w:rPr>
            </w:pPr>
            <w:r w:rsidRPr="00A35FE8">
              <w:rPr>
                <w:rFonts w:ascii="Cambria" w:hAnsi="Cambria" w:cs="Arial"/>
                <w:b/>
                <w:color w:val="000000"/>
                <w:lang w:val="sl-SI" w:eastAsia="sl-SI"/>
              </w:rPr>
              <w:t xml:space="preserve"> 1. </w:t>
            </w:r>
          </w:p>
        </w:tc>
        <w:tc>
          <w:tcPr>
            <w:tcW w:w="1559" w:type="dxa"/>
            <w:shd w:val="clear" w:color="auto" w:fill="auto"/>
            <w:noWrap/>
            <w:vAlign w:val="bottom"/>
            <w:hideMark/>
          </w:tcPr>
          <w:p w:rsidR="00BF7820" w:rsidRPr="00A35FE8" w:rsidRDefault="00BF7820" w:rsidP="00D54BE9">
            <w:pPr>
              <w:rPr>
                <w:rFonts w:ascii="Cambria" w:hAnsi="Cambria" w:cs="Arial"/>
                <w:color w:val="000000"/>
                <w:sz w:val="22"/>
                <w:szCs w:val="22"/>
                <w:lang w:val="sl-SI" w:eastAsia="sl-SI"/>
              </w:rPr>
            </w:pPr>
            <w:r w:rsidRPr="00A35FE8">
              <w:rPr>
                <w:rFonts w:ascii="Cambria" w:hAnsi="Cambria" w:cs="Arial"/>
                <w:color w:val="000000"/>
                <w:sz w:val="22"/>
                <w:szCs w:val="22"/>
                <w:lang w:val="sl-SI" w:eastAsia="sl-SI"/>
              </w:rPr>
              <w:t> </w:t>
            </w:r>
          </w:p>
        </w:tc>
        <w:tc>
          <w:tcPr>
            <w:tcW w:w="1843" w:type="dxa"/>
            <w:shd w:val="clear" w:color="auto" w:fill="auto"/>
            <w:noWrap/>
            <w:vAlign w:val="bottom"/>
            <w:hideMark/>
          </w:tcPr>
          <w:p w:rsidR="00BF7820" w:rsidRPr="00A35FE8" w:rsidRDefault="00BF7820" w:rsidP="00D54BE9">
            <w:pPr>
              <w:rPr>
                <w:rFonts w:ascii="Cambria" w:hAnsi="Cambria" w:cs="Arial"/>
                <w:color w:val="000000"/>
                <w:sz w:val="22"/>
                <w:szCs w:val="22"/>
                <w:lang w:val="sl-SI" w:eastAsia="sl-SI"/>
              </w:rPr>
            </w:pPr>
            <w:r w:rsidRPr="00A35FE8">
              <w:rPr>
                <w:rFonts w:ascii="Cambria" w:hAnsi="Cambria" w:cs="Arial"/>
                <w:color w:val="000000"/>
                <w:sz w:val="22"/>
                <w:szCs w:val="22"/>
                <w:lang w:val="sl-SI" w:eastAsia="sl-SI"/>
              </w:rPr>
              <w:t> </w:t>
            </w:r>
          </w:p>
        </w:tc>
        <w:tc>
          <w:tcPr>
            <w:tcW w:w="1701" w:type="dxa"/>
            <w:shd w:val="clear" w:color="auto" w:fill="auto"/>
            <w:noWrap/>
            <w:vAlign w:val="bottom"/>
            <w:hideMark/>
          </w:tcPr>
          <w:p w:rsidR="00BF7820" w:rsidRPr="00A35FE8" w:rsidRDefault="00BF7820" w:rsidP="00D54BE9">
            <w:pPr>
              <w:rPr>
                <w:rFonts w:ascii="Cambria" w:hAnsi="Cambria" w:cs="Arial"/>
                <w:color w:val="000000"/>
                <w:sz w:val="22"/>
                <w:szCs w:val="22"/>
                <w:lang w:val="sl-SI" w:eastAsia="sl-SI"/>
              </w:rPr>
            </w:pPr>
            <w:r w:rsidRPr="00A35FE8">
              <w:rPr>
                <w:rFonts w:ascii="Cambria" w:hAnsi="Cambria" w:cs="Arial"/>
                <w:color w:val="000000"/>
                <w:sz w:val="22"/>
                <w:szCs w:val="22"/>
                <w:lang w:val="sl-SI" w:eastAsia="sl-SI"/>
              </w:rPr>
              <w:t> </w:t>
            </w:r>
          </w:p>
        </w:tc>
        <w:tc>
          <w:tcPr>
            <w:tcW w:w="2618" w:type="dxa"/>
            <w:vAlign w:val="bottom"/>
          </w:tcPr>
          <w:p w:rsidR="00BF7820" w:rsidRPr="00A35FE8" w:rsidRDefault="00BF7820" w:rsidP="00D54BE9">
            <w:pPr>
              <w:rPr>
                <w:rFonts w:ascii="Cambria" w:hAnsi="Cambria" w:cs="Arial"/>
                <w:color w:val="000000"/>
                <w:sz w:val="22"/>
                <w:szCs w:val="22"/>
                <w:lang w:val="sl-SI" w:eastAsia="sl-SI"/>
              </w:rPr>
            </w:pPr>
            <w:r w:rsidRPr="00A35FE8">
              <w:rPr>
                <w:rFonts w:ascii="Cambria" w:hAnsi="Cambria" w:cs="Arial"/>
                <w:color w:val="000000"/>
                <w:sz w:val="22"/>
                <w:szCs w:val="22"/>
                <w:lang w:val="sl-SI" w:eastAsia="sl-SI"/>
              </w:rPr>
              <w:t> </w:t>
            </w:r>
          </w:p>
        </w:tc>
      </w:tr>
      <w:tr w:rsidR="00BF7820" w:rsidRPr="00A35FE8" w:rsidTr="004400A3">
        <w:trPr>
          <w:trHeight w:val="288"/>
        </w:trPr>
        <w:tc>
          <w:tcPr>
            <w:tcW w:w="2060" w:type="dxa"/>
            <w:shd w:val="clear" w:color="auto" w:fill="auto"/>
            <w:noWrap/>
            <w:vAlign w:val="bottom"/>
            <w:hideMark/>
          </w:tcPr>
          <w:p w:rsidR="00BF7820" w:rsidRPr="00A35FE8" w:rsidRDefault="00BF7820" w:rsidP="00D54BE9">
            <w:pPr>
              <w:rPr>
                <w:rFonts w:ascii="Cambria" w:hAnsi="Cambria" w:cs="Arial"/>
                <w:b/>
                <w:color w:val="000000"/>
                <w:lang w:val="sl-SI" w:eastAsia="sl-SI"/>
              </w:rPr>
            </w:pPr>
            <w:r w:rsidRPr="00A35FE8">
              <w:rPr>
                <w:rFonts w:ascii="Cambria" w:hAnsi="Cambria" w:cs="Arial"/>
                <w:b/>
                <w:color w:val="000000"/>
                <w:lang w:val="sl-SI" w:eastAsia="sl-SI"/>
              </w:rPr>
              <w:t xml:space="preserve"> 2.</w:t>
            </w:r>
          </w:p>
        </w:tc>
        <w:tc>
          <w:tcPr>
            <w:tcW w:w="1559" w:type="dxa"/>
            <w:shd w:val="clear" w:color="auto" w:fill="auto"/>
            <w:noWrap/>
            <w:vAlign w:val="bottom"/>
            <w:hideMark/>
          </w:tcPr>
          <w:p w:rsidR="00BF7820" w:rsidRPr="00A35FE8" w:rsidRDefault="00BF7820" w:rsidP="00D54BE9">
            <w:pPr>
              <w:rPr>
                <w:rFonts w:ascii="Cambria" w:hAnsi="Cambria" w:cs="Arial"/>
                <w:color w:val="000000"/>
                <w:sz w:val="22"/>
                <w:szCs w:val="22"/>
                <w:lang w:val="sl-SI" w:eastAsia="sl-SI"/>
              </w:rPr>
            </w:pPr>
            <w:r w:rsidRPr="00A35FE8">
              <w:rPr>
                <w:rFonts w:ascii="Cambria" w:hAnsi="Cambria" w:cs="Arial"/>
                <w:color w:val="000000"/>
                <w:sz w:val="22"/>
                <w:szCs w:val="22"/>
                <w:lang w:val="sl-SI" w:eastAsia="sl-SI"/>
              </w:rPr>
              <w:t> </w:t>
            </w:r>
          </w:p>
        </w:tc>
        <w:tc>
          <w:tcPr>
            <w:tcW w:w="1843" w:type="dxa"/>
            <w:shd w:val="clear" w:color="auto" w:fill="auto"/>
            <w:noWrap/>
            <w:vAlign w:val="bottom"/>
            <w:hideMark/>
          </w:tcPr>
          <w:p w:rsidR="00BF7820" w:rsidRPr="00A35FE8" w:rsidRDefault="00BF7820" w:rsidP="00D54BE9">
            <w:pPr>
              <w:rPr>
                <w:rFonts w:ascii="Cambria" w:hAnsi="Cambria" w:cs="Arial"/>
                <w:color w:val="000000"/>
                <w:sz w:val="22"/>
                <w:szCs w:val="22"/>
                <w:lang w:val="sl-SI" w:eastAsia="sl-SI"/>
              </w:rPr>
            </w:pPr>
            <w:r w:rsidRPr="00A35FE8">
              <w:rPr>
                <w:rFonts w:ascii="Cambria" w:hAnsi="Cambria" w:cs="Arial"/>
                <w:color w:val="000000"/>
                <w:sz w:val="22"/>
                <w:szCs w:val="22"/>
                <w:lang w:val="sl-SI" w:eastAsia="sl-SI"/>
              </w:rPr>
              <w:t> </w:t>
            </w:r>
          </w:p>
        </w:tc>
        <w:tc>
          <w:tcPr>
            <w:tcW w:w="1701" w:type="dxa"/>
            <w:shd w:val="clear" w:color="auto" w:fill="auto"/>
            <w:noWrap/>
            <w:vAlign w:val="bottom"/>
            <w:hideMark/>
          </w:tcPr>
          <w:p w:rsidR="00BF7820" w:rsidRPr="00A35FE8" w:rsidRDefault="00BF7820" w:rsidP="00D54BE9">
            <w:pPr>
              <w:rPr>
                <w:rFonts w:ascii="Cambria" w:hAnsi="Cambria" w:cs="Arial"/>
                <w:color w:val="000000"/>
                <w:sz w:val="22"/>
                <w:szCs w:val="22"/>
                <w:lang w:val="sl-SI" w:eastAsia="sl-SI"/>
              </w:rPr>
            </w:pPr>
            <w:r w:rsidRPr="00A35FE8">
              <w:rPr>
                <w:rFonts w:ascii="Cambria" w:hAnsi="Cambria" w:cs="Arial"/>
                <w:color w:val="000000"/>
                <w:sz w:val="22"/>
                <w:szCs w:val="22"/>
                <w:lang w:val="sl-SI" w:eastAsia="sl-SI"/>
              </w:rPr>
              <w:t> </w:t>
            </w:r>
          </w:p>
        </w:tc>
        <w:tc>
          <w:tcPr>
            <w:tcW w:w="2618" w:type="dxa"/>
            <w:vAlign w:val="bottom"/>
          </w:tcPr>
          <w:p w:rsidR="00BF7820" w:rsidRPr="00A35FE8" w:rsidRDefault="00BF7820" w:rsidP="00D54BE9">
            <w:pPr>
              <w:rPr>
                <w:rFonts w:ascii="Cambria" w:hAnsi="Cambria" w:cs="Arial"/>
                <w:color w:val="000000"/>
                <w:sz w:val="22"/>
                <w:szCs w:val="22"/>
                <w:lang w:val="sl-SI" w:eastAsia="sl-SI"/>
              </w:rPr>
            </w:pPr>
            <w:r w:rsidRPr="00A35FE8">
              <w:rPr>
                <w:rFonts w:ascii="Cambria" w:hAnsi="Cambria" w:cs="Arial"/>
                <w:color w:val="000000"/>
                <w:sz w:val="22"/>
                <w:szCs w:val="22"/>
                <w:lang w:val="sl-SI" w:eastAsia="sl-SI"/>
              </w:rPr>
              <w:t> </w:t>
            </w:r>
          </w:p>
        </w:tc>
      </w:tr>
      <w:tr w:rsidR="00BF7820" w:rsidRPr="00A35FE8" w:rsidTr="004400A3">
        <w:trPr>
          <w:trHeight w:val="288"/>
        </w:trPr>
        <w:tc>
          <w:tcPr>
            <w:tcW w:w="2060" w:type="dxa"/>
            <w:shd w:val="clear" w:color="auto" w:fill="auto"/>
            <w:noWrap/>
            <w:vAlign w:val="bottom"/>
            <w:hideMark/>
          </w:tcPr>
          <w:p w:rsidR="00BF7820" w:rsidRPr="00A35FE8" w:rsidRDefault="00BF7820" w:rsidP="00D54BE9">
            <w:pPr>
              <w:rPr>
                <w:rFonts w:ascii="Cambria" w:hAnsi="Cambria" w:cs="Arial"/>
                <w:b/>
                <w:color w:val="000000"/>
                <w:lang w:val="sl-SI" w:eastAsia="sl-SI"/>
              </w:rPr>
            </w:pPr>
            <w:r w:rsidRPr="00A35FE8">
              <w:rPr>
                <w:rFonts w:ascii="Cambria" w:hAnsi="Cambria" w:cs="Arial"/>
                <w:b/>
                <w:color w:val="000000"/>
                <w:lang w:val="sl-SI" w:eastAsia="sl-SI"/>
              </w:rPr>
              <w:t xml:space="preserve"> 3. </w:t>
            </w:r>
          </w:p>
        </w:tc>
        <w:tc>
          <w:tcPr>
            <w:tcW w:w="1559" w:type="dxa"/>
            <w:shd w:val="clear" w:color="auto" w:fill="auto"/>
            <w:noWrap/>
            <w:vAlign w:val="bottom"/>
            <w:hideMark/>
          </w:tcPr>
          <w:p w:rsidR="00BF7820" w:rsidRPr="00A35FE8" w:rsidRDefault="00BF7820" w:rsidP="00D54BE9">
            <w:pPr>
              <w:rPr>
                <w:rFonts w:ascii="Cambria" w:hAnsi="Cambria" w:cs="Arial"/>
                <w:color w:val="000000"/>
                <w:sz w:val="22"/>
                <w:szCs w:val="22"/>
                <w:lang w:val="sl-SI" w:eastAsia="sl-SI"/>
              </w:rPr>
            </w:pPr>
            <w:r w:rsidRPr="00A35FE8">
              <w:rPr>
                <w:rFonts w:ascii="Cambria" w:hAnsi="Cambria" w:cs="Arial"/>
                <w:color w:val="000000"/>
                <w:sz w:val="22"/>
                <w:szCs w:val="22"/>
                <w:lang w:val="sl-SI" w:eastAsia="sl-SI"/>
              </w:rPr>
              <w:t> </w:t>
            </w:r>
          </w:p>
        </w:tc>
        <w:tc>
          <w:tcPr>
            <w:tcW w:w="1843" w:type="dxa"/>
            <w:shd w:val="clear" w:color="auto" w:fill="auto"/>
            <w:noWrap/>
            <w:vAlign w:val="bottom"/>
            <w:hideMark/>
          </w:tcPr>
          <w:p w:rsidR="00BF7820" w:rsidRPr="00A35FE8" w:rsidRDefault="00BF7820" w:rsidP="00D54BE9">
            <w:pPr>
              <w:rPr>
                <w:rFonts w:ascii="Cambria" w:hAnsi="Cambria" w:cs="Arial"/>
                <w:color w:val="000000"/>
                <w:sz w:val="22"/>
                <w:szCs w:val="22"/>
                <w:lang w:val="sl-SI" w:eastAsia="sl-SI"/>
              </w:rPr>
            </w:pPr>
            <w:r w:rsidRPr="00A35FE8">
              <w:rPr>
                <w:rFonts w:ascii="Cambria" w:hAnsi="Cambria" w:cs="Arial"/>
                <w:color w:val="000000"/>
                <w:sz w:val="22"/>
                <w:szCs w:val="22"/>
                <w:lang w:val="sl-SI" w:eastAsia="sl-SI"/>
              </w:rPr>
              <w:t> </w:t>
            </w:r>
          </w:p>
        </w:tc>
        <w:tc>
          <w:tcPr>
            <w:tcW w:w="1701" w:type="dxa"/>
            <w:shd w:val="clear" w:color="auto" w:fill="auto"/>
            <w:noWrap/>
            <w:vAlign w:val="bottom"/>
            <w:hideMark/>
          </w:tcPr>
          <w:p w:rsidR="00BF7820" w:rsidRPr="00A35FE8" w:rsidRDefault="00BF7820" w:rsidP="00D54BE9">
            <w:pPr>
              <w:rPr>
                <w:rFonts w:ascii="Cambria" w:hAnsi="Cambria" w:cs="Arial"/>
                <w:color w:val="000000"/>
                <w:sz w:val="22"/>
                <w:szCs w:val="22"/>
                <w:lang w:val="sl-SI" w:eastAsia="sl-SI"/>
              </w:rPr>
            </w:pPr>
            <w:r w:rsidRPr="00A35FE8">
              <w:rPr>
                <w:rFonts w:ascii="Cambria" w:hAnsi="Cambria" w:cs="Arial"/>
                <w:color w:val="000000"/>
                <w:sz w:val="22"/>
                <w:szCs w:val="22"/>
                <w:lang w:val="sl-SI" w:eastAsia="sl-SI"/>
              </w:rPr>
              <w:t> </w:t>
            </w:r>
          </w:p>
        </w:tc>
        <w:tc>
          <w:tcPr>
            <w:tcW w:w="2618" w:type="dxa"/>
            <w:vAlign w:val="bottom"/>
          </w:tcPr>
          <w:p w:rsidR="00BF7820" w:rsidRPr="00A35FE8" w:rsidRDefault="00BF7820" w:rsidP="00D54BE9">
            <w:pPr>
              <w:rPr>
                <w:rFonts w:ascii="Cambria" w:hAnsi="Cambria" w:cs="Arial"/>
                <w:color w:val="000000"/>
                <w:sz w:val="22"/>
                <w:szCs w:val="22"/>
                <w:lang w:val="sl-SI" w:eastAsia="sl-SI"/>
              </w:rPr>
            </w:pPr>
            <w:r w:rsidRPr="00A35FE8">
              <w:rPr>
                <w:rFonts w:ascii="Cambria" w:hAnsi="Cambria" w:cs="Arial"/>
                <w:color w:val="000000"/>
                <w:sz w:val="22"/>
                <w:szCs w:val="22"/>
                <w:lang w:val="sl-SI" w:eastAsia="sl-SI"/>
              </w:rPr>
              <w:t> </w:t>
            </w:r>
          </w:p>
        </w:tc>
      </w:tr>
      <w:tr w:rsidR="00BF7820" w:rsidRPr="00A35FE8" w:rsidTr="004400A3">
        <w:trPr>
          <w:trHeight w:val="288"/>
        </w:trPr>
        <w:tc>
          <w:tcPr>
            <w:tcW w:w="2060" w:type="dxa"/>
            <w:shd w:val="clear" w:color="auto" w:fill="auto"/>
            <w:noWrap/>
            <w:vAlign w:val="bottom"/>
            <w:hideMark/>
          </w:tcPr>
          <w:p w:rsidR="00BF7820" w:rsidRPr="00A35FE8" w:rsidRDefault="00BF7820" w:rsidP="00D54BE9">
            <w:pPr>
              <w:rPr>
                <w:rFonts w:ascii="Cambria" w:hAnsi="Cambria" w:cs="Arial"/>
                <w:b/>
                <w:color w:val="000000"/>
                <w:lang w:val="sl-SI" w:eastAsia="sl-SI"/>
              </w:rPr>
            </w:pPr>
            <w:r w:rsidRPr="00A35FE8">
              <w:rPr>
                <w:rFonts w:ascii="Cambria" w:hAnsi="Cambria" w:cs="Arial"/>
                <w:b/>
                <w:color w:val="000000"/>
                <w:lang w:val="sl-SI" w:eastAsia="sl-SI"/>
              </w:rPr>
              <w:t xml:space="preserve"> 4.</w:t>
            </w:r>
          </w:p>
        </w:tc>
        <w:tc>
          <w:tcPr>
            <w:tcW w:w="1559" w:type="dxa"/>
            <w:shd w:val="clear" w:color="auto" w:fill="auto"/>
            <w:noWrap/>
            <w:vAlign w:val="bottom"/>
            <w:hideMark/>
          </w:tcPr>
          <w:p w:rsidR="00BF7820" w:rsidRPr="00A35FE8" w:rsidRDefault="00BF7820" w:rsidP="00D54BE9">
            <w:pPr>
              <w:rPr>
                <w:rFonts w:ascii="Cambria" w:hAnsi="Cambria" w:cs="Arial"/>
                <w:color w:val="000000"/>
                <w:sz w:val="22"/>
                <w:szCs w:val="22"/>
                <w:lang w:val="sl-SI" w:eastAsia="sl-SI"/>
              </w:rPr>
            </w:pPr>
            <w:r w:rsidRPr="00A35FE8">
              <w:rPr>
                <w:rFonts w:ascii="Cambria" w:hAnsi="Cambria" w:cs="Arial"/>
                <w:color w:val="000000"/>
                <w:sz w:val="22"/>
                <w:szCs w:val="22"/>
                <w:lang w:val="sl-SI" w:eastAsia="sl-SI"/>
              </w:rPr>
              <w:t> </w:t>
            </w:r>
          </w:p>
        </w:tc>
        <w:tc>
          <w:tcPr>
            <w:tcW w:w="1843" w:type="dxa"/>
            <w:shd w:val="clear" w:color="auto" w:fill="auto"/>
            <w:noWrap/>
            <w:vAlign w:val="bottom"/>
            <w:hideMark/>
          </w:tcPr>
          <w:p w:rsidR="00BF7820" w:rsidRPr="00A35FE8" w:rsidRDefault="00BF7820" w:rsidP="00D54BE9">
            <w:pPr>
              <w:rPr>
                <w:rFonts w:ascii="Cambria" w:hAnsi="Cambria" w:cs="Arial"/>
                <w:color w:val="000000"/>
                <w:sz w:val="22"/>
                <w:szCs w:val="22"/>
                <w:lang w:val="sl-SI" w:eastAsia="sl-SI"/>
              </w:rPr>
            </w:pPr>
            <w:r w:rsidRPr="00A35FE8">
              <w:rPr>
                <w:rFonts w:ascii="Cambria" w:hAnsi="Cambria" w:cs="Arial"/>
                <w:color w:val="000000"/>
                <w:sz w:val="22"/>
                <w:szCs w:val="22"/>
                <w:lang w:val="sl-SI" w:eastAsia="sl-SI"/>
              </w:rPr>
              <w:t> </w:t>
            </w:r>
          </w:p>
        </w:tc>
        <w:tc>
          <w:tcPr>
            <w:tcW w:w="1701" w:type="dxa"/>
            <w:shd w:val="clear" w:color="auto" w:fill="auto"/>
            <w:noWrap/>
            <w:vAlign w:val="bottom"/>
            <w:hideMark/>
          </w:tcPr>
          <w:p w:rsidR="00BF7820" w:rsidRPr="00A35FE8" w:rsidRDefault="00BF7820" w:rsidP="00D54BE9">
            <w:pPr>
              <w:rPr>
                <w:rFonts w:ascii="Cambria" w:hAnsi="Cambria" w:cs="Arial"/>
                <w:color w:val="000000"/>
                <w:sz w:val="22"/>
                <w:szCs w:val="22"/>
                <w:lang w:val="sl-SI" w:eastAsia="sl-SI"/>
              </w:rPr>
            </w:pPr>
            <w:r w:rsidRPr="00A35FE8">
              <w:rPr>
                <w:rFonts w:ascii="Cambria" w:hAnsi="Cambria" w:cs="Arial"/>
                <w:color w:val="000000"/>
                <w:sz w:val="22"/>
                <w:szCs w:val="22"/>
                <w:lang w:val="sl-SI" w:eastAsia="sl-SI"/>
              </w:rPr>
              <w:t> </w:t>
            </w:r>
          </w:p>
        </w:tc>
        <w:tc>
          <w:tcPr>
            <w:tcW w:w="2618" w:type="dxa"/>
            <w:vAlign w:val="bottom"/>
          </w:tcPr>
          <w:p w:rsidR="00BF7820" w:rsidRPr="00A35FE8" w:rsidRDefault="00BF7820" w:rsidP="00D54BE9">
            <w:pPr>
              <w:rPr>
                <w:rFonts w:ascii="Cambria" w:hAnsi="Cambria" w:cs="Arial"/>
                <w:color w:val="000000"/>
                <w:sz w:val="22"/>
                <w:szCs w:val="22"/>
                <w:lang w:val="sl-SI" w:eastAsia="sl-SI"/>
              </w:rPr>
            </w:pPr>
            <w:r w:rsidRPr="00A35FE8">
              <w:rPr>
                <w:rFonts w:ascii="Cambria" w:hAnsi="Cambria" w:cs="Arial"/>
                <w:color w:val="000000"/>
                <w:sz w:val="22"/>
                <w:szCs w:val="22"/>
                <w:lang w:val="sl-SI" w:eastAsia="sl-SI"/>
              </w:rPr>
              <w:t> </w:t>
            </w:r>
          </w:p>
        </w:tc>
      </w:tr>
      <w:tr w:rsidR="00BF7820" w:rsidRPr="00A35FE8" w:rsidTr="004400A3">
        <w:trPr>
          <w:trHeight w:val="288"/>
        </w:trPr>
        <w:tc>
          <w:tcPr>
            <w:tcW w:w="2060" w:type="dxa"/>
            <w:shd w:val="clear" w:color="auto" w:fill="auto"/>
            <w:noWrap/>
            <w:vAlign w:val="bottom"/>
            <w:hideMark/>
          </w:tcPr>
          <w:p w:rsidR="00BF7820" w:rsidRPr="00A35FE8" w:rsidRDefault="00BF7820" w:rsidP="00D54BE9">
            <w:pPr>
              <w:rPr>
                <w:rFonts w:ascii="Cambria" w:hAnsi="Cambria" w:cs="Arial"/>
                <w:b/>
                <w:color w:val="000000"/>
                <w:lang w:val="sl-SI" w:eastAsia="sl-SI"/>
              </w:rPr>
            </w:pPr>
            <w:r w:rsidRPr="00A35FE8">
              <w:rPr>
                <w:rFonts w:ascii="Cambria" w:hAnsi="Cambria" w:cs="Arial"/>
                <w:b/>
                <w:color w:val="000000"/>
                <w:lang w:val="sl-SI" w:eastAsia="sl-SI"/>
              </w:rPr>
              <w:t xml:space="preserve"> 5.</w:t>
            </w:r>
          </w:p>
        </w:tc>
        <w:tc>
          <w:tcPr>
            <w:tcW w:w="1559" w:type="dxa"/>
            <w:shd w:val="clear" w:color="auto" w:fill="auto"/>
            <w:noWrap/>
            <w:vAlign w:val="bottom"/>
            <w:hideMark/>
          </w:tcPr>
          <w:p w:rsidR="00BF7820" w:rsidRPr="00A35FE8" w:rsidRDefault="00BF7820" w:rsidP="00D54BE9">
            <w:pPr>
              <w:rPr>
                <w:rFonts w:ascii="Cambria" w:hAnsi="Cambria" w:cs="Arial"/>
                <w:color w:val="000000"/>
                <w:sz w:val="22"/>
                <w:szCs w:val="22"/>
                <w:lang w:val="sl-SI" w:eastAsia="sl-SI"/>
              </w:rPr>
            </w:pPr>
            <w:r w:rsidRPr="00A35FE8">
              <w:rPr>
                <w:rFonts w:ascii="Cambria" w:hAnsi="Cambria" w:cs="Arial"/>
                <w:color w:val="000000"/>
                <w:sz w:val="22"/>
                <w:szCs w:val="22"/>
                <w:lang w:val="sl-SI" w:eastAsia="sl-SI"/>
              </w:rPr>
              <w:t> </w:t>
            </w:r>
          </w:p>
        </w:tc>
        <w:tc>
          <w:tcPr>
            <w:tcW w:w="1843" w:type="dxa"/>
            <w:shd w:val="clear" w:color="auto" w:fill="auto"/>
            <w:noWrap/>
            <w:vAlign w:val="bottom"/>
            <w:hideMark/>
          </w:tcPr>
          <w:p w:rsidR="00BF7820" w:rsidRPr="00A35FE8" w:rsidRDefault="00BF7820" w:rsidP="00D54BE9">
            <w:pPr>
              <w:rPr>
                <w:rFonts w:ascii="Cambria" w:hAnsi="Cambria" w:cs="Arial"/>
                <w:color w:val="000000"/>
                <w:sz w:val="22"/>
                <w:szCs w:val="22"/>
                <w:lang w:val="sl-SI" w:eastAsia="sl-SI"/>
              </w:rPr>
            </w:pPr>
            <w:r w:rsidRPr="00A35FE8">
              <w:rPr>
                <w:rFonts w:ascii="Cambria" w:hAnsi="Cambria" w:cs="Arial"/>
                <w:color w:val="000000"/>
                <w:sz w:val="22"/>
                <w:szCs w:val="22"/>
                <w:lang w:val="sl-SI" w:eastAsia="sl-SI"/>
              </w:rPr>
              <w:t> </w:t>
            </w:r>
          </w:p>
        </w:tc>
        <w:tc>
          <w:tcPr>
            <w:tcW w:w="1701" w:type="dxa"/>
            <w:shd w:val="clear" w:color="auto" w:fill="auto"/>
            <w:noWrap/>
            <w:vAlign w:val="bottom"/>
            <w:hideMark/>
          </w:tcPr>
          <w:p w:rsidR="00BF7820" w:rsidRPr="00A35FE8" w:rsidRDefault="00BF7820" w:rsidP="00D54BE9">
            <w:pPr>
              <w:rPr>
                <w:rFonts w:ascii="Cambria" w:hAnsi="Cambria" w:cs="Arial"/>
                <w:color w:val="000000"/>
                <w:sz w:val="22"/>
                <w:szCs w:val="22"/>
                <w:lang w:val="sl-SI" w:eastAsia="sl-SI"/>
              </w:rPr>
            </w:pPr>
            <w:r w:rsidRPr="00A35FE8">
              <w:rPr>
                <w:rFonts w:ascii="Cambria" w:hAnsi="Cambria" w:cs="Arial"/>
                <w:color w:val="000000"/>
                <w:sz w:val="22"/>
                <w:szCs w:val="22"/>
                <w:lang w:val="sl-SI" w:eastAsia="sl-SI"/>
              </w:rPr>
              <w:t> </w:t>
            </w:r>
          </w:p>
        </w:tc>
        <w:tc>
          <w:tcPr>
            <w:tcW w:w="2618" w:type="dxa"/>
            <w:vAlign w:val="bottom"/>
          </w:tcPr>
          <w:p w:rsidR="00BF7820" w:rsidRPr="00A35FE8" w:rsidRDefault="00BF7820" w:rsidP="00D54BE9">
            <w:pPr>
              <w:rPr>
                <w:rFonts w:ascii="Cambria" w:hAnsi="Cambria" w:cs="Arial"/>
                <w:color w:val="000000"/>
                <w:sz w:val="22"/>
                <w:szCs w:val="22"/>
                <w:lang w:val="sl-SI" w:eastAsia="sl-SI"/>
              </w:rPr>
            </w:pPr>
            <w:r w:rsidRPr="00A35FE8">
              <w:rPr>
                <w:rFonts w:ascii="Cambria" w:hAnsi="Cambria" w:cs="Arial"/>
                <w:color w:val="000000"/>
                <w:sz w:val="22"/>
                <w:szCs w:val="22"/>
                <w:lang w:val="sl-SI" w:eastAsia="sl-SI"/>
              </w:rPr>
              <w:t> </w:t>
            </w:r>
          </w:p>
        </w:tc>
      </w:tr>
    </w:tbl>
    <w:p w:rsidR="00BF7820" w:rsidRPr="00A35FE8" w:rsidRDefault="00BF7820" w:rsidP="00BF7820">
      <w:pPr>
        <w:jc w:val="both"/>
        <w:rPr>
          <w:rFonts w:ascii="Cambria" w:hAnsi="Cambria" w:cs="Arial"/>
          <w:b/>
          <w:color w:val="000000"/>
          <w:sz w:val="22"/>
          <w:szCs w:val="22"/>
          <w:lang w:val="sl-SI"/>
        </w:rPr>
      </w:pPr>
      <w:r w:rsidRPr="00A35FE8">
        <w:rPr>
          <w:rFonts w:ascii="Cambria" w:hAnsi="Cambria" w:cs="Arial"/>
          <w:b/>
          <w:color w:val="000000"/>
          <w:sz w:val="22"/>
          <w:szCs w:val="22"/>
          <w:lang w:val="sl-SI"/>
        </w:rPr>
        <w:t xml:space="preserve">*Priloga: Potrditev reference - priporočila na obrazcu »Izjava referenčnega naročnika- OBRAZEC </w:t>
      </w:r>
      <w:r w:rsidR="004400A3">
        <w:rPr>
          <w:rFonts w:ascii="Cambria" w:hAnsi="Cambria" w:cs="Arial"/>
          <w:b/>
          <w:color w:val="000000"/>
          <w:sz w:val="22"/>
          <w:szCs w:val="22"/>
          <w:lang w:val="sl-SI"/>
        </w:rPr>
        <w:t>4</w:t>
      </w:r>
      <w:r w:rsidRPr="00A35FE8">
        <w:rPr>
          <w:rFonts w:ascii="Cambria" w:hAnsi="Cambria" w:cs="Arial"/>
          <w:b/>
          <w:color w:val="000000"/>
          <w:sz w:val="22"/>
          <w:szCs w:val="22"/>
          <w:lang w:val="sl-SI"/>
        </w:rPr>
        <w:t>.4«</w:t>
      </w:r>
    </w:p>
    <w:p w:rsidR="00BF7820" w:rsidRPr="00A35FE8" w:rsidRDefault="00BF7820" w:rsidP="00BF7820">
      <w:pPr>
        <w:keepNext/>
        <w:jc w:val="both"/>
        <w:outlineLvl w:val="0"/>
        <w:rPr>
          <w:rFonts w:ascii="Cambria" w:hAnsi="Cambria" w:cs="Arial"/>
          <w:b/>
          <w:color w:val="000000"/>
          <w:sz w:val="28"/>
          <w:szCs w:val="28"/>
          <w:lang w:val="sl-SI"/>
        </w:rPr>
      </w:pPr>
    </w:p>
    <w:p w:rsidR="00BF7820" w:rsidRPr="00A35FE8" w:rsidRDefault="00BF7820" w:rsidP="00BF7820">
      <w:pPr>
        <w:jc w:val="both"/>
        <w:rPr>
          <w:rFonts w:ascii="Cambria" w:hAnsi="Cambria"/>
          <w:color w:val="000000"/>
          <w:lang w:val="sl-SI"/>
        </w:rPr>
      </w:pPr>
    </w:p>
    <w:p w:rsidR="00BF7820" w:rsidRPr="00A35FE8" w:rsidRDefault="00BF7820" w:rsidP="00BF7820">
      <w:pPr>
        <w:spacing w:line="480" w:lineRule="auto"/>
        <w:jc w:val="center"/>
        <w:rPr>
          <w:rFonts w:ascii="Cambria" w:hAnsi="Cambria"/>
          <w:color w:val="000000"/>
          <w:sz w:val="22"/>
          <w:szCs w:val="22"/>
          <w:lang w:val="sl-SI"/>
        </w:rPr>
      </w:pPr>
      <w:r w:rsidRPr="00A35FE8">
        <w:rPr>
          <w:rFonts w:ascii="Cambria" w:hAnsi="Cambria"/>
          <w:color w:val="000000"/>
          <w:sz w:val="22"/>
          <w:szCs w:val="22"/>
          <w:lang w:val="sl-SI"/>
        </w:rPr>
        <w:t xml:space="preserve">To potrdilo je sestavni del in priloga prijave na razpis </w:t>
      </w:r>
    </w:p>
    <w:p w:rsidR="00BF7820" w:rsidRPr="00A35FE8" w:rsidRDefault="00BF7820" w:rsidP="00BF7820">
      <w:pPr>
        <w:spacing w:line="480" w:lineRule="auto"/>
        <w:jc w:val="center"/>
        <w:rPr>
          <w:rFonts w:ascii="Cambria" w:hAnsi="Cambria"/>
          <w:color w:val="000000"/>
          <w:sz w:val="22"/>
          <w:szCs w:val="22"/>
          <w:lang w:val="sl-SI"/>
        </w:rPr>
      </w:pPr>
      <w:r w:rsidRPr="00A35FE8">
        <w:rPr>
          <w:rFonts w:ascii="Cambria" w:hAnsi="Cambria"/>
          <w:color w:val="000000"/>
          <w:sz w:val="22"/>
          <w:szCs w:val="22"/>
          <w:lang w:val="sl-SI"/>
        </w:rPr>
        <w:t>za</w:t>
      </w:r>
    </w:p>
    <w:p w:rsidR="00BF7820" w:rsidRPr="00A35FE8" w:rsidRDefault="00CF6219" w:rsidP="007E3825">
      <w:pPr>
        <w:jc w:val="center"/>
        <w:rPr>
          <w:rFonts w:ascii="Cambria" w:hAnsi="Cambria"/>
          <w:color w:val="000000"/>
          <w:lang w:val="sl-SI"/>
        </w:rPr>
      </w:pPr>
      <w:r w:rsidRPr="00A35FE8">
        <w:rPr>
          <w:rFonts w:ascii="Cambria" w:hAnsi="Cambria" w:cs="Arial"/>
          <w:b/>
          <w:caps/>
          <w:color w:val="000000"/>
          <w:sz w:val="24"/>
          <w:szCs w:val="24"/>
          <w:lang w:val="pt-BR"/>
        </w:rPr>
        <w:t>»</w:t>
      </w:r>
      <w:r w:rsidR="00057269">
        <w:rPr>
          <w:rFonts w:ascii="Cambria" w:hAnsi="Cambria" w:cs="Arial"/>
          <w:b/>
          <w:caps/>
          <w:color w:val="000000"/>
          <w:sz w:val="24"/>
          <w:szCs w:val="24"/>
        </w:rPr>
        <w:t>DOBAVA IN VZDRŽEVANJE RAČUNALNIŠKE OPREME</w:t>
      </w:r>
      <w:r w:rsidRPr="00A35FE8">
        <w:rPr>
          <w:rFonts w:ascii="Cambria" w:hAnsi="Cambria" w:cs="Arial"/>
          <w:b/>
          <w:caps/>
          <w:color w:val="000000"/>
          <w:sz w:val="24"/>
          <w:szCs w:val="24"/>
          <w:lang w:val="pt-BR"/>
        </w:rPr>
        <w:t>«</w:t>
      </w:r>
    </w:p>
    <w:p w:rsidR="00BF7820" w:rsidRPr="00A35FE8" w:rsidRDefault="00BF7820" w:rsidP="00BF7820">
      <w:pPr>
        <w:jc w:val="both"/>
        <w:rPr>
          <w:rFonts w:ascii="Cambria" w:hAnsi="Cambria"/>
          <w:color w:val="000000"/>
          <w:lang w:val="sl-SI"/>
        </w:rPr>
      </w:pPr>
    </w:p>
    <w:p w:rsidR="00BF7820" w:rsidRPr="00A35FE8" w:rsidRDefault="00BF7820" w:rsidP="00BF7820">
      <w:pPr>
        <w:jc w:val="both"/>
        <w:rPr>
          <w:rFonts w:ascii="Cambria" w:hAnsi="Cambria"/>
          <w:color w:val="000000"/>
          <w:lang w:val="sl-SI"/>
        </w:rPr>
      </w:pPr>
    </w:p>
    <w:p w:rsidR="00B83ECE" w:rsidRPr="00A35FE8" w:rsidRDefault="00B83ECE" w:rsidP="00BF7820">
      <w:pPr>
        <w:jc w:val="both"/>
        <w:rPr>
          <w:rFonts w:ascii="Cambria" w:hAnsi="Cambria"/>
          <w:color w:val="000000"/>
          <w:lang w:val="sl-SI"/>
        </w:rPr>
      </w:pPr>
    </w:p>
    <w:p w:rsidR="00B83ECE" w:rsidRPr="00A35FE8" w:rsidRDefault="00B83ECE" w:rsidP="00BF7820">
      <w:pPr>
        <w:jc w:val="both"/>
        <w:rPr>
          <w:rFonts w:ascii="Cambria" w:hAnsi="Cambria"/>
          <w:color w:val="000000"/>
          <w:lang w:val="sl-SI"/>
        </w:rPr>
      </w:pPr>
    </w:p>
    <w:p w:rsidR="00B83ECE" w:rsidRPr="00A35FE8" w:rsidRDefault="00B83ECE" w:rsidP="00BF7820">
      <w:pPr>
        <w:jc w:val="both"/>
        <w:rPr>
          <w:rFonts w:ascii="Cambria" w:hAnsi="Cambria"/>
          <w:color w:val="000000"/>
          <w:lang w:val="sl-SI"/>
        </w:rPr>
      </w:pPr>
    </w:p>
    <w:p w:rsidR="00B83ECE" w:rsidRPr="00A35FE8" w:rsidRDefault="00B83ECE" w:rsidP="00BF7820">
      <w:pPr>
        <w:jc w:val="both"/>
        <w:rPr>
          <w:rFonts w:ascii="Cambria" w:hAnsi="Cambria"/>
          <w:color w:val="000000"/>
          <w:lang w:val="sl-SI"/>
        </w:rPr>
      </w:pPr>
    </w:p>
    <w:p w:rsidR="00B83ECE" w:rsidRPr="00A35FE8" w:rsidRDefault="00B83ECE" w:rsidP="00BF7820">
      <w:pPr>
        <w:jc w:val="both"/>
        <w:rPr>
          <w:rFonts w:ascii="Cambria" w:hAnsi="Cambria"/>
          <w:color w:val="000000"/>
          <w:lang w:val="sl-SI"/>
        </w:rPr>
      </w:pPr>
    </w:p>
    <w:p w:rsidR="00B83ECE" w:rsidRPr="00A35FE8" w:rsidRDefault="00B83ECE" w:rsidP="00BF7820">
      <w:pPr>
        <w:jc w:val="both"/>
        <w:rPr>
          <w:rFonts w:ascii="Cambria" w:hAnsi="Cambria"/>
          <w:color w:val="000000"/>
          <w:lang w:val="sl-SI"/>
        </w:rPr>
      </w:pPr>
    </w:p>
    <w:p w:rsidR="00CE3A97" w:rsidRPr="00A35FE8" w:rsidRDefault="00CE3A97" w:rsidP="00BF7820">
      <w:pPr>
        <w:jc w:val="both"/>
        <w:rPr>
          <w:rFonts w:ascii="Cambria" w:hAnsi="Cambria"/>
          <w:color w:val="000000"/>
          <w:lang w:val="sl-SI"/>
        </w:rPr>
      </w:pPr>
    </w:p>
    <w:p w:rsidR="00CE3A97" w:rsidRPr="00A35FE8" w:rsidRDefault="00CE3A97" w:rsidP="00BF7820">
      <w:pPr>
        <w:jc w:val="both"/>
        <w:rPr>
          <w:rFonts w:ascii="Cambria" w:hAnsi="Cambria"/>
          <w:color w:val="000000"/>
          <w:lang w:val="sl-SI"/>
        </w:rPr>
      </w:pPr>
    </w:p>
    <w:p w:rsidR="00CE3A97" w:rsidRPr="00A35FE8" w:rsidRDefault="00CE3A97" w:rsidP="00BF7820">
      <w:pPr>
        <w:jc w:val="both"/>
        <w:rPr>
          <w:rFonts w:ascii="Cambria" w:hAnsi="Cambria"/>
          <w:color w:val="000000"/>
          <w:lang w:val="sl-SI"/>
        </w:rPr>
      </w:pPr>
    </w:p>
    <w:p w:rsidR="00CE3A97" w:rsidRPr="00A35FE8" w:rsidRDefault="00CE3A97" w:rsidP="00BF7820">
      <w:pPr>
        <w:jc w:val="both"/>
        <w:rPr>
          <w:rFonts w:ascii="Cambria" w:hAnsi="Cambria"/>
          <w:color w:val="000000"/>
          <w:lang w:val="sl-SI"/>
        </w:rPr>
      </w:pPr>
    </w:p>
    <w:p w:rsidR="00CE3A97" w:rsidRPr="00A35FE8" w:rsidRDefault="00CE3A97" w:rsidP="00BF7820">
      <w:pPr>
        <w:jc w:val="both"/>
        <w:rPr>
          <w:rFonts w:ascii="Cambria" w:hAnsi="Cambria"/>
          <w:color w:val="000000"/>
          <w:lang w:val="sl-SI"/>
        </w:rPr>
      </w:pPr>
    </w:p>
    <w:p w:rsidR="00CE3A97" w:rsidRPr="00A35FE8" w:rsidRDefault="00CE3A97" w:rsidP="00BF7820">
      <w:pPr>
        <w:jc w:val="both"/>
        <w:rPr>
          <w:rFonts w:ascii="Cambria" w:hAnsi="Cambria"/>
          <w:color w:val="000000"/>
          <w:lang w:val="sl-SI"/>
        </w:rPr>
      </w:pPr>
    </w:p>
    <w:p w:rsidR="00BA3B19" w:rsidRPr="00A35FE8" w:rsidRDefault="00BA3B19" w:rsidP="00BF7820">
      <w:pPr>
        <w:jc w:val="both"/>
        <w:rPr>
          <w:rFonts w:ascii="Cambria" w:hAnsi="Cambria"/>
          <w:color w:val="000000"/>
          <w:lang w:val="sl-SI"/>
        </w:rPr>
      </w:pPr>
    </w:p>
    <w:p w:rsidR="00BA3B19" w:rsidRPr="00A35FE8" w:rsidRDefault="00BA3B19" w:rsidP="00BF7820">
      <w:pPr>
        <w:jc w:val="both"/>
        <w:rPr>
          <w:rFonts w:ascii="Cambria" w:hAnsi="Cambria"/>
          <w:color w:val="000000"/>
          <w:lang w:val="sl-SI"/>
        </w:rPr>
      </w:pPr>
    </w:p>
    <w:p w:rsidR="00BA3B19" w:rsidRPr="00A35FE8" w:rsidRDefault="00BA3B19" w:rsidP="00BF7820">
      <w:pPr>
        <w:jc w:val="both"/>
        <w:rPr>
          <w:rFonts w:ascii="Cambria" w:hAnsi="Cambria"/>
          <w:color w:val="000000"/>
          <w:lang w:val="sl-SI"/>
        </w:rPr>
      </w:pPr>
    </w:p>
    <w:p w:rsidR="00BA3B19" w:rsidRPr="00A35FE8" w:rsidRDefault="00BA3B19" w:rsidP="00BF7820">
      <w:pPr>
        <w:jc w:val="both"/>
        <w:rPr>
          <w:rFonts w:ascii="Cambria" w:hAnsi="Cambria"/>
          <w:color w:val="000000"/>
          <w:lang w:val="sl-SI"/>
        </w:rPr>
      </w:pPr>
    </w:p>
    <w:p w:rsidR="00BA3B19" w:rsidRPr="00A35FE8" w:rsidRDefault="00BA3B19" w:rsidP="00BF7820">
      <w:pPr>
        <w:jc w:val="both"/>
        <w:rPr>
          <w:rFonts w:ascii="Cambria" w:hAnsi="Cambria"/>
          <w:color w:val="000000"/>
          <w:lang w:val="sl-SI"/>
        </w:rPr>
      </w:pPr>
    </w:p>
    <w:p w:rsidR="00CE3A97" w:rsidRPr="00A35FE8" w:rsidRDefault="00CE3A97" w:rsidP="00BF7820">
      <w:pPr>
        <w:jc w:val="both"/>
        <w:rPr>
          <w:rFonts w:ascii="Cambria" w:hAnsi="Cambria"/>
          <w:color w:val="000000"/>
          <w:lang w:val="sl-SI"/>
        </w:rPr>
      </w:pPr>
    </w:p>
    <w:p w:rsidR="00BF7820" w:rsidRPr="00A35FE8" w:rsidRDefault="00BF7820" w:rsidP="00BF7820">
      <w:pPr>
        <w:jc w:val="both"/>
        <w:rPr>
          <w:rFonts w:ascii="Cambria" w:hAnsi="Cambria"/>
          <w:color w:val="000000"/>
          <w:lang w:val="sl-SI"/>
        </w:rPr>
      </w:pPr>
    </w:p>
    <w:p w:rsidR="00BF7820" w:rsidRPr="00A35FE8" w:rsidRDefault="00BF7820" w:rsidP="00BF7820">
      <w:pPr>
        <w:jc w:val="both"/>
        <w:rPr>
          <w:rFonts w:ascii="Cambria" w:hAnsi="Cambria"/>
          <w:color w:val="000000"/>
          <w:lang w:val="sl-SI"/>
        </w:rPr>
      </w:pPr>
    </w:p>
    <w:p w:rsidR="00BF7820" w:rsidRPr="00A35FE8" w:rsidRDefault="00BF7820" w:rsidP="00BF7820">
      <w:pPr>
        <w:jc w:val="both"/>
        <w:rPr>
          <w:rFonts w:ascii="Cambria" w:hAnsi="Cambria"/>
          <w:color w:val="000000"/>
          <w:lang w:val="sl-SI"/>
        </w:rPr>
      </w:pPr>
    </w:p>
    <w:tbl>
      <w:tblPr>
        <w:tblW w:w="9570" w:type="dxa"/>
        <w:tblLayout w:type="fixed"/>
        <w:tblLook w:val="0000" w:firstRow="0" w:lastRow="0" w:firstColumn="0" w:lastColumn="0" w:noHBand="0" w:noVBand="0"/>
      </w:tblPr>
      <w:tblGrid>
        <w:gridCol w:w="3190"/>
        <w:gridCol w:w="3190"/>
        <w:gridCol w:w="3190"/>
      </w:tblGrid>
      <w:tr w:rsidR="00BF7820" w:rsidRPr="00A35FE8" w:rsidTr="00D54BE9">
        <w:tc>
          <w:tcPr>
            <w:tcW w:w="3190" w:type="dxa"/>
          </w:tcPr>
          <w:p w:rsidR="00BF7820" w:rsidRPr="00A35FE8" w:rsidRDefault="00BF7820" w:rsidP="00D54BE9">
            <w:pPr>
              <w:jc w:val="both"/>
              <w:rPr>
                <w:rFonts w:ascii="Cambria" w:hAnsi="Cambria"/>
                <w:color w:val="000000"/>
                <w:lang w:val="sl-SI"/>
              </w:rPr>
            </w:pPr>
          </w:p>
        </w:tc>
        <w:tc>
          <w:tcPr>
            <w:tcW w:w="3190" w:type="dxa"/>
          </w:tcPr>
          <w:p w:rsidR="00BF7820" w:rsidRPr="00A35FE8" w:rsidRDefault="00BF7820" w:rsidP="00D54BE9">
            <w:pPr>
              <w:jc w:val="both"/>
              <w:rPr>
                <w:rFonts w:ascii="Cambria" w:hAnsi="Cambria"/>
                <w:color w:val="000000"/>
                <w:lang w:val="sl-SI"/>
              </w:rPr>
            </w:pPr>
          </w:p>
        </w:tc>
        <w:tc>
          <w:tcPr>
            <w:tcW w:w="3190" w:type="dxa"/>
          </w:tcPr>
          <w:p w:rsidR="00BF7820" w:rsidRPr="00A35FE8" w:rsidRDefault="00C46417" w:rsidP="00D54BE9">
            <w:pPr>
              <w:jc w:val="center"/>
              <w:rPr>
                <w:rFonts w:ascii="Cambria" w:hAnsi="Cambria"/>
                <w:color w:val="000000"/>
                <w:sz w:val="22"/>
                <w:szCs w:val="22"/>
                <w:lang w:val="sl-SI"/>
              </w:rPr>
            </w:pPr>
            <w:r w:rsidRPr="00A35FE8">
              <w:rPr>
                <w:rFonts w:ascii="Cambria" w:hAnsi="Cambria"/>
                <w:color w:val="000000"/>
                <w:sz w:val="22"/>
                <w:szCs w:val="22"/>
                <w:lang w:val="sl-SI"/>
              </w:rPr>
              <w:t>Prijavitelj</w:t>
            </w:r>
            <w:r w:rsidR="00BF7820" w:rsidRPr="00A35FE8">
              <w:rPr>
                <w:rFonts w:ascii="Cambria" w:hAnsi="Cambria"/>
                <w:color w:val="000000"/>
                <w:sz w:val="22"/>
                <w:szCs w:val="22"/>
                <w:lang w:val="sl-SI"/>
              </w:rPr>
              <w:t>:</w:t>
            </w:r>
          </w:p>
        </w:tc>
      </w:tr>
      <w:tr w:rsidR="00BF7820" w:rsidRPr="00A35FE8" w:rsidTr="00D54BE9">
        <w:trPr>
          <w:trHeight w:hRule="exact" w:val="500"/>
        </w:trPr>
        <w:tc>
          <w:tcPr>
            <w:tcW w:w="3190" w:type="dxa"/>
          </w:tcPr>
          <w:p w:rsidR="00BF7820" w:rsidRPr="00A35FE8" w:rsidRDefault="00BF7820" w:rsidP="00D54BE9">
            <w:pPr>
              <w:jc w:val="center"/>
              <w:rPr>
                <w:rFonts w:ascii="Cambria" w:hAnsi="Cambria"/>
                <w:i/>
                <w:color w:val="000000"/>
                <w:vertAlign w:val="superscript"/>
                <w:lang w:val="sl-SI"/>
              </w:rPr>
            </w:pPr>
          </w:p>
        </w:tc>
        <w:tc>
          <w:tcPr>
            <w:tcW w:w="3190" w:type="dxa"/>
          </w:tcPr>
          <w:p w:rsidR="00BF7820" w:rsidRPr="00A35FE8" w:rsidRDefault="00BF7820" w:rsidP="00D54BE9">
            <w:pPr>
              <w:jc w:val="center"/>
              <w:rPr>
                <w:rFonts w:ascii="Cambria" w:hAnsi="Cambria"/>
                <w:i/>
                <w:color w:val="000000"/>
                <w:vertAlign w:val="superscript"/>
                <w:lang w:val="sl-SI"/>
              </w:rPr>
            </w:pPr>
          </w:p>
        </w:tc>
        <w:tc>
          <w:tcPr>
            <w:tcW w:w="3190" w:type="dxa"/>
          </w:tcPr>
          <w:p w:rsidR="00BF7820" w:rsidRPr="00A35FE8" w:rsidRDefault="00BF7820" w:rsidP="00D54BE9">
            <w:pPr>
              <w:jc w:val="center"/>
              <w:rPr>
                <w:rFonts w:ascii="Cambria" w:hAnsi="Cambria"/>
                <w:i/>
                <w:color w:val="000000"/>
                <w:vertAlign w:val="superscript"/>
                <w:lang w:val="sl-SI"/>
              </w:rPr>
            </w:pPr>
          </w:p>
        </w:tc>
      </w:tr>
      <w:tr w:rsidR="00BF7820" w:rsidRPr="00A35FE8" w:rsidTr="00D54BE9">
        <w:trPr>
          <w:trHeight w:val="86"/>
        </w:trPr>
        <w:tc>
          <w:tcPr>
            <w:tcW w:w="3190" w:type="dxa"/>
            <w:tcBorders>
              <w:top w:val="dashed" w:sz="4" w:space="0" w:color="auto"/>
            </w:tcBorders>
          </w:tcPr>
          <w:p w:rsidR="00BF7820" w:rsidRPr="00A35FE8" w:rsidRDefault="00BF7820" w:rsidP="00D54BE9">
            <w:pPr>
              <w:jc w:val="center"/>
              <w:rPr>
                <w:rFonts w:ascii="Cambria" w:hAnsi="Cambria"/>
                <w:i/>
                <w:color w:val="000000"/>
                <w:sz w:val="16"/>
                <w:lang w:val="sl-SI"/>
              </w:rPr>
            </w:pPr>
            <w:r w:rsidRPr="00A35FE8">
              <w:rPr>
                <w:rFonts w:ascii="Cambria" w:hAnsi="Cambria"/>
                <w:i/>
                <w:color w:val="000000"/>
                <w:sz w:val="16"/>
                <w:lang w:val="sl-SI"/>
              </w:rPr>
              <w:t>(kraj, datum)</w:t>
            </w:r>
          </w:p>
        </w:tc>
        <w:tc>
          <w:tcPr>
            <w:tcW w:w="3190" w:type="dxa"/>
          </w:tcPr>
          <w:p w:rsidR="00BF7820" w:rsidRPr="00A35FE8" w:rsidRDefault="00BF7820" w:rsidP="00D54BE9">
            <w:pPr>
              <w:jc w:val="center"/>
              <w:rPr>
                <w:rFonts w:ascii="Cambria" w:hAnsi="Cambria"/>
                <w:i/>
                <w:color w:val="000000"/>
                <w:sz w:val="16"/>
                <w:lang w:val="sl-SI"/>
              </w:rPr>
            </w:pPr>
            <w:r w:rsidRPr="00A35FE8">
              <w:rPr>
                <w:rFonts w:ascii="Cambria" w:hAnsi="Cambria"/>
                <w:i/>
                <w:color w:val="000000"/>
                <w:sz w:val="16"/>
                <w:lang w:val="sl-SI"/>
              </w:rPr>
              <w:t>(žig)</w:t>
            </w:r>
          </w:p>
        </w:tc>
        <w:tc>
          <w:tcPr>
            <w:tcW w:w="3190" w:type="dxa"/>
            <w:tcBorders>
              <w:top w:val="dashed" w:sz="4" w:space="0" w:color="auto"/>
            </w:tcBorders>
          </w:tcPr>
          <w:p w:rsidR="00BF7820" w:rsidRPr="00A35FE8" w:rsidRDefault="00BF7820" w:rsidP="00D54BE9">
            <w:pPr>
              <w:jc w:val="center"/>
              <w:rPr>
                <w:rFonts w:ascii="Cambria" w:hAnsi="Cambria"/>
                <w:i/>
                <w:color w:val="000000"/>
                <w:sz w:val="16"/>
                <w:lang w:val="sl-SI"/>
              </w:rPr>
            </w:pPr>
            <w:r w:rsidRPr="00A35FE8">
              <w:rPr>
                <w:rFonts w:ascii="Cambria" w:hAnsi="Cambria"/>
                <w:i/>
                <w:color w:val="000000"/>
                <w:sz w:val="16"/>
                <w:lang w:val="sl-SI"/>
              </w:rPr>
              <w:t>(podpis predstavnika)</w:t>
            </w:r>
          </w:p>
        </w:tc>
      </w:tr>
    </w:tbl>
    <w:p w:rsidR="00B034B8" w:rsidRPr="00A35FE8" w:rsidRDefault="00B034B8" w:rsidP="00BF7820">
      <w:pPr>
        <w:rPr>
          <w:rFonts w:ascii="Cambria" w:hAnsi="Cambria" w:cs="Arial"/>
          <w:b/>
          <w:color w:val="000000"/>
          <w:sz w:val="28"/>
          <w:szCs w:val="28"/>
          <w:lang w:val="sl-SI"/>
        </w:rPr>
      </w:pPr>
    </w:p>
    <w:p w:rsidR="00BF7820" w:rsidRPr="00A35FE8" w:rsidRDefault="00B034B8" w:rsidP="00BF7820">
      <w:pPr>
        <w:rPr>
          <w:rFonts w:ascii="Cambria" w:hAnsi="Cambria" w:cs="Arial"/>
          <w:b/>
          <w:color w:val="000000"/>
          <w:sz w:val="28"/>
          <w:szCs w:val="28"/>
          <w:lang w:val="sl-SI"/>
        </w:rPr>
      </w:pPr>
      <w:r w:rsidRPr="00A35FE8">
        <w:rPr>
          <w:rFonts w:ascii="Cambria" w:hAnsi="Cambria" w:cs="Arial"/>
          <w:b/>
          <w:color w:val="000000"/>
          <w:sz w:val="28"/>
          <w:szCs w:val="28"/>
          <w:lang w:val="sl-SI"/>
        </w:rPr>
        <w:br w:type="page"/>
      </w:r>
      <w:r w:rsidR="00BF7820" w:rsidRPr="00A35FE8">
        <w:rPr>
          <w:rFonts w:ascii="Cambria" w:hAnsi="Cambria" w:cs="Arial"/>
          <w:b/>
          <w:color w:val="000000"/>
          <w:sz w:val="28"/>
          <w:szCs w:val="28"/>
          <w:lang w:val="sl-SI"/>
        </w:rPr>
        <w:lastRenderedPageBreak/>
        <w:t>IZJAVA REFERENČNEGA NAROČNIKA</w:t>
      </w:r>
    </w:p>
    <w:p w:rsidR="00BF7820" w:rsidRPr="00A35FE8" w:rsidRDefault="00BF7820" w:rsidP="00BF7820">
      <w:pPr>
        <w:tabs>
          <w:tab w:val="left" w:pos="9639"/>
        </w:tabs>
        <w:jc w:val="right"/>
        <w:rPr>
          <w:rFonts w:ascii="Cambria" w:hAnsi="Cambria" w:cs="Arial"/>
          <w:b/>
          <w:color w:val="000000"/>
          <w:sz w:val="24"/>
          <w:szCs w:val="24"/>
        </w:rPr>
      </w:pPr>
      <w:r w:rsidRPr="00A35FE8">
        <w:rPr>
          <w:rFonts w:ascii="Cambria" w:hAnsi="Cambria" w:cs="Arial"/>
          <w:b/>
          <w:color w:val="000000"/>
          <w:sz w:val="24"/>
          <w:szCs w:val="24"/>
        </w:rPr>
        <w:t xml:space="preserve">OBRAZEC </w:t>
      </w:r>
      <w:r w:rsidR="000A38CF">
        <w:rPr>
          <w:rFonts w:ascii="Cambria" w:hAnsi="Cambria" w:cs="Arial"/>
          <w:b/>
          <w:color w:val="000000"/>
          <w:sz w:val="24"/>
          <w:szCs w:val="24"/>
        </w:rPr>
        <w:t>4</w:t>
      </w:r>
      <w:r w:rsidRPr="00A35FE8">
        <w:rPr>
          <w:rFonts w:ascii="Cambria" w:hAnsi="Cambria" w:cs="Arial"/>
          <w:b/>
          <w:color w:val="000000"/>
          <w:sz w:val="24"/>
          <w:szCs w:val="24"/>
        </w:rPr>
        <w:t>.4</w:t>
      </w:r>
    </w:p>
    <w:p w:rsidR="00BF7820" w:rsidRPr="00A35FE8" w:rsidRDefault="00BF7820" w:rsidP="00BF7820">
      <w:pPr>
        <w:rPr>
          <w:rFonts w:ascii="Cambria" w:hAnsi="Cambria" w:cs="Arial"/>
          <w:color w:val="000000"/>
          <w:sz w:val="22"/>
          <w:szCs w:val="22"/>
          <w:lang w:val="sl-SI"/>
        </w:rPr>
      </w:pPr>
    </w:p>
    <w:p w:rsidR="00BF7820" w:rsidRPr="00A35FE8" w:rsidRDefault="00BF7820" w:rsidP="00BF7820">
      <w:pPr>
        <w:autoSpaceDE w:val="0"/>
        <w:autoSpaceDN w:val="0"/>
        <w:adjustRightInd w:val="0"/>
        <w:rPr>
          <w:rFonts w:ascii="Cambria" w:hAnsi="Cambria" w:cs="Arial"/>
          <w:b/>
          <w:bCs/>
          <w:color w:val="000000"/>
          <w:sz w:val="22"/>
          <w:szCs w:val="22"/>
          <w:lang w:val="sl-SI"/>
        </w:rPr>
      </w:pPr>
      <w:r w:rsidRPr="00A35FE8">
        <w:rPr>
          <w:rFonts w:ascii="Cambria" w:hAnsi="Cambria" w:cs="Arial"/>
          <w:b/>
          <w:bCs/>
          <w:color w:val="000000"/>
          <w:sz w:val="22"/>
          <w:szCs w:val="22"/>
          <w:lang w:val="sl-SI"/>
        </w:rPr>
        <w:t>Podatki o referenčnem naro</w:t>
      </w:r>
      <w:r w:rsidRPr="00A35FE8">
        <w:rPr>
          <w:rFonts w:ascii="Cambria" w:hAnsi="Cambria" w:cs="Arial"/>
          <w:b/>
          <w:color w:val="000000"/>
          <w:sz w:val="22"/>
          <w:szCs w:val="22"/>
          <w:lang w:val="sl-SI"/>
        </w:rPr>
        <w:t>č</w:t>
      </w:r>
      <w:r w:rsidRPr="00A35FE8">
        <w:rPr>
          <w:rFonts w:ascii="Cambria" w:hAnsi="Cambria" w:cs="Arial"/>
          <w:b/>
          <w:bCs/>
          <w:color w:val="000000"/>
          <w:sz w:val="22"/>
          <w:szCs w:val="22"/>
          <w:lang w:val="sl-SI"/>
        </w:rPr>
        <w:t>niku (potrjevalcu reference):</w:t>
      </w:r>
    </w:p>
    <w:p w:rsidR="00BF7820" w:rsidRPr="00A35FE8" w:rsidRDefault="00BF7820" w:rsidP="00BF7820">
      <w:pPr>
        <w:autoSpaceDE w:val="0"/>
        <w:autoSpaceDN w:val="0"/>
        <w:adjustRightInd w:val="0"/>
        <w:rPr>
          <w:rFonts w:ascii="Cambria" w:hAnsi="Cambria" w:cs="Arial"/>
          <w:b/>
          <w:bCs/>
          <w:color w:val="000000"/>
          <w:sz w:val="22"/>
          <w:szCs w:val="22"/>
          <w:lang w:val="sl-SI"/>
        </w:rPr>
      </w:pPr>
    </w:p>
    <w:tbl>
      <w:tblPr>
        <w:tblW w:w="895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552"/>
        <w:gridCol w:w="6407"/>
      </w:tblGrid>
      <w:tr w:rsidR="00BF7820" w:rsidRPr="00A35FE8" w:rsidTr="00DC7A7B">
        <w:tc>
          <w:tcPr>
            <w:tcW w:w="2552" w:type="dxa"/>
          </w:tcPr>
          <w:p w:rsidR="00BF7820" w:rsidRPr="00A35FE8" w:rsidRDefault="00BF7820" w:rsidP="00D54BE9">
            <w:pPr>
              <w:jc w:val="both"/>
              <w:rPr>
                <w:rFonts w:ascii="Cambria" w:hAnsi="Cambria" w:cs="Arial"/>
                <w:color w:val="000000"/>
                <w:sz w:val="22"/>
                <w:szCs w:val="22"/>
                <w:lang w:val="sl-SI"/>
              </w:rPr>
            </w:pPr>
            <w:r w:rsidRPr="00A35FE8">
              <w:rPr>
                <w:rFonts w:ascii="Cambria" w:hAnsi="Cambria" w:cs="Arial"/>
                <w:color w:val="000000"/>
                <w:sz w:val="22"/>
                <w:szCs w:val="22"/>
                <w:lang w:val="sl-SI"/>
              </w:rPr>
              <w:t>Naziv:</w:t>
            </w:r>
          </w:p>
        </w:tc>
        <w:tc>
          <w:tcPr>
            <w:tcW w:w="6407" w:type="dxa"/>
          </w:tcPr>
          <w:p w:rsidR="00BF7820" w:rsidRPr="00A35FE8" w:rsidRDefault="00BF7820" w:rsidP="00D54BE9">
            <w:pPr>
              <w:jc w:val="both"/>
              <w:rPr>
                <w:rFonts w:ascii="Cambria" w:hAnsi="Cambria" w:cs="Arial"/>
                <w:color w:val="000000"/>
                <w:sz w:val="22"/>
                <w:szCs w:val="22"/>
                <w:lang w:val="sl-SI"/>
              </w:rPr>
            </w:pPr>
          </w:p>
        </w:tc>
      </w:tr>
      <w:tr w:rsidR="00BF7820" w:rsidRPr="00A35FE8" w:rsidTr="00DC7A7B">
        <w:tc>
          <w:tcPr>
            <w:tcW w:w="2552" w:type="dxa"/>
          </w:tcPr>
          <w:p w:rsidR="00BF7820" w:rsidRPr="00A35FE8" w:rsidRDefault="00BF7820" w:rsidP="00D54BE9">
            <w:pPr>
              <w:rPr>
                <w:rFonts w:ascii="Cambria" w:hAnsi="Cambria" w:cs="Arial"/>
                <w:color w:val="000000"/>
                <w:sz w:val="22"/>
                <w:szCs w:val="22"/>
                <w:lang w:val="sl-SI"/>
              </w:rPr>
            </w:pPr>
            <w:r w:rsidRPr="00A35FE8">
              <w:rPr>
                <w:rFonts w:ascii="Cambria" w:hAnsi="Cambria" w:cs="Arial"/>
                <w:color w:val="000000"/>
                <w:sz w:val="22"/>
                <w:szCs w:val="22"/>
                <w:lang w:val="sl-SI"/>
              </w:rPr>
              <w:t>Sedež:</w:t>
            </w:r>
          </w:p>
        </w:tc>
        <w:tc>
          <w:tcPr>
            <w:tcW w:w="6407" w:type="dxa"/>
          </w:tcPr>
          <w:p w:rsidR="00BF7820" w:rsidRPr="00A35FE8" w:rsidRDefault="00BF7820" w:rsidP="00D54BE9">
            <w:pPr>
              <w:jc w:val="both"/>
              <w:rPr>
                <w:rFonts w:ascii="Cambria" w:hAnsi="Cambria" w:cs="Arial"/>
                <w:color w:val="000000"/>
                <w:sz w:val="22"/>
                <w:szCs w:val="22"/>
                <w:lang w:val="sl-SI"/>
              </w:rPr>
            </w:pPr>
          </w:p>
        </w:tc>
      </w:tr>
      <w:tr w:rsidR="00BF7820" w:rsidRPr="00A35FE8" w:rsidTr="00DC7A7B">
        <w:tc>
          <w:tcPr>
            <w:tcW w:w="2552" w:type="dxa"/>
          </w:tcPr>
          <w:p w:rsidR="00BF7820" w:rsidRPr="00A35FE8" w:rsidRDefault="00BF7820" w:rsidP="00D54BE9">
            <w:pPr>
              <w:rPr>
                <w:rFonts w:ascii="Cambria" w:hAnsi="Cambria" w:cs="Arial"/>
                <w:color w:val="000000"/>
                <w:sz w:val="22"/>
                <w:szCs w:val="22"/>
                <w:lang w:val="sl-SI"/>
              </w:rPr>
            </w:pPr>
            <w:r w:rsidRPr="00A35FE8">
              <w:rPr>
                <w:rFonts w:ascii="Cambria" w:hAnsi="Cambria" w:cs="Arial"/>
                <w:color w:val="000000"/>
                <w:sz w:val="22"/>
                <w:szCs w:val="22"/>
                <w:lang w:val="sl-SI"/>
              </w:rPr>
              <w:t>Poštna številka in kraj:</w:t>
            </w:r>
          </w:p>
        </w:tc>
        <w:tc>
          <w:tcPr>
            <w:tcW w:w="6407" w:type="dxa"/>
          </w:tcPr>
          <w:p w:rsidR="00BF7820" w:rsidRPr="00A35FE8" w:rsidRDefault="00BF7820" w:rsidP="00D54BE9">
            <w:pPr>
              <w:jc w:val="both"/>
              <w:rPr>
                <w:rFonts w:ascii="Cambria" w:hAnsi="Cambria" w:cs="Arial"/>
                <w:color w:val="000000"/>
                <w:sz w:val="22"/>
                <w:szCs w:val="22"/>
                <w:lang w:val="sl-SI"/>
              </w:rPr>
            </w:pPr>
          </w:p>
        </w:tc>
      </w:tr>
    </w:tbl>
    <w:p w:rsidR="00BF7820" w:rsidRPr="00A35FE8" w:rsidRDefault="00BF7820" w:rsidP="00BF7820">
      <w:pPr>
        <w:autoSpaceDE w:val="0"/>
        <w:autoSpaceDN w:val="0"/>
        <w:adjustRightInd w:val="0"/>
        <w:rPr>
          <w:rFonts w:ascii="Cambria" w:hAnsi="Cambria" w:cs="Arial"/>
          <w:b/>
          <w:bCs/>
          <w:color w:val="000000"/>
          <w:sz w:val="22"/>
          <w:szCs w:val="22"/>
          <w:lang w:val="sl-SI"/>
        </w:rPr>
      </w:pPr>
    </w:p>
    <w:p w:rsidR="00BF7820" w:rsidRPr="00A35FE8" w:rsidRDefault="00BF7820" w:rsidP="00BF7820">
      <w:pPr>
        <w:autoSpaceDE w:val="0"/>
        <w:autoSpaceDN w:val="0"/>
        <w:adjustRightInd w:val="0"/>
        <w:rPr>
          <w:rFonts w:ascii="Cambria" w:hAnsi="Cambria" w:cs="Arial"/>
          <w:color w:val="000000"/>
          <w:sz w:val="22"/>
          <w:szCs w:val="22"/>
          <w:lang w:val="sl-SI"/>
        </w:rPr>
      </w:pPr>
    </w:p>
    <w:p w:rsidR="00BF7820" w:rsidRPr="00A35FE8" w:rsidRDefault="00BF7820" w:rsidP="00BF7820">
      <w:pPr>
        <w:autoSpaceDE w:val="0"/>
        <w:autoSpaceDN w:val="0"/>
        <w:adjustRightInd w:val="0"/>
        <w:rPr>
          <w:rFonts w:ascii="Cambria" w:hAnsi="Cambria" w:cs="Arial"/>
          <w:b/>
          <w:color w:val="000000"/>
          <w:sz w:val="22"/>
          <w:szCs w:val="22"/>
          <w:lang w:val="sl-SI"/>
        </w:rPr>
      </w:pPr>
      <w:r w:rsidRPr="00A35FE8">
        <w:rPr>
          <w:rFonts w:ascii="Cambria" w:hAnsi="Cambria" w:cs="Arial"/>
          <w:b/>
          <w:color w:val="000000"/>
          <w:sz w:val="22"/>
          <w:szCs w:val="22"/>
          <w:lang w:val="sl-SI"/>
        </w:rPr>
        <w:t xml:space="preserve">Podatki o </w:t>
      </w:r>
      <w:r w:rsidR="00C46417" w:rsidRPr="00A35FE8">
        <w:rPr>
          <w:rFonts w:ascii="Cambria" w:hAnsi="Cambria" w:cs="Arial"/>
          <w:b/>
          <w:color w:val="000000"/>
          <w:sz w:val="22"/>
          <w:szCs w:val="22"/>
          <w:lang w:val="sl-SI"/>
        </w:rPr>
        <w:t>prijavitelj</w:t>
      </w:r>
      <w:r w:rsidRPr="00A35FE8">
        <w:rPr>
          <w:rFonts w:ascii="Cambria" w:hAnsi="Cambria" w:cs="Arial"/>
          <w:b/>
          <w:color w:val="000000"/>
          <w:sz w:val="22"/>
          <w:szCs w:val="22"/>
          <w:lang w:val="sl-SI"/>
        </w:rPr>
        <w:t>u (prosilcu reference):</w:t>
      </w:r>
    </w:p>
    <w:p w:rsidR="00BF7820" w:rsidRPr="00A35FE8" w:rsidRDefault="00BF7820" w:rsidP="00BF7820">
      <w:pPr>
        <w:autoSpaceDE w:val="0"/>
        <w:autoSpaceDN w:val="0"/>
        <w:adjustRightInd w:val="0"/>
        <w:rPr>
          <w:rFonts w:ascii="Cambria" w:hAnsi="Cambria" w:cs="Arial"/>
          <w:color w:val="000000"/>
          <w:sz w:val="22"/>
          <w:szCs w:val="22"/>
          <w:lang w:val="sl-SI"/>
        </w:rPr>
      </w:pPr>
    </w:p>
    <w:tbl>
      <w:tblPr>
        <w:tblW w:w="895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552"/>
        <w:gridCol w:w="6407"/>
      </w:tblGrid>
      <w:tr w:rsidR="00BF7820" w:rsidRPr="00A35FE8" w:rsidTr="00DC7A7B">
        <w:tc>
          <w:tcPr>
            <w:tcW w:w="2552" w:type="dxa"/>
          </w:tcPr>
          <w:p w:rsidR="00BF7820" w:rsidRPr="00A35FE8" w:rsidRDefault="00BF7820" w:rsidP="00D54BE9">
            <w:pPr>
              <w:jc w:val="both"/>
              <w:rPr>
                <w:rFonts w:ascii="Cambria" w:hAnsi="Cambria" w:cs="Arial"/>
                <w:color w:val="000000"/>
                <w:sz w:val="22"/>
                <w:szCs w:val="22"/>
                <w:lang w:val="sl-SI"/>
              </w:rPr>
            </w:pPr>
            <w:r w:rsidRPr="00A35FE8">
              <w:rPr>
                <w:rFonts w:ascii="Cambria" w:hAnsi="Cambria" w:cs="Arial"/>
                <w:color w:val="000000"/>
                <w:sz w:val="22"/>
                <w:szCs w:val="22"/>
                <w:lang w:val="sl-SI"/>
              </w:rPr>
              <w:t>Naziv:</w:t>
            </w:r>
          </w:p>
        </w:tc>
        <w:tc>
          <w:tcPr>
            <w:tcW w:w="6407" w:type="dxa"/>
          </w:tcPr>
          <w:p w:rsidR="00BF7820" w:rsidRPr="00A35FE8" w:rsidRDefault="00BF7820" w:rsidP="00D54BE9">
            <w:pPr>
              <w:jc w:val="both"/>
              <w:rPr>
                <w:rFonts w:ascii="Cambria" w:hAnsi="Cambria" w:cs="Arial"/>
                <w:color w:val="000000"/>
                <w:sz w:val="22"/>
                <w:szCs w:val="22"/>
                <w:lang w:val="sl-SI"/>
              </w:rPr>
            </w:pPr>
          </w:p>
        </w:tc>
      </w:tr>
      <w:tr w:rsidR="00BF7820" w:rsidRPr="00A35FE8" w:rsidTr="00DC7A7B">
        <w:tc>
          <w:tcPr>
            <w:tcW w:w="2552" w:type="dxa"/>
          </w:tcPr>
          <w:p w:rsidR="00BF7820" w:rsidRPr="00A35FE8" w:rsidRDefault="00BF7820" w:rsidP="00D54BE9">
            <w:pPr>
              <w:rPr>
                <w:rFonts w:ascii="Cambria" w:hAnsi="Cambria" w:cs="Arial"/>
                <w:color w:val="000000"/>
                <w:sz w:val="22"/>
                <w:szCs w:val="22"/>
                <w:lang w:val="sl-SI"/>
              </w:rPr>
            </w:pPr>
            <w:r w:rsidRPr="00A35FE8">
              <w:rPr>
                <w:rFonts w:ascii="Cambria" w:hAnsi="Cambria" w:cs="Arial"/>
                <w:color w:val="000000"/>
                <w:sz w:val="22"/>
                <w:szCs w:val="22"/>
                <w:lang w:val="sl-SI"/>
              </w:rPr>
              <w:t>Sedež:</w:t>
            </w:r>
          </w:p>
        </w:tc>
        <w:tc>
          <w:tcPr>
            <w:tcW w:w="6407" w:type="dxa"/>
          </w:tcPr>
          <w:p w:rsidR="00BF7820" w:rsidRPr="00A35FE8" w:rsidRDefault="00BF7820" w:rsidP="00D54BE9">
            <w:pPr>
              <w:jc w:val="both"/>
              <w:rPr>
                <w:rFonts w:ascii="Cambria" w:hAnsi="Cambria" w:cs="Arial"/>
                <w:color w:val="000000"/>
                <w:sz w:val="22"/>
                <w:szCs w:val="22"/>
                <w:lang w:val="sl-SI"/>
              </w:rPr>
            </w:pPr>
          </w:p>
        </w:tc>
      </w:tr>
      <w:tr w:rsidR="00BF7820" w:rsidRPr="00A35FE8" w:rsidTr="00DC7A7B">
        <w:tc>
          <w:tcPr>
            <w:tcW w:w="2552" w:type="dxa"/>
          </w:tcPr>
          <w:p w:rsidR="00BF7820" w:rsidRPr="00A35FE8" w:rsidRDefault="00BF7820" w:rsidP="00D54BE9">
            <w:pPr>
              <w:rPr>
                <w:rFonts w:ascii="Cambria" w:hAnsi="Cambria" w:cs="Arial"/>
                <w:color w:val="000000"/>
                <w:sz w:val="22"/>
                <w:szCs w:val="22"/>
                <w:lang w:val="sl-SI"/>
              </w:rPr>
            </w:pPr>
            <w:r w:rsidRPr="00A35FE8">
              <w:rPr>
                <w:rFonts w:ascii="Cambria" w:hAnsi="Cambria" w:cs="Arial"/>
                <w:color w:val="000000"/>
                <w:sz w:val="22"/>
                <w:szCs w:val="22"/>
                <w:lang w:val="sl-SI"/>
              </w:rPr>
              <w:t>Poštna številka in kraj:</w:t>
            </w:r>
          </w:p>
        </w:tc>
        <w:tc>
          <w:tcPr>
            <w:tcW w:w="6407" w:type="dxa"/>
          </w:tcPr>
          <w:p w:rsidR="00BF7820" w:rsidRPr="00A35FE8" w:rsidRDefault="00BF7820" w:rsidP="00D54BE9">
            <w:pPr>
              <w:jc w:val="both"/>
              <w:rPr>
                <w:rFonts w:ascii="Cambria" w:hAnsi="Cambria" w:cs="Arial"/>
                <w:color w:val="000000"/>
                <w:sz w:val="22"/>
                <w:szCs w:val="22"/>
                <w:lang w:val="sl-SI"/>
              </w:rPr>
            </w:pPr>
          </w:p>
        </w:tc>
      </w:tr>
    </w:tbl>
    <w:p w:rsidR="00BF7820" w:rsidRPr="00A35FE8" w:rsidRDefault="00BF7820" w:rsidP="00BF7820">
      <w:pPr>
        <w:autoSpaceDE w:val="0"/>
        <w:autoSpaceDN w:val="0"/>
        <w:adjustRightInd w:val="0"/>
        <w:rPr>
          <w:rFonts w:ascii="Cambria" w:hAnsi="Cambria" w:cs="Arial"/>
          <w:color w:val="000000"/>
          <w:sz w:val="22"/>
          <w:szCs w:val="22"/>
          <w:lang w:val="sl-SI"/>
        </w:rPr>
      </w:pPr>
      <w:r w:rsidRPr="00A35FE8">
        <w:rPr>
          <w:rFonts w:ascii="Cambria" w:hAnsi="Cambria" w:cs="Arial"/>
          <w:color w:val="000000"/>
          <w:sz w:val="22"/>
          <w:szCs w:val="22"/>
          <w:lang w:val="sl-SI"/>
        </w:rPr>
        <w:t xml:space="preserve"> </w:t>
      </w:r>
    </w:p>
    <w:p w:rsidR="00BF7820" w:rsidRPr="00A35FE8" w:rsidRDefault="00BF7820" w:rsidP="00BF7820">
      <w:pPr>
        <w:autoSpaceDE w:val="0"/>
        <w:autoSpaceDN w:val="0"/>
        <w:adjustRightInd w:val="0"/>
        <w:jc w:val="both"/>
        <w:rPr>
          <w:rFonts w:ascii="Cambria" w:hAnsi="Cambria" w:cs="Arial"/>
          <w:color w:val="000000"/>
          <w:sz w:val="22"/>
          <w:szCs w:val="22"/>
          <w:lang w:val="sl-SI"/>
        </w:rPr>
      </w:pPr>
    </w:p>
    <w:p w:rsidR="00BF7820" w:rsidRPr="00A35FE8" w:rsidRDefault="00BF7820" w:rsidP="00BF7820">
      <w:pPr>
        <w:autoSpaceDE w:val="0"/>
        <w:autoSpaceDN w:val="0"/>
        <w:adjustRightInd w:val="0"/>
        <w:jc w:val="both"/>
        <w:rPr>
          <w:rFonts w:ascii="Cambria" w:hAnsi="Cambria" w:cs="Arial"/>
          <w:color w:val="000000"/>
          <w:sz w:val="22"/>
          <w:szCs w:val="22"/>
          <w:lang w:val="sl-SI"/>
        </w:rPr>
      </w:pPr>
    </w:p>
    <w:p w:rsidR="00BF7820" w:rsidRPr="00A35FE8" w:rsidRDefault="00BF7820" w:rsidP="00BF7820">
      <w:pPr>
        <w:autoSpaceDE w:val="0"/>
        <w:autoSpaceDN w:val="0"/>
        <w:adjustRightInd w:val="0"/>
        <w:jc w:val="both"/>
        <w:rPr>
          <w:rFonts w:ascii="Cambria" w:hAnsi="Cambria" w:cs="Arial"/>
          <w:sz w:val="22"/>
          <w:szCs w:val="22"/>
          <w:lang w:val="sl-SI"/>
        </w:rPr>
      </w:pPr>
      <w:r w:rsidRPr="00A35FE8">
        <w:rPr>
          <w:rFonts w:ascii="Cambria" w:hAnsi="Cambria" w:cs="Arial"/>
          <w:color w:val="000000"/>
          <w:sz w:val="22"/>
          <w:szCs w:val="22"/>
          <w:lang w:val="sl-SI"/>
        </w:rPr>
        <w:t xml:space="preserve">Pod kazensko in materialno odgovornostjo izjavljamo, da nam je </w:t>
      </w:r>
      <w:r w:rsidR="00C46417" w:rsidRPr="00A35FE8">
        <w:rPr>
          <w:rFonts w:ascii="Cambria" w:hAnsi="Cambria" w:cs="Arial"/>
          <w:color w:val="000000"/>
          <w:sz w:val="22"/>
          <w:szCs w:val="22"/>
          <w:lang w:val="sl-SI"/>
        </w:rPr>
        <w:t>prijavitelj</w:t>
      </w:r>
      <w:r w:rsidRPr="00A35FE8">
        <w:rPr>
          <w:rFonts w:ascii="Cambria" w:hAnsi="Cambria" w:cs="Arial"/>
          <w:color w:val="000000"/>
          <w:sz w:val="22"/>
          <w:szCs w:val="22"/>
          <w:lang w:val="sl-SI"/>
        </w:rPr>
        <w:t xml:space="preserve">/prosilec reference na podlagi pogodbe/naročilnice </w:t>
      </w:r>
      <w:r w:rsidRPr="00A35FE8">
        <w:rPr>
          <w:rFonts w:ascii="Cambria" w:hAnsi="Cambria"/>
          <w:bCs/>
          <w:color w:val="000000"/>
          <w:lang w:val="sl-SI" w:eastAsia="sl-SI"/>
        </w:rPr>
        <w:fldChar w:fldCharType="begin">
          <w:ffData>
            <w:name w:val="Besedilo85"/>
            <w:enabled/>
            <w:calcOnExit w:val="0"/>
            <w:textInput/>
          </w:ffData>
        </w:fldChar>
      </w:r>
      <w:r w:rsidRPr="00A35FE8">
        <w:rPr>
          <w:rFonts w:ascii="Cambria" w:hAnsi="Cambria"/>
          <w:bCs/>
          <w:color w:val="000000"/>
          <w:lang w:val="sl-SI" w:eastAsia="sl-SI"/>
        </w:rPr>
        <w:instrText xml:space="preserve"> FORMTEXT </w:instrText>
      </w:r>
      <w:r w:rsidRPr="00A35FE8">
        <w:rPr>
          <w:rFonts w:ascii="Cambria" w:hAnsi="Cambria"/>
          <w:bCs/>
          <w:color w:val="000000"/>
          <w:lang w:val="sl-SI" w:eastAsia="sl-SI"/>
        </w:rPr>
      </w:r>
      <w:r w:rsidRPr="00A35FE8">
        <w:rPr>
          <w:rFonts w:ascii="Cambria" w:hAnsi="Cambria"/>
          <w:bCs/>
          <w:color w:val="000000"/>
          <w:lang w:val="sl-SI" w:eastAsia="sl-SI"/>
        </w:rPr>
        <w:fldChar w:fldCharType="separate"/>
      </w:r>
      <w:r w:rsidRPr="00A35FE8">
        <w:rPr>
          <w:rFonts w:ascii="Cambria" w:hAnsi="Cambria"/>
          <w:bCs/>
          <w:noProof/>
          <w:color w:val="000000"/>
          <w:lang w:val="sl-SI" w:eastAsia="sl-SI"/>
        </w:rPr>
        <w:t> </w:t>
      </w:r>
      <w:r w:rsidRPr="00A35FE8">
        <w:rPr>
          <w:rFonts w:ascii="Cambria" w:hAnsi="Cambria"/>
          <w:bCs/>
          <w:noProof/>
          <w:color w:val="000000"/>
          <w:lang w:val="sl-SI" w:eastAsia="sl-SI"/>
        </w:rPr>
        <w:t> </w:t>
      </w:r>
      <w:r w:rsidRPr="00A35FE8">
        <w:rPr>
          <w:rFonts w:ascii="Cambria" w:hAnsi="Cambria"/>
          <w:bCs/>
          <w:noProof/>
          <w:color w:val="000000"/>
          <w:lang w:val="sl-SI" w:eastAsia="sl-SI"/>
        </w:rPr>
        <w:t> </w:t>
      </w:r>
      <w:r w:rsidRPr="00A35FE8">
        <w:rPr>
          <w:rFonts w:ascii="Cambria" w:hAnsi="Cambria"/>
          <w:bCs/>
          <w:noProof/>
          <w:color w:val="000000"/>
          <w:lang w:val="sl-SI" w:eastAsia="sl-SI"/>
        </w:rPr>
        <w:t> </w:t>
      </w:r>
      <w:r w:rsidRPr="00A35FE8">
        <w:rPr>
          <w:rFonts w:ascii="Cambria" w:hAnsi="Cambria"/>
          <w:bCs/>
          <w:noProof/>
          <w:color w:val="000000"/>
          <w:lang w:val="sl-SI" w:eastAsia="sl-SI"/>
        </w:rPr>
        <w:t> </w:t>
      </w:r>
      <w:r w:rsidRPr="00A35FE8">
        <w:rPr>
          <w:rFonts w:ascii="Cambria" w:hAnsi="Cambria"/>
          <w:bCs/>
          <w:color w:val="000000"/>
          <w:lang w:val="sl-SI" w:eastAsia="sl-SI"/>
        </w:rPr>
        <w:fldChar w:fldCharType="end"/>
      </w:r>
      <w:r w:rsidRPr="00A35FE8">
        <w:rPr>
          <w:rFonts w:ascii="Cambria" w:hAnsi="Cambria"/>
          <w:bCs/>
          <w:color w:val="000000"/>
          <w:lang w:val="sl-SI" w:eastAsia="sl-SI"/>
        </w:rPr>
        <w:fldChar w:fldCharType="begin">
          <w:ffData>
            <w:name w:val=""/>
            <w:enabled/>
            <w:calcOnExit w:val="0"/>
            <w:textInput/>
          </w:ffData>
        </w:fldChar>
      </w:r>
      <w:r w:rsidRPr="00A35FE8">
        <w:rPr>
          <w:rFonts w:ascii="Cambria" w:hAnsi="Cambria"/>
          <w:bCs/>
          <w:color w:val="000000"/>
          <w:lang w:val="sl-SI" w:eastAsia="sl-SI"/>
        </w:rPr>
        <w:instrText xml:space="preserve"> FORMTEXT </w:instrText>
      </w:r>
      <w:r w:rsidRPr="00A35FE8">
        <w:rPr>
          <w:rFonts w:ascii="Cambria" w:hAnsi="Cambria"/>
          <w:bCs/>
          <w:color w:val="000000"/>
          <w:lang w:val="sl-SI" w:eastAsia="sl-SI"/>
        </w:rPr>
      </w:r>
      <w:r w:rsidRPr="00A35FE8">
        <w:rPr>
          <w:rFonts w:ascii="Cambria" w:hAnsi="Cambria"/>
          <w:bCs/>
          <w:color w:val="000000"/>
          <w:lang w:val="sl-SI" w:eastAsia="sl-SI"/>
        </w:rPr>
        <w:fldChar w:fldCharType="separate"/>
      </w:r>
      <w:r w:rsidRPr="00A35FE8">
        <w:rPr>
          <w:rFonts w:ascii="Cambria" w:hAnsi="Cambria"/>
          <w:bCs/>
          <w:noProof/>
          <w:color w:val="000000"/>
          <w:lang w:val="sl-SI" w:eastAsia="sl-SI"/>
        </w:rPr>
        <w:t> </w:t>
      </w:r>
      <w:r w:rsidRPr="00A35FE8">
        <w:rPr>
          <w:rFonts w:ascii="Cambria" w:hAnsi="Cambria"/>
          <w:bCs/>
          <w:noProof/>
          <w:color w:val="000000"/>
          <w:lang w:val="sl-SI" w:eastAsia="sl-SI"/>
        </w:rPr>
        <w:t> </w:t>
      </w:r>
      <w:r w:rsidRPr="00A35FE8">
        <w:rPr>
          <w:rFonts w:ascii="Cambria" w:hAnsi="Cambria"/>
          <w:bCs/>
          <w:noProof/>
          <w:color w:val="000000"/>
          <w:lang w:val="sl-SI" w:eastAsia="sl-SI"/>
        </w:rPr>
        <w:t> </w:t>
      </w:r>
      <w:r w:rsidRPr="00A35FE8">
        <w:rPr>
          <w:rFonts w:ascii="Cambria" w:hAnsi="Cambria"/>
          <w:bCs/>
          <w:noProof/>
          <w:color w:val="000000"/>
          <w:lang w:val="sl-SI" w:eastAsia="sl-SI"/>
        </w:rPr>
        <w:t> </w:t>
      </w:r>
      <w:r w:rsidRPr="00A35FE8">
        <w:rPr>
          <w:rFonts w:ascii="Cambria" w:hAnsi="Cambria"/>
          <w:bCs/>
          <w:noProof/>
          <w:color w:val="000000"/>
          <w:lang w:val="sl-SI" w:eastAsia="sl-SI"/>
        </w:rPr>
        <w:t> </w:t>
      </w:r>
      <w:r w:rsidRPr="00A35FE8">
        <w:rPr>
          <w:rFonts w:ascii="Cambria" w:hAnsi="Cambria"/>
          <w:bCs/>
          <w:color w:val="000000"/>
          <w:lang w:val="sl-SI" w:eastAsia="sl-SI"/>
        </w:rPr>
        <w:fldChar w:fldCharType="end"/>
      </w:r>
      <w:r w:rsidRPr="00A35FE8">
        <w:rPr>
          <w:rFonts w:ascii="Cambria" w:hAnsi="Cambria"/>
          <w:sz w:val="24"/>
          <w:szCs w:val="24"/>
        </w:rPr>
        <w:fldChar w:fldCharType="begin">
          <w:ffData>
            <w:name w:val="Besedilo21"/>
            <w:enabled/>
            <w:calcOnExit w:val="0"/>
            <w:textInput/>
          </w:ffData>
        </w:fldChar>
      </w:r>
      <w:r w:rsidRPr="00A35FE8">
        <w:rPr>
          <w:rFonts w:ascii="Cambria" w:hAnsi="Cambria"/>
          <w:sz w:val="24"/>
          <w:szCs w:val="24"/>
          <w:lang w:val="sl-SI"/>
        </w:rPr>
        <w:instrText xml:space="preserve"> FORMTEXT </w:instrText>
      </w:r>
      <w:r w:rsidRPr="00A35FE8">
        <w:rPr>
          <w:rFonts w:ascii="Cambria" w:hAnsi="Cambria"/>
          <w:sz w:val="24"/>
          <w:szCs w:val="24"/>
        </w:rPr>
      </w:r>
      <w:r w:rsidRPr="00A35FE8">
        <w:rPr>
          <w:rFonts w:ascii="Cambria" w:hAnsi="Cambria"/>
          <w:sz w:val="24"/>
          <w:szCs w:val="24"/>
        </w:rPr>
        <w:fldChar w:fldCharType="separate"/>
      </w:r>
      <w:r w:rsidRPr="00A35FE8">
        <w:rPr>
          <w:rFonts w:ascii="Cambria" w:hAnsi="Cambria"/>
          <w:noProof/>
          <w:sz w:val="24"/>
          <w:szCs w:val="24"/>
        </w:rPr>
        <w:t> </w:t>
      </w:r>
      <w:r w:rsidRPr="00A35FE8">
        <w:rPr>
          <w:rFonts w:ascii="Cambria" w:hAnsi="Cambria"/>
          <w:noProof/>
          <w:sz w:val="24"/>
          <w:szCs w:val="24"/>
        </w:rPr>
        <w:t> </w:t>
      </w:r>
      <w:r w:rsidRPr="00A35FE8">
        <w:rPr>
          <w:rFonts w:ascii="Cambria" w:hAnsi="Cambria"/>
          <w:noProof/>
          <w:sz w:val="24"/>
          <w:szCs w:val="24"/>
        </w:rPr>
        <w:t> </w:t>
      </w:r>
      <w:r w:rsidRPr="00A35FE8">
        <w:rPr>
          <w:rFonts w:ascii="Cambria" w:hAnsi="Cambria"/>
          <w:noProof/>
          <w:sz w:val="24"/>
          <w:szCs w:val="24"/>
        </w:rPr>
        <w:t> </w:t>
      </w:r>
      <w:r w:rsidRPr="00A35FE8">
        <w:rPr>
          <w:rFonts w:ascii="Cambria" w:hAnsi="Cambria"/>
          <w:noProof/>
          <w:sz w:val="24"/>
          <w:szCs w:val="24"/>
        </w:rPr>
        <w:t> </w:t>
      </w:r>
      <w:r w:rsidRPr="00A35FE8">
        <w:rPr>
          <w:rFonts w:ascii="Cambria" w:hAnsi="Cambria"/>
          <w:sz w:val="24"/>
          <w:szCs w:val="24"/>
        </w:rPr>
        <w:fldChar w:fldCharType="end"/>
      </w:r>
      <w:r w:rsidRPr="00A35FE8">
        <w:rPr>
          <w:rFonts w:ascii="Cambria" w:hAnsi="Cambria"/>
          <w:bCs/>
          <w:color w:val="000000"/>
          <w:lang w:val="sl-SI" w:eastAsia="sl-SI"/>
        </w:rPr>
        <w:t xml:space="preserve"> </w:t>
      </w:r>
      <w:r w:rsidRPr="00A35FE8">
        <w:rPr>
          <w:rFonts w:ascii="Cambria" w:hAnsi="Cambria"/>
          <w:bCs/>
          <w:i/>
          <w:color w:val="000000"/>
          <w:sz w:val="16"/>
          <w:szCs w:val="16"/>
          <w:lang w:val="sl-SI" w:eastAsia="sl-SI"/>
        </w:rPr>
        <w:t>(št. pogodbe/naročilnice)</w:t>
      </w:r>
      <w:r w:rsidRPr="00A35FE8">
        <w:rPr>
          <w:rFonts w:ascii="Cambria" w:hAnsi="Cambria" w:cs="Arial"/>
          <w:color w:val="000000"/>
          <w:sz w:val="22"/>
          <w:szCs w:val="22"/>
          <w:lang w:val="sl-SI"/>
        </w:rPr>
        <w:t xml:space="preserve"> sklenjene z nami kot naročnikom, v času od </w:t>
      </w:r>
      <w:r w:rsidRPr="00A35FE8">
        <w:rPr>
          <w:rFonts w:ascii="Cambria" w:hAnsi="Cambria"/>
          <w:bCs/>
          <w:color w:val="000000"/>
          <w:lang w:val="sl-SI" w:eastAsia="sl-SI"/>
        </w:rPr>
        <w:fldChar w:fldCharType="begin">
          <w:ffData>
            <w:name w:val="Besedilo85"/>
            <w:enabled/>
            <w:calcOnExit w:val="0"/>
            <w:textInput/>
          </w:ffData>
        </w:fldChar>
      </w:r>
      <w:r w:rsidRPr="00A35FE8">
        <w:rPr>
          <w:rFonts w:ascii="Cambria" w:hAnsi="Cambria"/>
          <w:bCs/>
          <w:color w:val="000000"/>
          <w:lang w:val="sl-SI" w:eastAsia="sl-SI"/>
        </w:rPr>
        <w:instrText xml:space="preserve"> FORMTEXT </w:instrText>
      </w:r>
      <w:r w:rsidRPr="00A35FE8">
        <w:rPr>
          <w:rFonts w:ascii="Cambria" w:hAnsi="Cambria"/>
          <w:bCs/>
          <w:color w:val="000000"/>
          <w:lang w:val="sl-SI" w:eastAsia="sl-SI"/>
        </w:rPr>
      </w:r>
      <w:r w:rsidRPr="00A35FE8">
        <w:rPr>
          <w:rFonts w:ascii="Cambria" w:hAnsi="Cambria"/>
          <w:bCs/>
          <w:color w:val="000000"/>
          <w:lang w:val="sl-SI" w:eastAsia="sl-SI"/>
        </w:rPr>
        <w:fldChar w:fldCharType="separate"/>
      </w:r>
      <w:r w:rsidRPr="00A35FE8">
        <w:rPr>
          <w:rFonts w:ascii="Cambria" w:hAnsi="Cambria"/>
          <w:bCs/>
          <w:noProof/>
          <w:color w:val="000000"/>
          <w:lang w:val="sl-SI" w:eastAsia="sl-SI"/>
        </w:rPr>
        <w:t> </w:t>
      </w:r>
      <w:r w:rsidRPr="00A35FE8">
        <w:rPr>
          <w:rFonts w:ascii="Cambria" w:hAnsi="Cambria"/>
          <w:bCs/>
          <w:noProof/>
          <w:color w:val="000000"/>
          <w:lang w:val="sl-SI" w:eastAsia="sl-SI"/>
        </w:rPr>
        <w:t> </w:t>
      </w:r>
      <w:r w:rsidRPr="00A35FE8">
        <w:rPr>
          <w:rFonts w:ascii="Cambria" w:hAnsi="Cambria"/>
          <w:bCs/>
          <w:noProof/>
          <w:color w:val="000000"/>
          <w:lang w:val="sl-SI" w:eastAsia="sl-SI"/>
        </w:rPr>
        <w:t> </w:t>
      </w:r>
      <w:r w:rsidRPr="00A35FE8">
        <w:rPr>
          <w:rFonts w:ascii="Cambria" w:hAnsi="Cambria"/>
          <w:bCs/>
          <w:noProof/>
          <w:color w:val="000000"/>
          <w:lang w:val="sl-SI" w:eastAsia="sl-SI"/>
        </w:rPr>
        <w:t> </w:t>
      </w:r>
      <w:r w:rsidRPr="00A35FE8">
        <w:rPr>
          <w:rFonts w:ascii="Cambria" w:hAnsi="Cambria"/>
          <w:bCs/>
          <w:noProof/>
          <w:color w:val="000000"/>
          <w:lang w:val="sl-SI" w:eastAsia="sl-SI"/>
        </w:rPr>
        <w:t> </w:t>
      </w:r>
      <w:r w:rsidRPr="00A35FE8">
        <w:rPr>
          <w:rFonts w:ascii="Cambria" w:hAnsi="Cambria"/>
          <w:bCs/>
          <w:color w:val="000000"/>
          <w:lang w:val="sl-SI" w:eastAsia="sl-SI"/>
        </w:rPr>
        <w:fldChar w:fldCharType="end"/>
      </w:r>
      <w:r w:rsidRPr="00A35FE8">
        <w:rPr>
          <w:rFonts w:ascii="Cambria" w:hAnsi="Cambria"/>
          <w:sz w:val="24"/>
          <w:szCs w:val="24"/>
        </w:rPr>
        <w:fldChar w:fldCharType="begin">
          <w:ffData>
            <w:name w:val="Besedilo21"/>
            <w:enabled/>
            <w:calcOnExit w:val="0"/>
            <w:textInput/>
          </w:ffData>
        </w:fldChar>
      </w:r>
      <w:r w:rsidRPr="00A35FE8">
        <w:rPr>
          <w:rFonts w:ascii="Cambria" w:hAnsi="Cambria"/>
          <w:sz w:val="24"/>
          <w:szCs w:val="24"/>
          <w:lang w:val="sl-SI"/>
        </w:rPr>
        <w:instrText xml:space="preserve"> FORMTEXT </w:instrText>
      </w:r>
      <w:r w:rsidRPr="00A35FE8">
        <w:rPr>
          <w:rFonts w:ascii="Cambria" w:hAnsi="Cambria"/>
          <w:sz w:val="24"/>
          <w:szCs w:val="24"/>
        </w:rPr>
      </w:r>
      <w:r w:rsidRPr="00A35FE8">
        <w:rPr>
          <w:rFonts w:ascii="Cambria" w:hAnsi="Cambria"/>
          <w:sz w:val="24"/>
          <w:szCs w:val="24"/>
        </w:rPr>
        <w:fldChar w:fldCharType="separate"/>
      </w:r>
      <w:r w:rsidRPr="00A35FE8">
        <w:rPr>
          <w:rFonts w:ascii="Cambria" w:hAnsi="Cambria"/>
          <w:noProof/>
          <w:sz w:val="24"/>
          <w:szCs w:val="24"/>
        </w:rPr>
        <w:t> </w:t>
      </w:r>
      <w:r w:rsidRPr="00A35FE8">
        <w:rPr>
          <w:rFonts w:ascii="Cambria" w:hAnsi="Cambria"/>
          <w:noProof/>
          <w:sz w:val="24"/>
          <w:szCs w:val="24"/>
        </w:rPr>
        <w:t> </w:t>
      </w:r>
      <w:r w:rsidRPr="00A35FE8">
        <w:rPr>
          <w:rFonts w:ascii="Cambria" w:hAnsi="Cambria"/>
          <w:noProof/>
          <w:sz w:val="24"/>
          <w:szCs w:val="24"/>
        </w:rPr>
        <w:t> </w:t>
      </w:r>
      <w:r w:rsidRPr="00A35FE8">
        <w:rPr>
          <w:rFonts w:ascii="Cambria" w:hAnsi="Cambria"/>
          <w:noProof/>
          <w:sz w:val="24"/>
          <w:szCs w:val="24"/>
        </w:rPr>
        <w:t> </w:t>
      </w:r>
      <w:r w:rsidRPr="00A35FE8">
        <w:rPr>
          <w:rFonts w:ascii="Cambria" w:hAnsi="Cambria"/>
          <w:noProof/>
          <w:sz w:val="24"/>
          <w:szCs w:val="24"/>
        </w:rPr>
        <w:t> </w:t>
      </w:r>
      <w:r w:rsidRPr="00A35FE8">
        <w:rPr>
          <w:rFonts w:ascii="Cambria" w:hAnsi="Cambria"/>
          <w:sz w:val="24"/>
          <w:szCs w:val="24"/>
        </w:rPr>
        <w:fldChar w:fldCharType="end"/>
      </w:r>
      <w:r w:rsidRPr="00A35FE8">
        <w:rPr>
          <w:rFonts w:ascii="Cambria" w:hAnsi="Cambria" w:cs="Arial"/>
          <w:color w:val="000000"/>
          <w:sz w:val="22"/>
          <w:szCs w:val="22"/>
          <w:lang w:val="sl-SI"/>
        </w:rPr>
        <w:t xml:space="preserve"> do </w:t>
      </w:r>
      <w:r w:rsidRPr="00A35FE8">
        <w:rPr>
          <w:rFonts w:ascii="Cambria" w:hAnsi="Cambria"/>
          <w:bCs/>
          <w:color w:val="000000"/>
          <w:lang w:val="sl-SI" w:eastAsia="sl-SI"/>
        </w:rPr>
        <w:fldChar w:fldCharType="begin">
          <w:ffData>
            <w:name w:val="Besedilo85"/>
            <w:enabled/>
            <w:calcOnExit w:val="0"/>
            <w:textInput/>
          </w:ffData>
        </w:fldChar>
      </w:r>
      <w:r w:rsidRPr="00A35FE8">
        <w:rPr>
          <w:rFonts w:ascii="Cambria" w:hAnsi="Cambria"/>
          <w:bCs/>
          <w:color w:val="000000"/>
          <w:lang w:val="sl-SI" w:eastAsia="sl-SI"/>
        </w:rPr>
        <w:instrText xml:space="preserve"> FORMTEXT </w:instrText>
      </w:r>
      <w:r w:rsidRPr="00A35FE8">
        <w:rPr>
          <w:rFonts w:ascii="Cambria" w:hAnsi="Cambria"/>
          <w:bCs/>
          <w:color w:val="000000"/>
          <w:lang w:val="sl-SI" w:eastAsia="sl-SI"/>
        </w:rPr>
      </w:r>
      <w:r w:rsidRPr="00A35FE8">
        <w:rPr>
          <w:rFonts w:ascii="Cambria" w:hAnsi="Cambria"/>
          <w:bCs/>
          <w:color w:val="000000"/>
          <w:lang w:val="sl-SI" w:eastAsia="sl-SI"/>
        </w:rPr>
        <w:fldChar w:fldCharType="separate"/>
      </w:r>
      <w:r w:rsidRPr="00A35FE8">
        <w:rPr>
          <w:rFonts w:ascii="Cambria" w:hAnsi="Cambria"/>
          <w:bCs/>
          <w:noProof/>
          <w:color w:val="000000"/>
          <w:lang w:val="sl-SI" w:eastAsia="sl-SI"/>
        </w:rPr>
        <w:t> </w:t>
      </w:r>
      <w:r w:rsidRPr="00A35FE8">
        <w:rPr>
          <w:rFonts w:ascii="Cambria" w:hAnsi="Cambria"/>
          <w:bCs/>
          <w:noProof/>
          <w:color w:val="000000"/>
          <w:lang w:val="sl-SI" w:eastAsia="sl-SI"/>
        </w:rPr>
        <w:t> </w:t>
      </w:r>
      <w:r w:rsidRPr="00A35FE8">
        <w:rPr>
          <w:rFonts w:ascii="Cambria" w:hAnsi="Cambria"/>
          <w:bCs/>
          <w:noProof/>
          <w:color w:val="000000"/>
          <w:lang w:val="sl-SI" w:eastAsia="sl-SI"/>
        </w:rPr>
        <w:t> </w:t>
      </w:r>
      <w:r w:rsidRPr="00A35FE8">
        <w:rPr>
          <w:rFonts w:ascii="Cambria" w:hAnsi="Cambria"/>
          <w:bCs/>
          <w:noProof/>
          <w:color w:val="000000"/>
          <w:lang w:val="sl-SI" w:eastAsia="sl-SI"/>
        </w:rPr>
        <w:t> </w:t>
      </w:r>
      <w:r w:rsidRPr="00A35FE8">
        <w:rPr>
          <w:rFonts w:ascii="Cambria" w:hAnsi="Cambria"/>
          <w:bCs/>
          <w:noProof/>
          <w:color w:val="000000"/>
          <w:lang w:val="sl-SI" w:eastAsia="sl-SI"/>
        </w:rPr>
        <w:t> </w:t>
      </w:r>
      <w:r w:rsidRPr="00A35FE8">
        <w:rPr>
          <w:rFonts w:ascii="Cambria" w:hAnsi="Cambria"/>
          <w:bCs/>
          <w:color w:val="000000"/>
          <w:lang w:val="sl-SI" w:eastAsia="sl-SI"/>
        </w:rPr>
        <w:fldChar w:fldCharType="end"/>
      </w:r>
      <w:r w:rsidRPr="00A35FE8">
        <w:rPr>
          <w:rFonts w:ascii="Cambria" w:hAnsi="Cambria"/>
          <w:sz w:val="24"/>
          <w:szCs w:val="24"/>
        </w:rPr>
        <w:fldChar w:fldCharType="begin">
          <w:ffData>
            <w:name w:val="Besedilo21"/>
            <w:enabled/>
            <w:calcOnExit w:val="0"/>
            <w:textInput/>
          </w:ffData>
        </w:fldChar>
      </w:r>
      <w:r w:rsidRPr="00A35FE8">
        <w:rPr>
          <w:rFonts w:ascii="Cambria" w:hAnsi="Cambria"/>
          <w:sz w:val="24"/>
          <w:szCs w:val="24"/>
          <w:lang w:val="sl-SI"/>
        </w:rPr>
        <w:instrText xml:space="preserve"> FORMTEXT </w:instrText>
      </w:r>
      <w:r w:rsidRPr="00A35FE8">
        <w:rPr>
          <w:rFonts w:ascii="Cambria" w:hAnsi="Cambria"/>
          <w:sz w:val="24"/>
          <w:szCs w:val="24"/>
        </w:rPr>
      </w:r>
      <w:r w:rsidRPr="00A35FE8">
        <w:rPr>
          <w:rFonts w:ascii="Cambria" w:hAnsi="Cambria"/>
          <w:sz w:val="24"/>
          <w:szCs w:val="24"/>
        </w:rPr>
        <w:fldChar w:fldCharType="separate"/>
      </w:r>
      <w:r w:rsidRPr="00A35FE8">
        <w:rPr>
          <w:rFonts w:ascii="Cambria" w:hAnsi="Cambria"/>
          <w:noProof/>
          <w:sz w:val="24"/>
          <w:szCs w:val="24"/>
        </w:rPr>
        <w:t> </w:t>
      </w:r>
      <w:r w:rsidRPr="00A35FE8">
        <w:rPr>
          <w:rFonts w:ascii="Cambria" w:hAnsi="Cambria"/>
          <w:noProof/>
          <w:sz w:val="24"/>
          <w:szCs w:val="24"/>
        </w:rPr>
        <w:t> </w:t>
      </w:r>
      <w:r w:rsidRPr="00A35FE8">
        <w:rPr>
          <w:rFonts w:ascii="Cambria" w:hAnsi="Cambria"/>
          <w:noProof/>
          <w:sz w:val="24"/>
          <w:szCs w:val="24"/>
        </w:rPr>
        <w:t> </w:t>
      </w:r>
      <w:r w:rsidRPr="00A35FE8">
        <w:rPr>
          <w:rFonts w:ascii="Cambria" w:hAnsi="Cambria"/>
          <w:noProof/>
          <w:sz w:val="24"/>
          <w:szCs w:val="24"/>
        </w:rPr>
        <w:t> </w:t>
      </w:r>
      <w:r w:rsidRPr="00A35FE8">
        <w:rPr>
          <w:rFonts w:ascii="Cambria" w:hAnsi="Cambria"/>
          <w:noProof/>
          <w:sz w:val="24"/>
          <w:szCs w:val="24"/>
        </w:rPr>
        <w:t> </w:t>
      </w:r>
      <w:r w:rsidRPr="00A35FE8">
        <w:rPr>
          <w:rFonts w:ascii="Cambria" w:hAnsi="Cambria"/>
          <w:sz w:val="24"/>
          <w:szCs w:val="24"/>
        </w:rPr>
        <w:fldChar w:fldCharType="end"/>
      </w:r>
      <w:r w:rsidRPr="00A35FE8">
        <w:rPr>
          <w:rFonts w:ascii="Cambria" w:hAnsi="Cambria"/>
          <w:bCs/>
          <w:color w:val="000000"/>
          <w:lang w:val="sl-SI" w:eastAsia="sl-SI"/>
        </w:rPr>
        <w:t xml:space="preserve"> </w:t>
      </w:r>
      <w:r w:rsidRPr="00A35FE8">
        <w:rPr>
          <w:rFonts w:ascii="Cambria" w:hAnsi="Cambria"/>
          <w:bCs/>
          <w:color w:val="000000"/>
          <w:sz w:val="22"/>
          <w:szCs w:val="22"/>
          <w:lang w:val="sl-SI" w:eastAsia="sl-SI"/>
        </w:rPr>
        <w:t>oziroma dne</w:t>
      </w:r>
      <w:r w:rsidRPr="00A35FE8">
        <w:rPr>
          <w:rFonts w:ascii="Cambria" w:hAnsi="Cambria"/>
          <w:bCs/>
          <w:color w:val="000000"/>
          <w:lang w:val="sl-SI" w:eastAsia="sl-SI"/>
        </w:rPr>
        <w:t xml:space="preserve"> </w:t>
      </w:r>
      <w:r w:rsidRPr="00A35FE8">
        <w:rPr>
          <w:rFonts w:ascii="Cambria" w:hAnsi="Cambria"/>
          <w:bCs/>
          <w:color w:val="000000"/>
          <w:lang w:val="sl-SI" w:eastAsia="sl-SI"/>
        </w:rPr>
        <w:fldChar w:fldCharType="begin">
          <w:ffData>
            <w:name w:val="Besedilo85"/>
            <w:enabled/>
            <w:calcOnExit w:val="0"/>
            <w:textInput/>
          </w:ffData>
        </w:fldChar>
      </w:r>
      <w:r w:rsidRPr="00A35FE8">
        <w:rPr>
          <w:rFonts w:ascii="Cambria" w:hAnsi="Cambria"/>
          <w:bCs/>
          <w:color w:val="000000"/>
          <w:lang w:val="sl-SI" w:eastAsia="sl-SI"/>
        </w:rPr>
        <w:instrText xml:space="preserve"> FORMTEXT </w:instrText>
      </w:r>
      <w:r w:rsidRPr="00A35FE8">
        <w:rPr>
          <w:rFonts w:ascii="Cambria" w:hAnsi="Cambria"/>
          <w:bCs/>
          <w:color w:val="000000"/>
          <w:lang w:val="sl-SI" w:eastAsia="sl-SI"/>
        </w:rPr>
      </w:r>
      <w:r w:rsidRPr="00A35FE8">
        <w:rPr>
          <w:rFonts w:ascii="Cambria" w:hAnsi="Cambria"/>
          <w:bCs/>
          <w:color w:val="000000"/>
          <w:lang w:val="sl-SI" w:eastAsia="sl-SI"/>
        </w:rPr>
        <w:fldChar w:fldCharType="separate"/>
      </w:r>
      <w:r w:rsidRPr="00A35FE8">
        <w:rPr>
          <w:rFonts w:ascii="Cambria" w:hAnsi="Cambria"/>
          <w:bCs/>
          <w:noProof/>
          <w:color w:val="000000"/>
          <w:lang w:val="sl-SI" w:eastAsia="sl-SI"/>
        </w:rPr>
        <w:t> </w:t>
      </w:r>
      <w:r w:rsidRPr="00A35FE8">
        <w:rPr>
          <w:rFonts w:ascii="Cambria" w:hAnsi="Cambria"/>
          <w:bCs/>
          <w:noProof/>
          <w:color w:val="000000"/>
          <w:lang w:val="sl-SI" w:eastAsia="sl-SI"/>
        </w:rPr>
        <w:t> </w:t>
      </w:r>
      <w:r w:rsidRPr="00A35FE8">
        <w:rPr>
          <w:rFonts w:ascii="Cambria" w:hAnsi="Cambria"/>
          <w:bCs/>
          <w:noProof/>
          <w:color w:val="000000"/>
          <w:lang w:val="sl-SI" w:eastAsia="sl-SI"/>
        </w:rPr>
        <w:t> </w:t>
      </w:r>
      <w:r w:rsidRPr="00A35FE8">
        <w:rPr>
          <w:rFonts w:ascii="Cambria" w:hAnsi="Cambria"/>
          <w:bCs/>
          <w:noProof/>
          <w:color w:val="000000"/>
          <w:lang w:val="sl-SI" w:eastAsia="sl-SI"/>
        </w:rPr>
        <w:t> </w:t>
      </w:r>
      <w:r w:rsidRPr="00A35FE8">
        <w:rPr>
          <w:rFonts w:ascii="Cambria" w:hAnsi="Cambria"/>
          <w:bCs/>
          <w:noProof/>
          <w:color w:val="000000"/>
          <w:lang w:val="sl-SI" w:eastAsia="sl-SI"/>
        </w:rPr>
        <w:t> </w:t>
      </w:r>
      <w:r w:rsidRPr="00A35FE8">
        <w:rPr>
          <w:rFonts w:ascii="Cambria" w:hAnsi="Cambria"/>
          <w:bCs/>
          <w:color w:val="000000"/>
          <w:lang w:val="sl-SI" w:eastAsia="sl-SI"/>
        </w:rPr>
        <w:fldChar w:fldCharType="end"/>
      </w:r>
      <w:r w:rsidRPr="00A35FE8">
        <w:rPr>
          <w:rFonts w:ascii="Cambria" w:hAnsi="Cambria"/>
          <w:sz w:val="24"/>
          <w:szCs w:val="24"/>
        </w:rPr>
        <w:fldChar w:fldCharType="begin">
          <w:ffData>
            <w:name w:val="Besedilo21"/>
            <w:enabled/>
            <w:calcOnExit w:val="0"/>
            <w:textInput/>
          </w:ffData>
        </w:fldChar>
      </w:r>
      <w:r w:rsidRPr="00A35FE8">
        <w:rPr>
          <w:rFonts w:ascii="Cambria" w:hAnsi="Cambria"/>
          <w:sz w:val="24"/>
          <w:szCs w:val="24"/>
          <w:lang w:val="sl-SI"/>
        </w:rPr>
        <w:instrText xml:space="preserve"> FORMTEXT </w:instrText>
      </w:r>
      <w:r w:rsidRPr="00A35FE8">
        <w:rPr>
          <w:rFonts w:ascii="Cambria" w:hAnsi="Cambria"/>
          <w:sz w:val="24"/>
          <w:szCs w:val="24"/>
        </w:rPr>
      </w:r>
      <w:r w:rsidRPr="00A35FE8">
        <w:rPr>
          <w:rFonts w:ascii="Cambria" w:hAnsi="Cambria"/>
          <w:sz w:val="24"/>
          <w:szCs w:val="24"/>
        </w:rPr>
        <w:fldChar w:fldCharType="separate"/>
      </w:r>
      <w:r w:rsidRPr="00A35FE8">
        <w:rPr>
          <w:rFonts w:ascii="Cambria" w:hAnsi="Cambria"/>
          <w:noProof/>
          <w:sz w:val="24"/>
          <w:szCs w:val="24"/>
        </w:rPr>
        <w:t> </w:t>
      </w:r>
      <w:r w:rsidRPr="00A35FE8">
        <w:rPr>
          <w:rFonts w:ascii="Cambria" w:hAnsi="Cambria"/>
          <w:noProof/>
          <w:sz w:val="24"/>
          <w:szCs w:val="24"/>
        </w:rPr>
        <w:t> </w:t>
      </w:r>
      <w:r w:rsidRPr="00A35FE8">
        <w:rPr>
          <w:rFonts w:ascii="Cambria" w:hAnsi="Cambria"/>
          <w:noProof/>
          <w:sz w:val="24"/>
          <w:szCs w:val="24"/>
        </w:rPr>
        <w:t> </w:t>
      </w:r>
      <w:r w:rsidRPr="00A35FE8">
        <w:rPr>
          <w:rFonts w:ascii="Cambria" w:hAnsi="Cambria"/>
          <w:noProof/>
          <w:sz w:val="24"/>
          <w:szCs w:val="24"/>
        </w:rPr>
        <w:t> </w:t>
      </w:r>
      <w:r w:rsidRPr="00A35FE8">
        <w:rPr>
          <w:rFonts w:ascii="Cambria" w:hAnsi="Cambria"/>
          <w:noProof/>
          <w:sz w:val="24"/>
          <w:szCs w:val="24"/>
        </w:rPr>
        <w:t> </w:t>
      </w:r>
      <w:r w:rsidRPr="00A35FE8">
        <w:rPr>
          <w:rFonts w:ascii="Cambria" w:hAnsi="Cambria"/>
          <w:sz w:val="24"/>
          <w:szCs w:val="24"/>
        </w:rPr>
        <w:fldChar w:fldCharType="end"/>
      </w:r>
      <w:r w:rsidRPr="00A35FE8">
        <w:rPr>
          <w:rFonts w:ascii="Cambria" w:hAnsi="Cambria" w:cs="Arial"/>
          <w:color w:val="000000"/>
          <w:sz w:val="22"/>
          <w:szCs w:val="22"/>
          <w:lang w:val="sl-SI"/>
        </w:rPr>
        <w:t xml:space="preserve">, za naše potrebe uspešno kakovostno in količinsko izvedel </w:t>
      </w:r>
      <w:r w:rsidR="00854A6C" w:rsidRPr="00A35FE8">
        <w:rPr>
          <w:rFonts w:ascii="Cambria" w:hAnsi="Cambria" w:cs="Arial"/>
          <w:color w:val="000000"/>
          <w:sz w:val="22"/>
          <w:szCs w:val="22"/>
          <w:lang w:val="sl-SI"/>
        </w:rPr>
        <w:t xml:space="preserve">naslednjo </w:t>
      </w:r>
      <w:r w:rsidR="00854A6C" w:rsidRPr="00A35FE8">
        <w:rPr>
          <w:rFonts w:ascii="Cambria" w:hAnsi="Cambria" w:cs="Arial"/>
          <w:sz w:val="22"/>
          <w:szCs w:val="22"/>
          <w:lang w:val="sl-SI"/>
        </w:rPr>
        <w:t>storitev</w:t>
      </w:r>
      <w:r w:rsidRPr="00A35FE8">
        <w:rPr>
          <w:rFonts w:ascii="Cambria" w:hAnsi="Cambria" w:cs="Arial"/>
          <w:color w:val="000000"/>
          <w:sz w:val="22"/>
          <w:szCs w:val="22"/>
          <w:lang w:val="sl-SI"/>
        </w:rPr>
        <w:t xml:space="preserve">: </w:t>
      </w:r>
      <w:r w:rsidRPr="00A35FE8">
        <w:rPr>
          <w:rFonts w:ascii="Cambria" w:hAnsi="Cambria"/>
          <w:bCs/>
          <w:color w:val="FF0000"/>
          <w:lang w:val="sl-SI" w:eastAsia="sl-SI"/>
        </w:rPr>
        <w:fldChar w:fldCharType="begin">
          <w:ffData>
            <w:name w:val="Besedilo85"/>
            <w:enabled/>
            <w:calcOnExit w:val="0"/>
            <w:textInput/>
          </w:ffData>
        </w:fldChar>
      </w:r>
      <w:r w:rsidRPr="00A35FE8">
        <w:rPr>
          <w:rFonts w:ascii="Cambria" w:hAnsi="Cambria"/>
          <w:bCs/>
          <w:color w:val="FF0000"/>
          <w:lang w:val="sl-SI" w:eastAsia="sl-SI"/>
        </w:rPr>
        <w:instrText xml:space="preserve"> FORMTEXT </w:instrText>
      </w:r>
      <w:r w:rsidRPr="00A35FE8">
        <w:rPr>
          <w:rFonts w:ascii="Cambria" w:hAnsi="Cambria"/>
          <w:bCs/>
          <w:color w:val="FF0000"/>
          <w:lang w:val="sl-SI" w:eastAsia="sl-SI"/>
        </w:rPr>
      </w:r>
      <w:r w:rsidRPr="00A35FE8">
        <w:rPr>
          <w:rFonts w:ascii="Cambria" w:hAnsi="Cambria"/>
          <w:bCs/>
          <w:color w:val="FF0000"/>
          <w:lang w:val="sl-SI" w:eastAsia="sl-SI"/>
        </w:rPr>
        <w:fldChar w:fldCharType="separate"/>
      </w:r>
      <w:r w:rsidRPr="00A35FE8">
        <w:rPr>
          <w:rFonts w:ascii="Cambria" w:hAnsi="Cambria"/>
          <w:bCs/>
          <w:noProof/>
          <w:color w:val="FF0000"/>
          <w:lang w:val="sl-SI" w:eastAsia="sl-SI"/>
        </w:rPr>
        <w:t> </w:t>
      </w:r>
      <w:r w:rsidRPr="00A35FE8">
        <w:rPr>
          <w:rFonts w:ascii="Cambria" w:hAnsi="Cambria"/>
          <w:bCs/>
          <w:noProof/>
          <w:color w:val="FF0000"/>
          <w:lang w:val="sl-SI" w:eastAsia="sl-SI"/>
        </w:rPr>
        <w:t> </w:t>
      </w:r>
      <w:r w:rsidRPr="00A35FE8">
        <w:rPr>
          <w:rFonts w:ascii="Cambria" w:hAnsi="Cambria"/>
          <w:bCs/>
          <w:noProof/>
          <w:color w:val="FF0000"/>
          <w:lang w:val="sl-SI" w:eastAsia="sl-SI"/>
        </w:rPr>
        <w:t> </w:t>
      </w:r>
      <w:r w:rsidRPr="00A35FE8">
        <w:rPr>
          <w:rFonts w:ascii="Cambria" w:hAnsi="Cambria"/>
          <w:bCs/>
          <w:noProof/>
          <w:color w:val="FF0000"/>
          <w:lang w:val="sl-SI" w:eastAsia="sl-SI"/>
        </w:rPr>
        <w:t> </w:t>
      </w:r>
      <w:r w:rsidRPr="00A35FE8">
        <w:rPr>
          <w:rFonts w:ascii="Cambria" w:hAnsi="Cambria"/>
          <w:bCs/>
          <w:noProof/>
          <w:color w:val="FF0000"/>
          <w:lang w:val="sl-SI" w:eastAsia="sl-SI"/>
        </w:rPr>
        <w:t> </w:t>
      </w:r>
      <w:r w:rsidRPr="00A35FE8">
        <w:rPr>
          <w:rFonts w:ascii="Cambria" w:hAnsi="Cambria"/>
          <w:bCs/>
          <w:color w:val="FF0000"/>
          <w:lang w:val="sl-SI" w:eastAsia="sl-SI"/>
        </w:rPr>
        <w:fldChar w:fldCharType="end"/>
      </w:r>
      <w:r w:rsidRPr="00A35FE8">
        <w:rPr>
          <w:rFonts w:ascii="Cambria" w:hAnsi="Cambria"/>
          <w:bCs/>
          <w:color w:val="FF0000"/>
          <w:lang w:val="sl-SI" w:eastAsia="sl-SI"/>
        </w:rPr>
        <w:fldChar w:fldCharType="begin">
          <w:ffData>
            <w:name w:val="Besedilo85"/>
            <w:enabled/>
            <w:calcOnExit w:val="0"/>
            <w:textInput/>
          </w:ffData>
        </w:fldChar>
      </w:r>
      <w:r w:rsidRPr="00A35FE8">
        <w:rPr>
          <w:rFonts w:ascii="Cambria" w:hAnsi="Cambria"/>
          <w:bCs/>
          <w:color w:val="FF0000"/>
          <w:lang w:val="sl-SI" w:eastAsia="sl-SI"/>
        </w:rPr>
        <w:instrText xml:space="preserve"> FORMTEXT </w:instrText>
      </w:r>
      <w:r w:rsidRPr="00A35FE8">
        <w:rPr>
          <w:rFonts w:ascii="Cambria" w:hAnsi="Cambria"/>
          <w:bCs/>
          <w:color w:val="FF0000"/>
          <w:lang w:val="sl-SI" w:eastAsia="sl-SI"/>
        </w:rPr>
      </w:r>
      <w:r w:rsidRPr="00A35FE8">
        <w:rPr>
          <w:rFonts w:ascii="Cambria" w:hAnsi="Cambria"/>
          <w:bCs/>
          <w:color w:val="FF0000"/>
          <w:lang w:val="sl-SI" w:eastAsia="sl-SI"/>
        </w:rPr>
        <w:fldChar w:fldCharType="separate"/>
      </w:r>
      <w:r w:rsidRPr="00A35FE8">
        <w:rPr>
          <w:rFonts w:ascii="Cambria" w:hAnsi="Cambria"/>
          <w:bCs/>
          <w:noProof/>
          <w:color w:val="FF0000"/>
          <w:lang w:val="sl-SI" w:eastAsia="sl-SI"/>
        </w:rPr>
        <w:t> </w:t>
      </w:r>
      <w:r w:rsidRPr="00A35FE8">
        <w:rPr>
          <w:rFonts w:ascii="Cambria" w:hAnsi="Cambria"/>
          <w:bCs/>
          <w:noProof/>
          <w:color w:val="FF0000"/>
          <w:lang w:val="sl-SI" w:eastAsia="sl-SI"/>
        </w:rPr>
        <w:t> </w:t>
      </w:r>
      <w:r w:rsidRPr="00A35FE8">
        <w:rPr>
          <w:rFonts w:ascii="Cambria" w:hAnsi="Cambria"/>
          <w:bCs/>
          <w:noProof/>
          <w:color w:val="FF0000"/>
          <w:lang w:val="sl-SI" w:eastAsia="sl-SI"/>
        </w:rPr>
        <w:t> </w:t>
      </w:r>
      <w:r w:rsidRPr="00A35FE8">
        <w:rPr>
          <w:rFonts w:ascii="Cambria" w:hAnsi="Cambria"/>
          <w:bCs/>
          <w:noProof/>
          <w:color w:val="FF0000"/>
          <w:lang w:val="sl-SI" w:eastAsia="sl-SI"/>
        </w:rPr>
        <w:t> </w:t>
      </w:r>
      <w:r w:rsidRPr="00A35FE8">
        <w:rPr>
          <w:rFonts w:ascii="Cambria" w:hAnsi="Cambria"/>
          <w:bCs/>
          <w:noProof/>
          <w:color w:val="FF0000"/>
          <w:lang w:val="sl-SI" w:eastAsia="sl-SI"/>
        </w:rPr>
        <w:t> </w:t>
      </w:r>
      <w:r w:rsidRPr="00A35FE8">
        <w:rPr>
          <w:rFonts w:ascii="Cambria" w:hAnsi="Cambria"/>
          <w:bCs/>
          <w:color w:val="FF0000"/>
          <w:lang w:val="sl-SI" w:eastAsia="sl-SI"/>
        </w:rPr>
        <w:fldChar w:fldCharType="end"/>
      </w:r>
      <w:r w:rsidRPr="00A35FE8">
        <w:rPr>
          <w:rFonts w:ascii="Cambria" w:hAnsi="Cambria"/>
          <w:bCs/>
          <w:color w:val="FF0000"/>
          <w:lang w:val="sl-SI" w:eastAsia="sl-SI"/>
        </w:rPr>
        <w:fldChar w:fldCharType="begin">
          <w:ffData>
            <w:name w:val="Besedilo85"/>
            <w:enabled/>
            <w:calcOnExit w:val="0"/>
            <w:textInput/>
          </w:ffData>
        </w:fldChar>
      </w:r>
      <w:r w:rsidRPr="00A35FE8">
        <w:rPr>
          <w:rFonts w:ascii="Cambria" w:hAnsi="Cambria"/>
          <w:bCs/>
          <w:color w:val="FF0000"/>
          <w:lang w:val="sl-SI" w:eastAsia="sl-SI"/>
        </w:rPr>
        <w:instrText xml:space="preserve"> FORMTEXT </w:instrText>
      </w:r>
      <w:r w:rsidRPr="00A35FE8">
        <w:rPr>
          <w:rFonts w:ascii="Cambria" w:hAnsi="Cambria"/>
          <w:bCs/>
          <w:color w:val="FF0000"/>
          <w:lang w:val="sl-SI" w:eastAsia="sl-SI"/>
        </w:rPr>
      </w:r>
      <w:r w:rsidRPr="00A35FE8">
        <w:rPr>
          <w:rFonts w:ascii="Cambria" w:hAnsi="Cambria"/>
          <w:bCs/>
          <w:color w:val="FF0000"/>
          <w:lang w:val="sl-SI" w:eastAsia="sl-SI"/>
        </w:rPr>
        <w:fldChar w:fldCharType="separate"/>
      </w:r>
      <w:r w:rsidRPr="00A35FE8">
        <w:rPr>
          <w:rFonts w:ascii="Cambria" w:hAnsi="Cambria"/>
          <w:bCs/>
          <w:noProof/>
          <w:color w:val="FF0000"/>
          <w:lang w:val="sl-SI" w:eastAsia="sl-SI"/>
        </w:rPr>
        <w:t> </w:t>
      </w:r>
      <w:r w:rsidRPr="00A35FE8">
        <w:rPr>
          <w:rFonts w:ascii="Cambria" w:hAnsi="Cambria"/>
          <w:bCs/>
          <w:noProof/>
          <w:color w:val="FF0000"/>
          <w:lang w:val="sl-SI" w:eastAsia="sl-SI"/>
        </w:rPr>
        <w:t> </w:t>
      </w:r>
      <w:r w:rsidRPr="00A35FE8">
        <w:rPr>
          <w:rFonts w:ascii="Cambria" w:hAnsi="Cambria"/>
          <w:bCs/>
          <w:noProof/>
          <w:color w:val="FF0000"/>
          <w:lang w:val="sl-SI" w:eastAsia="sl-SI"/>
        </w:rPr>
        <w:t> </w:t>
      </w:r>
      <w:r w:rsidRPr="00A35FE8">
        <w:rPr>
          <w:rFonts w:ascii="Cambria" w:hAnsi="Cambria"/>
          <w:bCs/>
          <w:noProof/>
          <w:color w:val="FF0000"/>
          <w:lang w:val="sl-SI" w:eastAsia="sl-SI"/>
        </w:rPr>
        <w:t> </w:t>
      </w:r>
      <w:r w:rsidRPr="00A35FE8">
        <w:rPr>
          <w:rFonts w:ascii="Cambria" w:hAnsi="Cambria"/>
          <w:bCs/>
          <w:noProof/>
          <w:color w:val="FF0000"/>
          <w:lang w:val="sl-SI" w:eastAsia="sl-SI"/>
        </w:rPr>
        <w:t> </w:t>
      </w:r>
      <w:r w:rsidRPr="00A35FE8">
        <w:rPr>
          <w:rFonts w:ascii="Cambria" w:hAnsi="Cambria"/>
          <w:bCs/>
          <w:color w:val="FF0000"/>
          <w:lang w:val="sl-SI" w:eastAsia="sl-SI"/>
        </w:rPr>
        <w:fldChar w:fldCharType="end"/>
      </w:r>
      <w:r w:rsidRPr="00A35FE8">
        <w:rPr>
          <w:rFonts w:ascii="Cambria" w:hAnsi="Cambria"/>
          <w:bCs/>
          <w:color w:val="FF0000"/>
          <w:lang w:val="sl-SI" w:eastAsia="sl-SI"/>
        </w:rPr>
        <w:fldChar w:fldCharType="begin">
          <w:ffData>
            <w:name w:val="Besedilo85"/>
            <w:enabled/>
            <w:calcOnExit w:val="0"/>
            <w:textInput/>
          </w:ffData>
        </w:fldChar>
      </w:r>
      <w:r w:rsidRPr="00A35FE8">
        <w:rPr>
          <w:rFonts w:ascii="Cambria" w:hAnsi="Cambria"/>
          <w:bCs/>
          <w:color w:val="FF0000"/>
          <w:lang w:val="sl-SI" w:eastAsia="sl-SI"/>
        </w:rPr>
        <w:instrText xml:space="preserve"> FORMTEXT </w:instrText>
      </w:r>
      <w:r w:rsidRPr="00A35FE8">
        <w:rPr>
          <w:rFonts w:ascii="Cambria" w:hAnsi="Cambria"/>
          <w:bCs/>
          <w:color w:val="FF0000"/>
          <w:lang w:val="sl-SI" w:eastAsia="sl-SI"/>
        </w:rPr>
      </w:r>
      <w:r w:rsidRPr="00A35FE8">
        <w:rPr>
          <w:rFonts w:ascii="Cambria" w:hAnsi="Cambria"/>
          <w:bCs/>
          <w:color w:val="FF0000"/>
          <w:lang w:val="sl-SI" w:eastAsia="sl-SI"/>
        </w:rPr>
        <w:fldChar w:fldCharType="separate"/>
      </w:r>
      <w:r w:rsidRPr="00A35FE8">
        <w:rPr>
          <w:rFonts w:ascii="Cambria" w:hAnsi="Cambria"/>
          <w:bCs/>
          <w:noProof/>
          <w:color w:val="FF0000"/>
          <w:lang w:val="sl-SI" w:eastAsia="sl-SI"/>
        </w:rPr>
        <w:t> </w:t>
      </w:r>
      <w:r w:rsidRPr="00A35FE8">
        <w:rPr>
          <w:rFonts w:ascii="Cambria" w:hAnsi="Cambria"/>
          <w:bCs/>
          <w:noProof/>
          <w:color w:val="FF0000"/>
          <w:lang w:val="sl-SI" w:eastAsia="sl-SI"/>
        </w:rPr>
        <w:t> </w:t>
      </w:r>
      <w:r w:rsidRPr="00A35FE8">
        <w:rPr>
          <w:rFonts w:ascii="Cambria" w:hAnsi="Cambria"/>
          <w:bCs/>
          <w:noProof/>
          <w:color w:val="FF0000"/>
          <w:lang w:val="sl-SI" w:eastAsia="sl-SI"/>
        </w:rPr>
        <w:t> </w:t>
      </w:r>
      <w:r w:rsidRPr="00A35FE8">
        <w:rPr>
          <w:rFonts w:ascii="Cambria" w:hAnsi="Cambria"/>
          <w:bCs/>
          <w:noProof/>
          <w:color w:val="FF0000"/>
          <w:lang w:val="sl-SI" w:eastAsia="sl-SI"/>
        </w:rPr>
        <w:t> </w:t>
      </w:r>
      <w:r w:rsidRPr="00A35FE8">
        <w:rPr>
          <w:rFonts w:ascii="Cambria" w:hAnsi="Cambria"/>
          <w:bCs/>
          <w:noProof/>
          <w:color w:val="FF0000"/>
          <w:lang w:val="sl-SI" w:eastAsia="sl-SI"/>
        </w:rPr>
        <w:t> </w:t>
      </w:r>
      <w:r w:rsidRPr="00A35FE8">
        <w:rPr>
          <w:rFonts w:ascii="Cambria" w:hAnsi="Cambria"/>
          <w:bCs/>
          <w:color w:val="FF0000"/>
          <w:lang w:val="sl-SI" w:eastAsia="sl-SI"/>
        </w:rPr>
        <w:fldChar w:fldCharType="end"/>
      </w:r>
      <w:r w:rsidRPr="00A35FE8">
        <w:rPr>
          <w:rFonts w:ascii="Cambria" w:hAnsi="Cambria"/>
          <w:bCs/>
          <w:color w:val="FF0000"/>
          <w:lang w:val="sl-SI" w:eastAsia="sl-SI"/>
        </w:rPr>
        <w:fldChar w:fldCharType="begin">
          <w:ffData>
            <w:name w:val="Besedilo85"/>
            <w:enabled/>
            <w:calcOnExit w:val="0"/>
            <w:textInput/>
          </w:ffData>
        </w:fldChar>
      </w:r>
      <w:r w:rsidRPr="00A35FE8">
        <w:rPr>
          <w:rFonts w:ascii="Cambria" w:hAnsi="Cambria"/>
          <w:bCs/>
          <w:color w:val="FF0000"/>
          <w:lang w:val="sl-SI" w:eastAsia="sl-SI"/>
        </w:rPr>
        <w:instrText xml:space="preserve"> FORMTEXT </w:instrText>
      </w:r>
      <w:r w:rsidRPr="00A35FE8">
        <w:rPr>
          <w:rFonts w:ascii="Cambria" w:hAnsi="Cambria"/>
          <w:bCs/>
          <w:color w:val="FF0000"/>
          <w:lang w:val="sl-SI" w:eastAsia="sl-SI"/>
        </w:rPr>
      </w:r>
      <w:r w:rsidRPr="00A35FE8">
        <w:rPr>
          <w:rFonts w:ascii="Cambria" w:hAnsi="Cambria"/>
          <w:bCs/>
          <w:color w:val="FF0000"/>
          <w:lang w:val="sl-SI" w:eastAsia="sl-SI"/>
        </w:rPr>
        <w:fldChar w:fldCharType="separate"/>
      </w:r>
      <w:r w:rsidRPr="00A35FE8">
        <w:rPr>
          <w:rFonts w:ascii="Cambria" w:hAnsi="Cambria"/>
          <w:bCs/>
          <w:noProof/>
          <w:color w:val="FF0000"/>
          <w:lang w:val="sl-SI" w:eastAsia="sl-SI"/>
        </w:rPr>
        <w:t> </w:t>
      </w:r>
      <w:r w:rsidRPr="00A35FE8">
        <w:rPr>
          <w:rFonts w:ascii="Cambria" w:hAnsi="Cambria"/>
          <w:bCs/>
          <w:noProof/>
          <w:color w:val="FF0000"/>
          <w:lang w:val="sl-SI" w:eastAsia="sl-SI"/>
        </w:rPr>
        <w:t> </w:t>
      </w:r>
      <w:r w:rsidRPr="00A35FE8">
        <w:rPr>
          <w:rFonts w:ascii="Cambria" w:hAnsi="Cambria"/>
          <w:bCs/>
          <w:noProof/>
          <w:color w:val="FF0000"/>
          <w:lang w:val="sl-SI" w:eastAsia="sl-SI"/>
        </w:rPr>
        <w:t> </w:t>
      </w:r>
      <w:r w:rsidRPr="00A35FE8">
        <w:rPr>
          <w:rFonts w:ascii="Cambria" w:hAnsi="Cambria"/>
          <w:bCs/>
          <w:noProof/>
          <w:color w:val="FF0000"/>
          <w:lang w:val="sl-SI" w:eastAsia="sl-SI"/>
        </w:rPr>
        <w:t> </w:t>
      </w:r>
      <w:r w:rsidRPr="00A35FE8">
        <w:rPr>
          <w:rFonts w:ascii="Cambria" w:hAnsi="Cambria"/>
          <w:bCs/>
          <w:noProof/>
          <w:color w:val="FF0000"/>
          <w:lang w:val="sl-SI" w:eastAsia="sl-SI"/>
        </w:rPr>
        <w:t> </w:t>
      </w:r>
      <w:r w:rsidRPr="00A35FE8">
        <w:rPr>
          <w:rFonts w:ascii="Cambria" w:hAnsi="Cambria"/>
          <w:bCs/>
          <w:color w:val="FF0000"/>
          <w:lang w:val="sl-SI" w:eastAsia="sl-SI"/>
        </w:rPr>
        <w:fldChar w:fldCharType="end"/>
      </w:r>
      <w:r w:rsidRPr="00A35FE8">
        <w:rPr>
          <w:rFonts w:ascii="Cambria" w:hAnsi="Cambria"/>
          <w:color w:val="FF0000"/>
          <w:sz w:val="24"/>
          <w:szCs w:val="24"/>
        </w:rPr>
        <w:fldChar w:fldCharType="begin">
          <w:ffData>
            <w:name w:val="Besedilo21"/>
            <w:enabled/>
            <w:calcOnExit w:val="0"/>
            <w:textInput/>
          </w:ffData>
        </w:fldChar>
      </w:r>
      <w:r w:rsidRPr="00A35FE8">
        <w:rPr>
          <w:rFonts w:ascii="Cambria" w:hAnsi="Cambria"/>
          <w:color w:val="FF0000"/>
          <w:sz w:val="24"/>
          <w:szCs w:val="24"/>
          <w:lang w:val="sl-SI"/>
        </w:rPr>
        <w:instrText xml:space="preserve"> FORMTEXT </w:instrText>
      </w:r>
      <w:r w:rsidRPr="00A35FE8">
        <w:rPr>
          <w:rFonts w:ascii="Cambria" w:hAnsi="Cambria"/>
          <w:color w:val="FF0000"/>
          <w:sz w:val="24"/>
          <w:szCs w:val="24"/>
        </w:rPr>
      </w:r>
      <w:r w:rsidRPr="00A35FE8">
        <w:rPr>
          <w:rFonts w:ascii="Cambria" w:hAnsi="Cambria"/>
          <w:color w:val="FF0000"/>
          <w:sz w:val="24"/>
          <w:szCs w:val="24"/>
        </w:rPr>
        <w:fldChar w:fldCharType="separate"/>
      </w:r>
      <w:r w:rsidRPr="00A35FE8">
        <w:rPr>
          <w:rFonts w:ascii="Cambria" w:hAnsi="Cambria"/>
          <w:noProof/>
          <w:color w:val="FF0000"/>
          <w:sz w:val="24"/>
          <w:szCs w:val="24"/>
        </w:rPr>
        <w:t> </w:t>
      </w:r>
      <w:r w:rsidRPr="00A35FE8">
        <w:rPr>
          <w:rFonts w:ascii="Cambria" w:hAnsi="Cambria"/>
          <w:noProof/>
          <w:color w:val="FF0000"/>
          <w:sz w:val="24"/>
          <w:szCs w:val="24"/>
        </w:rPr>
        <w:t> </w:t>
      </w:r>
      <w:r w:rsidRPr="00A35FE8">
        <w:rPr>
          <w:rFonts w:ascii="Cambria" w:hAnsi="Cambria"/>
          <w:noProof/>
          <w:color w:val="FF0000"/>
          <w:sz w:val="24"/>
          <w:szCs w:val="24"/>
        </w:rPr>
        <w:t> </w:t>
      </w:r>
      <w:r w:rsidRPr="00A35FE8">
        <w:rPr>
          <w:rFonts w:ascii="Cambria" w:hAnsi="Cambria"/>
          <w:noProof/>
          <w:color w:val="FF0000"/>
          <w:sz w:val="24"/>
          <w:szCs w:val="24"/>
        </w:rPr>
        <w:t> </w:t>
      </w:r>
      <w:r w:rsidRPr="00A35FE8">
        <w:rPr>
          <w:rFonts w:ascii="Cambria" w:hAnsi="Cambria"/>
          <w:noProof/>
          <w:color w:val="FF0000"/>
          <w:sz w:val="24"/>
          <w:szCs w:val="24"/>
        </w:rPr>
        <w:t> </w:t>
      </w:r>
      <w:r w:rsidRPr="00A35FE8">
        <w:rPr>
          <w:rFonts w:ascii="Cambria" w:hAnsi="Cambria"/>
          <w:color w:val="FF0000"/>
          <w:sz w:val="24"/>
          <w:szCs w:val="24"/>
        </w:rPr>
        <w:fldChar w:fldCharType="end"/>
      </w:r>
      <w:r w:rsidRPr="00A35FE8">
        <w:rPr>
          <w:rFonts w:ascii="Cambria" w:hAnsi="Cambria" w:cs="Arial"/>
          <w:color w:val="FF0000"/>
          <w:sz w:val="22"/>
          <w:szCs w:val="22"/>
          <w:lang w:val="sl-SI"/>
        </w:rPr>
        <w:t xml:space="preserve"> </w:t>
      </w:r>
      <w:r w:rsidRPr="00A35FE8">
        <w:rPr>
          <w:rFonts w:ascii="Cambria" w:hAnsi="Cambria" w:cs="Arial"/>
          <w:sz w:val="22"/>
          <w:szCs w:val="22"/>
          <w:lang w:val="sl-SI"/>
        </w:rPr>
        <w:t>v vrednosti</w:t>
      </w:r>
      <w:r w:rsidRPr="00A35FE8">
        <w:rPr>
          <w:rFonts w:ascii="Cambria" w:hAnsi="Cambria" w:cs="Arial"/>
          <w:sz w:val="16"/>
          <w:szCs w:val="16"/>
          <w:lang w:val="sl-SI"/>
        </w:rPr>
        <w:t xml:space="preserve"> </w:t>
      </w:r>
      <w:r w:rsidRPr="00A35FE8">
        <w:rPr>
          <w:rFonts w:ascii="Cambria" w:hAnsi="Cambria"/>
          <w:bCs/>
          <w:lang w:val="sl-SI" w:eastAsia="sl-SI"/>
        </w:rPr>
        <w:fldChar w:fldCharType="begin">
          <w:ffData>
            <w:name w:val="Besedilo85"/>
            <w:enabled/>
            <w:calcOnExit w:val="0"/>
            <w:textInput/>
          </w:ffData>
        </w:fldChar>
      </w:r>
      <w:r w:rsidRPr="00A35FE8">
        <w:rPr>
          <w:rFonts w:ascii="Cambria" w:hAnsi="Cambria"/>
          <w:bCs/>
          <w:lang w:val="sl-SI" w:eastAsia="sl-SI"/>
        </w:rPr>
        <w:instrText xml:space="preserve"> FORMTEXT </w:instrText>
      </w:r>
      <w:r w:rsidRPr="00A35FE8">
        <w:rPr>
          <w:rFonts w:ascii="Cambria" w:hAnsi="Cambria"/>
          <w:bCs/>
          <w:lang w:val="sl-SI" w:eastAsia="sl-SI"/>
        </w:rPr>
      </w:r>
      <w:r w:rsidRPr="00A35FE8">
        <w:rPr>
          <w:rFonts w:ascii="Cambria" w:hAnsi="Cambria"/>
          <w:bCs/>
          <w:lang w:val="sl-SI" w:eastAsia="sl-SI"/>
        </w:rPr>
        <w:fldChar w:fldCharType="separate"/>
      </w:r>
      <w:r w:rsidRPr="00A35FE8">
        <w:rPr>
          <w:rFonts w:ascii="Cambria" w:hAnsi="Cambria"/>
          <w:bCs/>
          <w:noProof/>
          <w:lang w:val="sl-SI" w:eastAsia="sl-SI"/>
        </w:rPr>
        <w:t> </w:t>
      </w:r>
      <w:r w:rsidRPr="00A35FE8">
        <w:rPr>
          <w:rFonts w:ascii="Cambria" w:hAnsi="Cambria"/>
          <w:bCs/>
          <w:noProof/>
          <w:lang w:val="sl-SI" w:eastAsia="sl-SI"/>
        </w:rPr>
        <w:t> </w:t>
      </w:r>
      <w:r w:rsidRPr="00A35FE8">
        <w:rPr>
          <w:rFonts w:ascii="Cambria" w:hAnsi="Cambria"/>
          <w:bCs/>
          <w:noProof/>
          <w:lang w:val="sl-SI" w:eastAsia="sl-SI"/>
        </w:rPr>
        <w:t> </w:t>
      </w:r>
      <w:r w:rsidRPr="00A35FE8">
        <w:rPr>
          <w:rFonts w:ascii="Cambria" w:hAnsi="Cambria"/>
          <w:bCs/>
          <w:noProof/>
          <w:lang w:val="sl-SI" w:eastAsia="sl-SI"/>
        </w:rPr>
        <w:t> </w:t>
      </w:r>
      <w:r w:rsidRPr="00A35FE8">
        <w:rPr>
          <w:rFonts w:ascii="Cambria" w:hAnsi="Cambria"/>
          <w:bCs/>
          <w:noProof/>
          <w:lang w:val="sl-SI" w:eastAsia="sl-SI"/>
        </w:rPr>
        <w:t> </w:t>
      </w:r>
      <w:r w:rsidRPr="00A35FE8">
        <w:rPr>
          <w:rFonts w:ascii="Cambria" w:hAnsi="Cambria"/>
          <w:bCs/>
          <w:lang w:val="sl-SI" w:eastAsia="sl-SI"/>
        </w:rPr>
        <w:fldChar w:fldCharType="end"/>
      </w:r>
      <w:r w:rsidRPr="00A35FE8">
        <w:rPr>
          <w:rFonts w:ascii="Cambria" w:hAnsi="Cambria"/>
          <w:bCs/>
          <w:lang w:val="sl-SI" w:eastAsia="sl-SI"/>
        </w:rPr>
        <w:fldChar w:fldCharType="begin">
          <w:ffData>
            <w:name w:val="Besedilo85"/>
            <w:enabled/>
            <w:calcOnExit w:val="0"/>
            <w:textInput/>
          </w:ffData>
        </w:fldChar>
      </w:r>
      <w:r w:rsidRPr="00A35FE8">
        <w:rPr>
          <w:rFonts w:ascii="Cambria" w:hAnsi="Cambria"/>
          <w:bCs/>
          <w:lang w:val="sl-SI" w:eastAsia="sl-SI"/>
        </w:rPr>
        <w:instrText xml:space="preserve"> FORMTEXT </w:instrText>
      </w:r>
      <w:r w:rsidRPr="00A35FE8">
        <w:rPr>
          <w:rFonts w:ascii="Cambria" w:hAnsi="Cambria"/>
          <w:bCs/>
          <w:lang w:val="sl-SI" w:eastAsia="sl-SI"/>
        </w:rPr>
      </w:r>
      <w:r w:rsidRPr="00A35FE8">
        <w:rPr>
          <w:rFonts w:ascii="Cambria" w:hAnsi="Cambria"/>
          <w:bCs/>
          <w:lang w:val="sl-SI" w:eastAsia="sl-SI"/>
        </w:rPr>
        <w:fldChar w:fldCharType="separate"/>
      </w:r>
      <w:r w:rsidRPr="00A35FE8">
        <w:rPr>
          <w:rFonts w:ascii="Cambria" w:hAnsi="Cambria"/>
          <w:bCs/>
          <w:noProof/>
          <w:lang w:val="sl-SI" w:eastAsia="sl-SI"/>
        </w:rPr>
        <w:t> </w:t>
      </w:r>
      <w:r w:rsidRPr="00A35FE8">
        <w:rPr>
          <w:rFonts w:ascii="Cambria" w:hAnsi="Cambria"/>
          <w:bCs/>
          <w:noProof/>
          <w:lang w:val="sl-SI" w:eastAsia="sl-SI"/>
        </w:rPr>
        <w:t> </w:t>
      </w:r>
      <w:r w:rsidRPr="00A35FE8">
        <w:rPr>
          <w:rFonts w:ascii="Cambria" w:hAnsi="Cambria"/>
          <w:bCs/>
          <w:noProof/>
          <w:lang w:val="sl-SI" w:eastAsia="sl-SI"/>
        </w:rPr>
        <w:t> </w:t>
      </w:r>
      <w:r w:rsidRPr="00A35FE8">
        <w:rPr>
          <w:rFonts w:ascii="Cambria" w:hAnsi="Cambria"/>
          <w:bCs/>
          <w:noProof/>
          <w:lang w:val="sl-SI" w:eastAsia="sl-SI"/>
        </w:rPr>
        <w:t> </w:t>
      </w:r>
      <w:r w:rsidRPr="00A35FE8">
        <w:rPr>
          <w:rFonts w:ascii="Cambria" w:hAnsi="Cambria"/>
          <w:bCs/>
          <w:noProof/>
          <w:lang w:val="sl-SI" w:eastAsia="sl-SI"/>
        </w:rPr>
        <w:t> </w:t>
      </w:r>
      <w:r w:rsidRPr="00A35FE8">
        <w:rPr>
          <w:rFonts w:ascii="Cambria" w:hAnsi="Cambria"/>
          <w:bCs/>
          <w:lang w:val="sl-SI" w:eastAsia="sl-SI"/>
        </w:rPr>
        <w:fldChar w:fldCharType="end"/>
      </w:r>
      <w:r w:rsidRPr="00A35FE8">
        <w:rPr>
          <w:rFonts w:ascii="Cambria" w:hAnsi="Cambria"/>
          <w:sz w:val="24"/>
          <w:szCs w:val="24"/>
        </w:rPr>
        <w:fldChar w:fldCharType="begin">
          <w:ffData>
            <w:name w:val="Besedilo21"/>
            <w:enabled/>
            <w:calcOnExit w:val="0"/>
            <w:textInput/>
          </w:ffData>
        </w:fldChar>
      </w:r>
      <w:r w:rsidRPr="00A35FE8">
        <w:rPr>
          <w:rFonts w:ascii="Cambria" w:hAnsi="Cambria"/>
          <w:sz w:val="24"/>
          <w:szCs w:val="24"/>
          <w:lang w:val="sl-SI"/>
        </w:rPr>
        <w:instrText xml:space="preserve"> FORMTEXT </w:instrText>
      </w:r>
      <w:r w:rsidRPr="00A35FE8">
        <w:rPr>
          <w:rFonts w:ascii="Cambria" w:hAnsi="Cambria"/>
          <w:sz w:val="24"/>
          <w:szCs w:val="24"/>
        </w:rPr>
      </w:r>
      <w:r w:rsidRPr="00A35FE8">
        <w:rPr>
          <w:rFonts w:ascii="Cambria" w:hAnsi="Cambria"/>
          <w:sz w:val="24"/>
          <w:szCs w:val="24"/>
        </w:rPr>
        <w:fldChar w:fldCharType="separate"/>
      </w:r>
      <w:r w:rsidRPr="00A35FE8">
        <w:rPr>
          <w:rFonts w:ascii="Cambria" w:hAnsi="Cambria"/>
          <w:noProof/>
          <w:sz w:val="24"/>
          <w:szCs w:val="24"/>
        </w:rPr>
        <w:t> </w:t>
      </w:r>
      <w:r w:rsidRPr="00A35FE8">
        <w:rPr>
          <w:rFonts w:ascii="Cambria" w:hAnsi="Cambria"/>
          <w:noProof/>
          <w:sz w:val="24"/>
          <w:szCs w:val="24"/>
        </w:rPr>
        <w:t> </w:t>
      </w:r>
      <w:r w:rsidRPr="00A35FE8">
        <w:rPr>
          <w:rFonts w:ascii="Cambria" w:hAnsi="Cambria"/>
          <w:noProof/>
          <w:sz w:val="24"/>
          <w:szCs w:val="24"/>
        </w:rPr>
        <w:t> </w:t>
      </w:r>
      <w:r w:rsidRPr="00A35FE8">
        <w:rPr>
          <w:rFonts w:ascii="Cambria" w:hAnsi="Cambria"/>
          <w:noProof/>
          <w:sz w:val="24"/>
          <w:szCs w:val="24"/>
        </w:rPr>
        <w:t> </w:t>
      </w:r>
      <w:r w:rsidRPr="00A35FE8">
        <w:rPr>
          <w:rFonts w:ascii="Cambria" w:hAnsi="Cambria"/>
          <w:noProof/>
          <w:sz w:val="24"/>
          <w:szCs w:val="24"/>
        </w:rPr>
        <w:t> </w:t>
      </w:r>
      <w:r w:rsidRPr="00A35FE8">
        <w:rPr>
          <w:rFonts w:ascii="Cambria" w:hAnsi="Cambria"/>
          <w:sz w:val="24"/>
          <w:szCs w:val="24"/>
        </w:rPr>
        <w:fldChar w:fldCharType="end"/>
      </w:r>
      <w:r w:rsidRPr="00A35FE8">
        <w:rPr>
          <w:rFonts w:ascii="Cambria" w:hAnsi="Cambria"/>
          <w:bCs/>
          <w:lang w:val="sl-SI" w:eastAsia="sl-SI"/>
        </w:rPr>
        <w:t xml:space="preserve"> EUR </w:t>
      </w:r>
      <w:r w:rsidR="00397CE2" w:rsidRPr="00A35FE8">
        <w:rPr>
          <w:rFonts w:ascii="Cambria" w:hAnsi="Cambria"/>
          <w:bCs/>
          <w:lang w:val="sl-SI" w:eastAsia="sl-SI"/>
        </w:rPr>
        <w:t>bre</w:t>
      </w:r>
      <w:r w:rsidRPr="00A35FE8">
        <w:rPr>
          <w:rFonts w:ascii="Cambria" w:hAnsi="Cambria"/>
          <w:bCs/>
          <w:lang w:val="sl-SI" w:eastAsia="sl-SI"/>
        </w:rPr>
        <w:t>z DDV.</w:t>
      </w:r>
      <w:r w:rsidR="006D3CD8" w:rsidRPr="00A35FE8">
        <w:rPr>
          <w:rFonts w:ascii="Cambria" w:hAnsi="Cambria"/>
          <w:bCs/>
          <w:lang w:val="sl-SI" w:eastAsia="sl-SI"/>
        </w:rPr>
        <w:t xml:space="preserve">    </w:t>
      </w:r>
    </w:p>
    <w:p w:rsidR="00BF7820" w:rsidRPr="00A35FE8" w:rsidRDefault="00BF7820" w:rsidP="00BF7820">
      <w:pPr>
        <w:autoSpaceDE w:val="0"/>
        <w:autoSpaceDN w:val="0"/>
        <w:adjustRightInd w:val="0"/>
        <w:rPr>
          <w:rFonts w:ascii="Cambria" w:hAnsi="Cambria" w:cs="Arial"/>
          <w:color w:val="000000"/>
          <w:sz w:val="22"/>
          <w:szCs w:val="22"/>
          <w:lang w:val="sl-SI"/>
        </w:rPr>
      </w:pPr>
    </w:p>
    <w:p w:rsidR="00BF7820" w:rsidRPr="00A35FE8" w:rsidRDefault="00BF7820" w:rsidP="00BF7820">
      <w:pPr>
        <w:autoSpaceDE w:val="0"/>
        <w:autoSpaceDN w:val="0"/>
        <w:adjustRightInd w:val="0"/>
        <w:rPr>
          <w:rFonts w:ascii="Cambria" w:hAnsi="Cambria" w:cs="Arial"/>
          <w:color w:val="000000"/>
          <w:sz w:val="22"/>
          <w:szCs w:val="22"/>
          <w:lang w:val="sl-SI"/>
        </w:rPr>
      </w:pPr>
      <w:r w:rsidRPr="00A35FE8">
        <w:rPr>
          <w:rFonts w:ascii="Cambria" w:hAnsi="Cambria" w:cs="Arial"/>
          <w:color w:val="000000"/>
          <w:sz w:val="22"/>
          <w:szCs w:val="22"/>
          <w:lang w:val="sl-SI"/>
        </w:rPr>
        <w:t xml:space="preserve"> </w:t>
      </w:r>
    </w:p>
    <w:p w:rsidR="00BF7820" w:rsidRPr="00A35FE8" w:rsidRDefault="00BF7820" w:rsidP="00BF7820">
      <w:pPr>
        <w:autoSpaceDE w:val="0"/>
        <w:autoSpaceDN w:val="0"/>
        <w:adjustRightInd w:val="0"/>
        <w:jc w:val="both"/>
        <w:rPr>
          <w:rFonts w:ascii="Cambria" w:hAnsi="Cambria" w:cs="Arial"/>
          <w:color w:val="000000"/>
          <w:sz w:val="22"/>
          <w:szCs w:val="22"/>
          <w:lang w:val="sl-SI"/>
        </w:rPr>
      </w:pPr>
      <w:r w:rsidRPr="00A35FE8">
        <w:rPr>
          <w:rFonts w:ascii="Cambria" w:hAnsi="Cambria" w:cs="Arial"/>
          <w:color w:val="000000"/>
          <w:sz w:val="22"/>
          <w:szCs w:val="22"/>
          <w:lang w:val="sl-SI"/>
        </w:rPr>
        <w:t xml:space="preserve">V kolikor bi naročnik Institut "Jožef Stefan" želel preveriti izjavo referenčnega naročnika jo lahko preveri pri: </w:t>
      </w:r>
      <w:r w:rsidRPr="00A35FE8">
        <w:rPr>
          <w:rFonts w:ascii="Cambria" w:hAnsi="Cambria"/>
          <w:bCs/>
          <w:color w:val="000000"/>
          <w:lang w:val="sl-SI" w:eastAsia="sl-SI"/>
        </w:rPr>
        <w:fldChar w:fldCharType="begin">
          <w:ffData>
            <w:name w:val="Besedilo85"/>
            <w:enabled/>
            <w:calcOnExit w:val="0"/>
            <w:textInput/>
          </w:ffData>
        </w:fldChar>
      </w:r>
      <w:r w:rsidRPr="00A35FE8">
        <w:rPr>
          <w:rFonts w:ascii="Cambria" w:hAnsi="Cambria"/>
          <w:bCs/>
          <w:color w:val="000000"/>
          <w:lang w:val="sl-SI" w:eastAsia="sl-SI"/>
        </w:rPr>
        <w:instrText xml:space="preserve"> FORMTEXT </w:instrText>
      </w:r>
      <w:r w:rsidRPr="00A35FE8">
        <w:rPr>
          <w:rFonts w:ascii="Cambria" w:hAnsi="Cambria"/>
          <w:bCs/>
          <w:color w:val="000000"/>
          <w:lang w:val="sl-SI" w:eastAsia="sl-SI"/>
        </w:rPr>
      </w:r>
      <w:r w:rsidRPr="00A35FE8">
        <w:rPr>
          <w:rFonts w:ascii="Cambria" w:hAnsi="Cambria"/>
          <w:bCs/>
          <w:color w:val="000000"/>
          <w:lang w:val="sl-SI" w:eastAsia="sl-SI"/>
        </w:rPr>
        <w:fldChar w:fldCharType="separate"/>
      </w:r>
      <w:r w:rsidRPr="00A35FE8">
        <w:rPr>
          <w:rFonts w:ascii="Cambria" w:hAnsi="Cambria"/>
          <w:bCs/>
          <w:noProof/>
          <w:color w:val="000000"/>
          <w:lang w:val="sl-SI" w:eastAsia="sl-SI"/>
        </w:rPr>
        <w:t> </w:t>
      </w:r>
      <w:r w:rsidRPr="00A35FE8">
        <w:rPr>
          <w:rFonts w:ascii="Cambria" w:hAnsi="Cambria"/>
          <w:bCs/>
          <w:noProof/>
          <w:color w:val="000000"/>
          <w:lang w:val="sl-SI" w:eastAsia="sl-SI"/>
        </w:rPr>
        <w:t> </w:t>
      </w:r>
      <w:r w:rsidRPr="00A35FE8">
        <w:rPr>
          <w:rFonts w:ascii="Cambria" w:hAnsi="Cambria"/>
          <w:bCs/>
          <w:noProof/>
          <w:color w:val="000000"/>
          <w:lang w:val="sl-SI" w:eastAsia="sl-SI"/>
        </w:rPr>
        <w:t> </w:t>
      </w:r>
      <w:r w:rsidRPr="00A35FE8">
        <w:rPr>
          <w:rFonts w:ascii="Cambria" w:hAnsi="Cambria"/>
          <w:bCs/>
          <w:noProof/>
          <w:color w:val="000000"/>
          <w:lang w:val="sl-SI" w:eastAsia="sl-SI"/>
        </w:rPr>
        <w:t> </w:t>
      </w:r>
      <w:r w:rsidRPr="00A35FE8">
        <w:rPr>
          <w:rFonts w:ascii="Cambria" w:hAnsi="Cambria"/>
          <w:bCs/>
          <w:noProof/>
          <w:color w:val="000000"/>
          <w:lang w:val="sl-SI" w:eastAsia="sl-SI"/>
        </w:rPr>
        <w:t> </w:t>
      </w:r>
      <w:r w:rsidRPr="00A35FE8">
        <w:rPr>
          <w:rFonts w:ascii="Cambria" w:hAnsi="Cambria"/>
          <w:bCs/>
          <w:color w:val="000000"/>
          <w:lang w:val="sl-SI" w:eastAsia="sl-SI"/>
        </w:rPr>
        <w:fldChar w:fldCharType="end"/>
      </w:r>
      <w:r w:rsidRPr="00A35FE8">
        <w:rPr>
          <w:rFonts w:ascii="Cambria" w:hAnsi="Cambria"/>
          <w:bCs/>
          <w:color w:val="000000"/>
          <w:lang w:val="sl-SI" w:eastAsia="sl-SI"/>
        </w:rPr>
        <w:fldChar w:fldCharType="begin">
          <w:ffData>
            <w:name w:val="Besedilo85"/>
            <w:enabled/>
            <w:calcOnExit w:val="0"/>
            <w:textInput/>
          </w:ffData>
        </w:fldChar>
      </w:r>
      <w:r w:rsidRPr="00A35FE8">
        <w:rPr>
          <w:rFonts w:ascii="Cambria" w:hAnsi="Cambria"/>
          <w:bCs/>
          <w:color w:val="000000"/>
          <w:lang w:val="sl-SI" w:eastAsia="sl-SI"/>
        </w:rPr>
        <w:instrText xml:space="preserve"> FORMTEXT </w:instrText>
      </w:r>
      <w:r w:rsidRPr="00A35FE8">
        <w:rPr>
          <w:rFonts w:ascii="Cambria" w:hAnsi="Cambria"/>
          <w:bCs/>
          <w:color w:val="000000"/>
          <w:lang w:val="sl-SI" w:eastAsia="sl-SI"/>
        </w:rPr>
      </w:r>
      <w:r w:rsidRPr="00A35FE8">
        <w:rPr>
          <w:rFonts w:ascii="Cambria" w:hAnsi="Cambria"/>
          <w:bCs/>
          <w:color w:val="000000"/>
          <w:lang w:val="sl-SI" w:eastAsia="sl-SI"/>
        </w:rPr>
        <w:fldChar w:fldCharType="separate"/>
      </w:r>
      <w:r w:rsidRPr="00A35FE8">
        <w:rPr>
          <w:rFonts w:ascii="Cambria" w:hAnsi="Cambria"/>
          <w:bCs/>
          <w:noProof/>
          <w:color w:val="000000"/>
          <w:lang w:val="sl-SI" w:eastAsia="sl-SI"/>
        </w:rPr>
        <w:t> </w:t>
      </w:r>
      <w:r w:rsidRPr="00A35FE8">
        <w:rPr>
          <w:rFonts w:ascii="Cambria" w:hAnsi="Cambria"/>
          <w:bCs/>
          <w:noProof/>
          <w:color w:val="000000"/>
          <w:lang w:val="sl-SI" w:eastAsia="sl-SI"/>
        </w:rPr>
        <w:t> </w:t>
      </w:r>
      <w:r w:rsidRPr="00A35FE8">
        <w:rPr>
          <w:rFonts w:ascii="Cambria" w:hAnsi="Cambria"/>
          <w:bCs/>
          <w:noProof/>
          <w:color w:val="000000"/>
          <w:lang w:val="sl-SI" w:eastAsia="sl-SI"/>
        </w:rPr>
        <w:t> </w:t>
      </w:r>
      <w:r w:rsidRPr="00A35FE8">
        <w:rPr>
          <w:rFonts w:ascii="Cambria" w:hAnsi="Cambria"/>
          <w:bCs/>
          <w:noProof/>
          <w:color w:val="000000"/>
          <w:lang w:val="sl-SI" w:eastAsia="sl-SI"/>
        </w:rPr>
        <w:t> </w:t>
      </w:r>
      <w:r w:rsidRPr="00A35FE8">
        <w:rPr>
          <w:rFonts w:ascii="Cambria" w:hAnsi="Cambria"/>
          <w:bCs/>
          <w:noProof/>
          <w:color w:val="000000"/>
          <w:lang w:val="sl-SI" w:eastAsia="sl-SI"/>
        </w:rPr>
        <w:t> </w:t>
      </w:r>
      <w:r w:rsidRPr="00A35FE8">
        <w:rPr>
          <w:rFonts w:ascii="Cambria" w:hAnsi="Cambria"/>
          <w:bCs/>
          <w:color w:val="000000"/>
          <w:lang w:val="sl-SI" w:eastAsia="sl-SI"/>
        </w:rPr>
        <w:fldChar w:fldCharType="end"/>
      </w:r>
      <w:r w:rsidRPr="00A35FE8">
        <w:rPr>
          <w:rFonts w:ascii="Cambria" w:hAnsi="Cambria"/>
          <w:bCs/>
          <w:color w:val="000000"/>
          <w:lang w:val="sl-SI" w:eastAsia="sl-SI"/>
        </w:rPr>
        <w:fldChar w:fldCharType="begin">
          <w:ffData>
            <w:name w:val="Besedilo85"/>
            <w:enabled/>
            <w:calcOnExit w:val="0"/>
            <w:textInput/>
          </w:ffData>
        </w:fldChar>
      </w:r>
      <w:r w:rsidRPr="00A35FE8">
        <w:rPr>
          <w:rFonts w:ascii="Cambria" w:hAnsi="Cambria"/>
          <w:bCs/>
          <w:color w:val="000000"/>
          <w:lang w:val="sl-SI" w:eastAsia="sl-SI"/>
        </w:rPr>
        <w:instrText xml:space="preserve"> FORMTEXT </w:instrText>
      </w:r>
      <w:r w:rsidRPr="00A35FE8">
        <w:rPr>
          <w:rFonts w:ascii="Cambria" w:hAnsi="Cambria"/>
          <w:bCs/>
          <w:color w:val="000000"/>
          <w:lang w:val="sl-SI" w:eastAsia="sl-SI"/>
        </w:rPr>
      </w:r>
      <w:r w:rsidRPr="00A35FE8">
        <w:rPr>
          <w:rFonts w:ascii="Cambria" w:hAnsi="Cambria"/>
          <w:bCs/>
          <w:color w:val="000000"/>
          <w:lang w:val="sl-SI" w:eastAsia="sl-SI"/>
        </w:rPr>
        <w:fldChar w:fldCharType="separate"/>
      </w:r>
      <w:r w:rsidRPr="00A35FE8">
        <w:rPr>
          <w:rFonts w:ascii="Cambria" w:hAnsi="Cambria"/>
          <w:bCs/>
          <w:noProof/>
          <w:color w:val="000000"/>
          <w:lang w:val="sl-SI" w:eastAsia="sl-SI"/>
        </w:rPr>
        <w:t> </w:t>
      </w:r>
      <w:r w:rsidRPr="00A35FE8">
        <w:rPr>
          <w:rFonts w:ascii="Cambria" w:hAnsi="Cambria"/>
          <w:bCs/>
          <w:noProof/>
          <w:color w:val="000000"/>
          <w:lang w:val="sl-SI" w:eastAsia="sl-SI"/>
        </w:rPr>
        <w:t> </w:t>
      </w:r>
      <w:r w:rsidRPr="00A35FE8">
        <w:rPr>
          <w:rFonts w:ascii="Cambria" w:hAnsi="Cambria"/>
          <w:bCs/>
          <w:noProof/>
          <w:color w:val="000000"/>
          <w:lang w:val="sl-SI" w:eastAsia="sl-SI"/>
        </w:rPr>
        <w:t> </w:t>
      </w:r>
      <w:r w:rsidRPr="00A35FE8">
        <w:rPr>
          <w:rFonts w:ascii="Cambria" w:hAnsi="Cambria"/>
          <w:bCs/>
          <w:noProof/>
          <w:color w:val="000000"/>
          <w:lang w:val="sl-SI" w:eastAsia="sl-SI"/>
        </w:rPr>
        <w:t> </w:t>
      </w:r>
      <w:r w:rsidRPr="00A35FE8">
        <w:rPr>
          <w:rFonts w:ascii="Cambria" w:hAnsi="Cambria"/>
          <w:bCs/>
          <w:noProof/>
          <w:color w:val="000000"/>
          <w:lang w:val="sl-SI" w:eastAsia="sl-SI"/>
        </w:rPr>
        <w:t> </w:t>
      </w:r>
      <w:r w:rsidRPr="00A35FE8">
        <w:rPr>
          <w:rFonts w:ascii="Cambria" w:hAnsi="Cambria"/>
          <w:bCs/>
          <w:color w:val="000000"/>
          <w:lang w:val="sl-SI" w:eastAsia="sl-SI"/>
        </w:rPr>
        <w:fldChar w:fldCharType="end"/>
      </w:r>
      <w:r w:rsidRPr="00A35FE8">
        <w:rPr>
          <w:rFonts w:ascii="Cambria" w:hAnsi="Cambria"/>
          <w:sz w:val="24"/>
          <w:szCs w:val="24"/>
        </w:rPr>
        <w:fldChar w:fldCharType="begin">
          <w:ffData>
            <w:name w:val="Besedilo21"/>
            <w:enabled/>
            <w:calcOnExit w:val="0"/>
            <w:textInput/>
          </w:ffData>
        </w:fldChar>
      </w:r>
      <w:r w:rsidRPr="00A35FE8">
        <w:rPr>
          <w:rFonts w:ascii="Cambria" w:hAnsi="Cambria"/>
          <w:sz w:val="24"/>
          <w:szCs w:val="24"/>
          <w:lang w:val="sl-SI"/>
        </w:rPr>
        <w:instrText xml:space="preserve"> FORMTEXT </w:instrText>
      </w:r>
      <w:r w:rsidRPr="00A35FE8">
        <w:rPr>
          <w:rFonts w:ascii="Cambria" w:hAnsi="Cambria"/>
          <w:sz w:val="24"/>
          <w:szCs w:val="24"/>
        </w:rPr>
      </w:r>
      <w:r w:rsidRPr="00A35FE8">
        <w:rPr>
          <w:rFonts w:ascii="Cambria" w:hAnsi="Cambria"/>
          <w:sz w:val="24"/>
          <w:szCs w:val="24"/>
        </w:rPr>
        <w:fldChar w:fldCharType="separate"/>
      </w:r>
      <w:r w:rsidRPr="00A35FE8">
        <w:rPr>
          <w:rFonts w:ascii="Cambria" w:hAnsi="Cambria"/>
          <w:noProof/>
          <w:sz w:val="24"/>
          <w:szCs w:val="24"/>
        </w:rPr>
        <w:t> </w:t>
      </w:r>
      <w:r w:rsidRPr="00A35FE8">
        <w:rPr>
          <w:rFonts w:ascii="Cambria" w:hAnsi="Cambria"/>
          <w:noProof/>
          <w:sz w:val="24"/>
          <w:szCs w:val="24"/>
        </w:rPr>
        <w:t> </w:t>
      </w:r>
      <w:r w:rsidRPr="00A35FE8">
        <w:rPr>
          <w:rFonts w:ascii="Cambria" w:hAnsi="Cambria"/>
          <w:noProof/>
          <w:sz w:val="24"/>
          <w:szCs w:val="24"/>
        </w:rPr>
        <w:t> </w:t>
      </w:r>
      <w:r w:rsidRPr="00A35FE8">
        <w:rPr>
          <w:rFonts w:ascii="Cambria" w:hAnsi="Cambria"/>
          <w:noProof/>
          <w:sz w:val="24"/>
          <w:szCs w:val="24"/>
        </w:rPr>
        <w:t> </w:t>
      </w:r>
      <w:r w:rsidRPr="00A35FE8">
        <w:rPr>
          <w:rFonts w:ascii="Cambria" w:hAnsi="Cambria"/>
          <w:noProof/>
          <w:sz w:val="24"/>
          <w:szCs w:val="24"/>
        </w:rPr>
        <w:t> </w:t>
      </w:r>
      <w:r w:rsidRPr="00A35FE8">
        <w:rPr>
          <w:rFonts w:ascii="Cambria" w:hAnsi="Cambria"/>
          <w:sz w:val="24"/>
          <w:szCs w:val="24"/>
        </w:rPr>
        <w:fldChar w:fldCharType="end"/>
      </w:r>
      <w:r w:rsidRPr="00A35FE8">
        <w:rPr>
          <w:rFonts w:ascii="Cambria" w:hAnsi="Cambria"/>
          <w:bCs/>
          <w:color w:val="000000"/>
          <w:lang w:val="sl-SI" w:eastAsia="sl-SI"/>
        </w:rPr>
        <w:t xml:space="preserve"> </w:t>
      </w:r>
      <w:r w:rsidRPr="00A35FE8">
        <w:rPr>
          <w:rFonts w:ascii="Cambria" w:hAnsi="Cambria"/>
          <w:bCs/>
          <w:i/>
          <w:color w:val="000000"/>
          <w:sz w:val="16"/>
          <w:szCs w:val="16"/>
          <w:lang w:val="sl-SI" w:eastAsia="sl-SI"/>
        </w:rPr>
        <w:t>(ime in priimek)</w:t>
      </w:r>
      <w:r w:rsidRPr="00A35FE8">
        <w:rPr>
          <w:rFonts w:ascii="Cambria" w:hAnsi="Cambria" w:cs="Arial"/>
          <w:color w:val="000000"/>
          <w:sz w:val="22"/>
          <w:szCs w:val="22"/>
          <w:lang w:val="sl-SI"/>
        </w:rPr>
        <w:t xml:space="preserve"> na telefonski številki </w:t>
      </w:r>
      <w:r w:rsidRPr="00A35FE8">
        <w:rPr>
          <w:rFonts w:ascii="Cambria" w:hAnsi="Cambria"/>
          <w:bCs/>
          <w:color w:val="000000"/>
          <w:lang w:val="sl-SI" w:eastAsia="sl-SI"/>
        </w:rPr>
        <w:fldChar w:fldCharType="begin">
          <w:ffData>
            <w:name w:val="Besedilo85"/>
            <w:enabled/>
            <w:calcOnExit w:val="0"/>
            <w:textInput/>
          </w:ffData>
        </w:fldChar>
      </w:r>
      <w:r w:rsidRPr="00A35FE8">
        <w:rPr>
          <w:rFonts w:ascii="Cambria" w:hAnsi="Cambria"/>
          <w:bCs/>
          <w:color w:val="000000"/>
          <w:lang w:val="sl-SI" w:eastAsia="sl-SI"/>
        </w:rPr>
        <w:instrText xml:space="preserve"> FORMTEXT </w:instrText>
      </w:r>
      <w:r w:rsidRPr="00A35FE8">
        <w:rPr>
          <w:rFonts w:ascii="Cambria" w:hAnsi="Cambria"/>
          <w:bCs/>
          <w:color w:val="000000"/>
          <w:lang w:val="sl-SI" w:eastAsia="sl-SI"/>
        </w:rPr>
      </w:r>
      <w:r w:rsidRPr="00A35FE8">
        <w:rPr>
          <w:rFonts w:ascii="Cambria" w:hAnsi="Cambria"/>
          <w:bCs/>
          <w:color w:val="000000"/>
          <w:lang w:val="sl-SI" w:eastAsia="sl-SI"/>
        </w:rPr>
        <w:fldChar w:fldCharType="separate"/>
      </w:r>
      <w:r w:rsidRPr="00A35FE8">
        <w:rPr>
          <w:rFonts w:ascii="Cambria" w:hAnsi="Cambria"/>
          <w:bCs/>
          <w:noProof/>
          <w:color w:val="000000"/>
          <w:lang w:val="sl-SI" w:eastAsia="sl-SI"/>
        </w:rPr>
        <w:t> </w:t>
      </w:r>
      <w:r w:rsidRPr="00A35FE8">
        <w:rPr>
          <w:rFonts w:ascii="Cambria" w:hAnsi="Cambria"/>
          <w:bCs/>
          <w:noProof/>
          <w:color w:val="000000"/>
          <w:lang w:val="sl-SI" w:eastAsia="sl-SI"/>
        </w:rPr>
        <w:t> </w:t>
      </w:r>
      <w:r w:rsidRPr="00A35FE8">
        <w:rPr>
          <w:rFonts w:ascii="Cambria" w:hAnsi="Cambria"/>
          <w:bCs/>
          <w:noProof/>
          <w:color w:val="000000"/>
          <w:lang w:val="sl-SI" w:eastAsia="sl-SI"/>
        </w:rPr>
        <w:t> </w:t>
      </w:r>
      <w:r w:rsidRPr="00A35FE8">
        <w:rPr>
          <w:rFonts w:ascii="Cambria" w:hAnsi="Cambria"/>
          <w:bCs/>
          <w:noProof/>
          <w:color w:val="000000"/>
          <w:lang w:val="sl-SI" w:eastAsia="sl-SI"/>
        </w:rPr>
        <w:t> </w:t>
      </w:r>
      <w:r w:rsidRPr="00A35FE8">
        <w:rPr>
          <w:rFonts w:ascii="Cambria" w:hAnsi="Cambria"/>
          <w:bCs/>
          <w:noProof/>
          <w:color w:val="000000"/>
          <w:lang w:val="sl-SI" w:eastAsia="sl-SI"/>
        </w:rPr>
        <w:t> </w:t>
      </w:r>
      <w:r w:rsidRPr="00A35FE8">
        <w:rPr>
          <w:rFonts w:ascii="Cambria" w:hAnsi="Cambria"/>
          <w:bCs/>
          <w:color w:val="000000"/>
          <w:lang w:val="sl-SI" w:eastAsia="sl-SI"/>
        </w:rPr>
        <w:fldChar w:fldCharType="end"/>
      </w:r>
      <w:r w:rsidRPr="00A35FE8">
        <w:rPr>
          <w:rFonts w:ascii="Cambria" w:hAnsi="Cambria"/>
          <w:bCs/>
          <w:color w:val="000000"/>
          <w:lang w:val="sl-SI" w:eastAsia="sl-SI"/>
        </w:rPr>
        <w:fldChar w:fldCharType="begin">
          <w:ffData>
            <w:name w:val="Besedilo85"/>
            <w:enabled/>
            <w:calcOnExit w:val="0"/>
            <w:textInput/>
          </w:ffData>
        </w:fldChar>
      </w:r>
      <w:r w:rsidRPr="00A35FE8">
        <w:rPr>
          <w:rFonts w:ascii="Cambria" w:hAnsi="Cambria"/>
          <w:bCs/>
          <w:color w:val="000000"/>
          <w:lang w:val="sl-SI" w:eastAsia="sl-SI"/>
        </w:rPr>
        <w:instrText xml:space="preserve"> FORMTEXT </w:instrText>
      </w:r>
      <w:r w:rsidRPr="00A35FE8">
        <w:rPr>
          <w:rFonts w:ascii="Cambria" w:hAnsi="Cambria"/>
          <w:bCs/>
          <w:color w:val="000000"/>
          <w:lang w:val="sl-SI" w:eastAsia="sl-SI"/>
        </w:rPr>
      </w:r>
      <w:r w:rsidRPr="00A35FE8">
        <w:rPr>
          <w:rFonts w:ascii="Cambria" w:hAnsi="Cambria"/>
          <w:bCs/>
          <w:color w:val="000000"/>
          <w:lang w:val="sl-SI" w:eastAsia="sl-SI"/>
        </w:rPr>
        <w:fldChar w:fldCharType="separate"/>
      </w:r>
      <w:r w:rsidRPr="00A35FE8">
        <w:rPr>
          <w:rFonts w:ascii="Cambria" w:hAnsi="Cambria"/>
          <w:bCs/>
          <w:noProof/>
          <w:color w:val="000000"/>
          <w:lang w:val="sl-SI" w:eastAsia="sl-SI"/>
        </w:rPr>
        <w:t> </w:t>
      </w:r>
      <w:r w:rsidRPr="00A35FE8">
        <w:rPr>
          <w:rFonts w:ascii="Cambria" w:hAnsi="Cambria"/>
          <w:bCs/>
          <w:noProof/>
          <w:color w:val="000000"/>
          <w:lang w:val="sl-SI" w:eastAsia="sl-SI"/>
        </w:rPr>
        <w:t> </w:t>
      </w:r>
      <w:r w:rsidRPr="00A35FE8">
        <w:rPr>
          <w:rFonts w:ascii="Cambria" w:hAnsi="Cambria"/>
          <w:bCs/>
          <w:noProof/>
          <w:color w:val="000000"/>
          <w:lang w:val="sl-SI" w:eastAsia="sl-SI"/>
        </w:rPr>
        <w:t> </w:t>
      </w:r>
      <w:r w:rsidRPr="00A35FE8">
        <w:rPr>
          <w:rFonts w:ascii="Cambria" w:hAnsi="Cambria"/>
          <w:bCs/>
          <w:noProof/>
          <w:color w:val="000000"/>
          <w:lang w:val="sl-SI" w:eastAsia="sl-SI"/>
        </w:rPr>
        <w:t> </w:t>
      </w:r>
      <w:r w:rsidRPr="00A35FE8">
        <w:rPr>
          <w:rFonts w:ascii="Cambria" w:hAnsi="Cambria"/>
          <w:bCs/>
          <w:noProof/>
          <w:color w:val="000000"/>
          <w:lang w:val="sl-SI" w:eastAsia="sl-SI"/>
        </w:rPr>
        <w:t> </w:t>
      </w:r>
      <w:r w:rsidRPr="00A35FE8">
        <w:rPr>
          <w:rFonts w:ascii="Cambria" w:hAnsi="Cambria"/>
          <w:bCs/>
          <w:color w:val="000000"/>
          <w:lang w:val="sl-SI" w:eastAsia="sl-SI"/>
        </w:rPr>
        <w:fldChar w:fldCharType="end"/>
      </w:r>
      <w:r w:rsidRPr="00A35FE8">
        <w:rPr>
          <w:rFonts w:ascii="Cambria" w:hAnsi="Cambria"/>
          <w:sz w:val="24"/>
          <w:szCs w:val="24"/>
        </w:rPr>
        <w:fldChar w:fldCharType="begin">
          <w:ffData>
            <w:name w:val="Besedilo21"/>
            <w:enabled/>
            <w:calcOnExit w:val="0"/>
            <w:textInput/>
          </w:ffData>
        </w:fldChar>
      </w:r>
      <w:r w:rsidRPr="00A35FE8">
        <w:rPr>
          <w:rFonts w:ascii="Cambria" w:hAnsi="Cambria"/>
          <w:sz w:val="24"/>
          <w:szCs w:val="24"/>
          <w:lang w:val="sl-SI"/>
        </w:rPr>
        <w:instrText xml:space="preserve"> FORMTEXT </w:instrText>
      </w:r>
      <w:r w:rsidRPr="00A35FE8">
        <w:rPr>
          <w:rFonts w:ascii="Cambria" w:hAnsi="Cambria"/>
          <w:sz w:val="24"/>
          <w:szCs w:val="24"/>
        </w:rPr>
      </w:r>
      <w:r w:rsidRPr="00A35FE8">
        <w:rPr>
          <w:rFonts w:ascii="Cambria" w:hAnsi="Cambria"/>
          <w:sz w:val="24"/>
          <w:szCs w:val="24"/>
        </w:rPr>
        <w:fldChar w:fldCharType="separate"/>
      </w:r>
      <w:r w:rsidRPr="00A35FE8">
        <w:rPr>
          <w:rFonts w:ascii="Cambria" w:hAnsi="Cambria"/>
          <w:noProof/>
          <w:sz w:val="24"/>
          <w:szCs w:val="24"/>
        </w:rPr>
        <w:t> </w:t>
      </w:r>
      <w:r w:rsidRPr="00A35FE8">
        <w:rPr>
          <w:rFonts w:ascii="Cambria" w:hAnsi="Cambria"/>
          <w:noProof/>
          <w:sz w:val="24"/>
          <w:szCs w:val="24"/>
        </w:rPr>
        <w:t> </w:t>
      </w:r>
      <w:r w:rsidRPr="00A35FE8">
        <w:rPr>
          <w:rFonts w:ascii="Cambria" w:hAnsi="Cambria"/>
          <w:noProof/>
          <w:sz w:val="24"/>
          <w:szCs w:val="24"/>
        </w:rPr>
        <w:t> </w:t>
      </w:r>
      <w:r w:rsidRPr="00A35FE8">
        <w:rPr>
          <w:rFonts w:ascii="Cambria" w:hAnsi="Cambria"/>
          <w:noProof/>
          <w:sz w:val="24"/>
          <w:szCs w:val="24"/>
        </w:rPr>
        <w:t> </w:t>
      </w:r>
      <w:r w:rsidRPr="00A35FE8">
        <w:rPr>
          <w:rFonts w:ascii="Cambria" w:hAnsi="Cambria"/>
          <w:noProof/>
          <w:sz w:val="24"/>
          <w:szCs w:val="24"/>
        </w:rPr>
        <w:t> </w:t>
      </w:r>
      <w:r w:rsidRPr="00A35FE8">
        <w:rPr>
          <w:rFonts w:ascii="Cambria" w:hAnsi="Cambria"/>
          <w:sz w:val="24"/>
          <w:szCs w:val="24"/>
        </w:rPr>
        <w:fldChar w:fldCharType="end"/>
      </w:r>
      <w:r w:rsidRPr="00A35FE8">
        <w:rPr>
          <w:rFonts w:ascii="Cambria" w:hAnsi="Cambria"/>
          <w:bCs/>
          <w:color w:val="000000"/>
          <w:lang w:val="sl-SI" w:eastAsia="sl-SI"/>
        </w:rPr>
        <w:t xml:space="preserve"> </w:t>
      </w:r>
      <w:r w:rsidRPr="00A35FE8">
        <w:rPr>
          <w:rFonts w:ascii="Cambria" w:hAnsi="Cambria"/>
          <w:bCs/>
          <w:color w:val="000000"/>
          <w:sz w:val="22"/>
          <w:szCs w:val="22"/>
          <w:lang w:val="sl-SI" w:eastAsia="sl-SI"/>
        </w:rPr>
        <w:t xml:space="preserve">in/ali elektronskem naslovu: </w:t>
      </w:r>
      <w:r w:rsidRPr="00A35FE8">
        <w:rPr>
          <w:rFonts w:ascii="Cambria" w:hAnsi="Cambria"/>
          <w:bCs/>
          <w:color w:val="000000"/>
          <w:lang w:val="sl-SI" w:eastAsia="sl-SI"/>
        </w:rPr>
        <w:fldChar w:fldCharType="begin">
          <w:ffData>
            <w:name w:val="Besedilo85"/>
            <w:enabled/>
            <w:calcOnExit w:val="0"/>
            <w:textInput/>
          </w:ffData>
        </w:fldChar>
      </w:r>
      <w:r w:rsidRPr="00A35FE8">
        <w:rPr>
          <w:rFonts w:ascii="Cambria" w:hAnsi="Cambria"/>
          <w:bCs/>
          <w:color w:val="000000"/>
          <w:lang w:val="sl-SI" w:eastAsia="sl-SI"/>
        </w:rPr>
        <w:instrText xml:space="preserve"> FORMTEXT </w:instrText>
      </w:r>
      <w:r w:rsidRPr="00A35FE8">
        <w:rPr>
          <w:rFonts w:ascii="Cambria" w:hAnsi="Cambria"/>
          <w:bCs/>
          <w:color w:val="000000"/>
          <w:lang w:val="sl-SI" w:eastAsia="sl-SI"/>
        </w:rPr>
      </w:r>
      <w:r w:rsidRPr="00A35FE8">
        <w:rPr>
          <w:rFonts w:ascii="Cambria" w:hAnsi="Cambria"/>
          <w:bCs/>
          <w:color w:val="000000"/>
          <w:lang w:val="sl-SI" w:eastAsia="sl-SI"/>
        </w:rPr>
        <w:fldChar w:fldCharType="separate"/>
      </w:r>
      <w:r w:rsidRPr="00A35FE8">
        <w:rPr>
          <w:rFonts w:ascii="Cambria" w:hAnsi="Cambria"/>
          <w:bCs/>
          <w:noProof/>
          <w:color w:val="000000"/>
          <w:lang w:val="sl-SI" w:eastAsia="sl-SI"/>
        </w:rPr>
        <w:t> </w:t>
      </w:r>
      <w:r w:rsidRPr="00A35FE8">
        <w:rPr>
          <w:rFonts w:ascii="Cambria" w:hAnsi="Cambria"/>
          <w:bCs/>
          <w:noProof/>
          <w:color w:val="000000"/>
          <w:lang w:val="sl-SI" w:eastAsia="sl-SI"/>
        </w:rPr>
        <w:t> </w:t>
      </w:r>
      <w:r w:rsidRPr="00A35FE8">
        <w:rPr>
          <w:rFonts w:ascii="Cambria" w:hAnsi="Cambria"/>
          <w:bCs/>
          <w:noProof/>
          <w:color w:val="000000"/>
          <w:lang w:val="sl-SI" w:eastAsia="sl-SI"/>
        </w:rPr>
        <w:t> </w:t>
      </w:r>
      <w:r w:rsidRPr="00A35FE8">
        <w:rPr>
          <w:rFonts w:ascii="Cambria" w:hAnsi="Cambria"/>
          <w:bCs/>
          <w:noProof/>
          <w:color w:val="000000"/>
          <w:lang w:val="sl-SI" w:eastAsia="sl-SI"/>
        </w:rPr>
        <w:t> </w:t>
      </w:r>
      <w:r w:rsidRPr="00A35FE8">
        <w:rPr>
          <w:rFonts w:ascii="Cambria" w:hAnsi="Cambria"/>
          <w:bCs/>
          <w:noProof/>
          <w:color w:val="000000"/>
          <w:lang w:val="sl-SI" w:eastAsia="sl-SI"/>
        </w:rPr>
        <w:t> </w:t>
      </w:r>
      <w:r w:rsidRPr="00A35FE8">
        <w:rPr>
          <w:rFonts w:ascii="Cambria" w:hAnsi="Cambria"/>
          <w:bCs/>
          <w:color w:val="000000"/>
          <w:lang w:val="sl-SI" w:eastAsia="sl-SI"/>
        </w:rPr>
        <w:fldChar w:fldCharType="end"/>
      </w:r>
      <w:r w:rsidRPr="00A35FE8">
        <w:rPr>
          <w:rFonts w:ascii="Cambria" w:hAnsi="Cambria"/>
          <w:bCs/>
          <w:color w:val="000000"/>
          <w:lang w:val="sl-SI" w:eastAsia="sl-SI"/>
        </w:rPr>
        <w:fldChar w:fldCharType="begin">
          <w:ffData>
            <w:name w:val="Besedilo85"/>
            <w:enabled/>
            <w:calcOnExit w:val="0"/>
            <w:textInput/>
          </w:ffData>
        </w:fldChar>
      </w:r>
      <w:r w:rsidRPr="00A35FE8">
        <w:rPr>
          <w:rFonts w:ascii="Cambria" w:hAnsi="Cambria"/>
          <w:bCs/>
          <w:color w:val="000000"/>
          <w:lang w:val="sl-SI" w:eastAsia="sl-SI"/>
        </w:rPr>
        <w:instrText xml:space="preserve"> FORMTEXT </w:instrText>
      </w:r>
      <w:r w:rsidRPr="00A35FE8">
        <w:rPr>
          <w:rFonts w:ascii="Cambria" w:hAnsi="Cambria"/>
          <w:bCs/>
          <w:color w:val="000000"/>
          <w:lang w:val="sl-SI" w:eastAsia="sl-SI"/>
        </w:rPr>
      </w:r>
      <w:r w:rsidRPr="00A35FE8">
        <w:rPr>
          <w:rFonts w:ascii="Cambria" w:hAnsi="Cambria"/>
          <w:bCs/>
          <w:color w:val="000000"/>
          <w:lang w:val="sl-SI" w:eastAsia="sl-SI"/>
        </w:rPr>
        <w:fldChar w:fldCharType="separate"/>
      </w:r>
      <w:r w:rsidRPr="00A35FE8">
        <w:rPr>
          <w:rFonts w:ascii="Cambria" w:hAnsi="Cambria"/>
          <w:bCs/>
          <w:noProof/>
          <w:color w:val="000000"/>
          <w:lang w:val="sl-SI" w:eastAsia="sl-SI"/>
        </w:rPr>
        <w:t> </w:t>
      </w:r>
      <w:r w:rsidRPr="00A35FE8">
        <w:rPr>
          <w:rFonts w:ascii="Cambria" w:hAnsi="Cambria"/>
          <w:bCs/>
          <w:noProof/>
          <w:color w:val="000000"/>
          <w:lang w:val="sl-SI" w:eastAsia="sl-SI"/>
        </w:rPr>
        <w:t> </w:t>
      </w:r>
      <w:r w:rsidRPr="00A35FE8">
        <w:rPr>
          <w:rFonts w:ascii="Cambria" w:hAnsi="Cambria"/>
          <w:bCs/>
          <w:noProof/>
          <w:color w:val="000000"/>
          <w:lang w:val="sl-SI" w:eastAsia="sl-SI"/>
        </w:rPr>
        <w:t> </w:t>
      </w:r>
      <w:r w:rsidRPr="00A35FE8">
        <w:rPr>
          <w:rFonts w:ascii="Cambria" w:hAnsi="Cambria"/>
          <w:bCs/>
          <w:noProof/>
          <w:color w:val="000000"/>
          <w:lang w:val="sl-SI" w:eastAsia="sl-SI"/>
        </w:rPr>
        <w:t> </w:t>
      </w:r>
      <w:r w:rsidRPr="00A35FE8">
        <w:rPr>
          <w:rFonts w:ascii="Cambria" w:hAnsi="Cambria"/>
          <w:bCs/>
          <w:noProof/>
          <w:color w:val="000000"/>
          <w:lang w:val="sl-SI" w:eastAsia="sl-SI"/>
        </w:rPr>
        <w:t> </w:t>
      </w:r>
      <w:r w:rsidRPr="00A35FE8">
        <w:rPr>
          <w:rFonts w:ascii="Cambria" w:hAnsi="Cambria"/>
          <w:bCs/>
          <w:color w:val="000000"/>
          <w:lang w:val="sl-SI" w:eastAsia="sl-SI"/>
        </w:rPr>
        <w:fldChar w:fldCharType="end"/>
      </w:r>
      <w:r w:rsidRPr="00A35FE8">
        <w:rPr>
          <w:rFonts w:ascii="Cambria" w:hAnsi="Cambria"/>
          <w:bCs/>
          <w:color w:val="000000"/>
          <w:lang w:val="sl-SI" w:eastAsia="sl-SI"/>
        </w:rPr>
        <w:fldChar w:fldCharType="begin">
          <w:ffData>
            <w:name w:val="Besedilo85"/>
            <w:enabled/>
            <w:calcOnExit w:val="0"/>
            <w:textInput/>
          </w:ffData>
        </w:fldChar>
      </w:r>
      <w:r w:rsidRPr="00A35FE8">
        <w:rPr>
          <w:rFonts w:ascii="Cambria" w:hAnsi="Cambria"/>
          <w:bCs/>
          <w:color w:val="000000"/>
          <w:lang w:val="sl-SI" w:eastAsia="sl-SI"/>
        </w:rPr>
        <w:instrText xml:space="preserve"> FORMTEXT </w:instrText>
      </w:r>
      <w:r w:rsidRPr="00A35FE8">
        <w:rPr>
          <w:rFonts w:ascii="Cambria" w:hAnsi="Cambria"/>
          <w:bCs/>
          <w:color w:val="000000"/>
          <w:lang w:val="sl-SI" w:eastAsia="sl-SI"/>
        </w:rPr>
      </w:r>
      <w:r w:rsidRPr="00A35FE8">
        <w:rPr>
          <w:rFonts w:ascii="Cambria" w:hAnsi="Cambria"/>
          <w:bCs/>
          <w:color w:val="000000"/>
          <w:lang w:val="sl-SI" w:eastAsia="sl-SI"/>
        </w:rPr>
        <w:fldChar w:fldCharType="separate"/>
      </w:r>
      <w:r w:rsidRPr="00A35FE8">
        <w:rPr>
          <w:rFonts w:ascii="Cambria" w:hAnsi="Cambria"/>
          <w:bCs/>
          <w:noProof/>
          <w:color w:val="000000"/>
          <w:lang w:val="sl-SI" w:eastAsia="sl-SI"/>
        </w:rPr>
        <w:t> </w:t>
      </w:r>
      <w:r w:rsidRPr="00A35FE8">
        <w:rPr>
          <w:rFonts w:ascii="Cambria" w:hAnsi="Cambria"/>
          <w:bCs/>
          <w:noProof/>
          <w:color w:val="000000"/>
          <w:lang w:val="sl-SI" w:eastAsia="sl-SI"/>
        </w:rPr>
        <w:t> </w:t>
      </w:r>
      <w:r w:rsidRPr="00A35FE8">
        <w:rPr>
          <w:rFonts w:ascii="Cambria" w:hAnsi="Cambria"/>
          <w:bCs/>
          <w:noProof/>
          <w:color w:val="000000"/>
          <w:lang w:val="sl-SI" w:eastAsia="sl-SI"/>
        </w:rPr>
        <w:t> </w:t>
      </w:r>
      <w:r w:rsidRPr="00A35FE8">
        <w:rPr>
          <w:rFonts w:ascii="Cambria" w:hAnsi="Cambria"/>
          <w:bCs/>
          <w:noProof/>
          <w:color w:val="000000"/>
          <w:lang w:val="sl-SI" w:eastAsia="sl-SI"/>
        </w:rPr>
        <w:t> </w:t>
      </w:r>
      <w:r w:rsidRPr="00A35FE8">
        <w:rPr>
          <w:rFonts w:ascii="Cambria" w:hAnsi="Cambria"/>
          <w:bCs/>
          <w:noProof/>
          <w:color w:val="000000"/>
          <w:lang w:val="sl-SI" w:eastAsia="sl-SI"/>
        </w:rPr>
        <w:t> </w:t>
      </w:r>
      <w:r w:rsidRPr="00A35FE8">
        <w:rPr>
          <w:rFonts w:ascii="Cambria" w:hAnsi="Cambria"/>
          <w:bCs/>
          <w:color w:val="000000"/>
          <w:lang w:val="sl-SI" w:eastAsia="sl-SI"/>
        </w:rPr>
        <w:fldChar w:fldCharType="end"/>
      </w:r>
      <w:r w:rsidRPr="00A35FE8">
        <w:rPr>
          <w:rFonts w:ascii="Cambria" w:hAnsi="Cambria"/>
          <w:sz w:val="24"/>
          <w:szCs w:val="24"/>
        </w:rPr>
        <w:fldChar w:fldCharType="begin">
          <w:ffData>
            <w:name w:val="Besedilo21"/>
            <w:enabled/>
            <w:calcOnExit w:val="0"/>
            <w:textInput/>
          </w:ffData>
        </w:fldChar>
      </w:r>
      <w:r w:rsidRPr="00A35FE8">
        <w:rPr>
          <w:rFonts w:ascii="Cambria" w:hAnsi="Cambria"/>
          <w:sz w:val="24"/>
          <w:szCs w:val="24"/>
          <w:lang w:val="sl-SI"/>
        </w:rPr>
        <w:instrText xml:space="preserve"> FORMTEXT </w:instrText>
      </w:r>
      <w:r w:rsidRPr="00A35FE8">
        <w:rPr>
          <w:rFonts w:ascii="Cambria" w:hAnsi="Cambria"/>
          <w:sz w:val="24"/>
          <w:szCs w:val="24"/>
        </w:rPr>
      </w:r>
      <w:r w:rsidRPr="00A35FE8">
        <w:rPr>
          <w:rFonts w:ascii="Cambria" w:hAnsi="Cambria"/>
          <w:sz w:val="24"/>
          <w:szCs w:val="24"/>
        </w:rPr>
        <w:fldChar w:fldCharType="separate"/>
      </w:r>
      <w:r w:rsidRPr="00A35FE8">
        <w:rPr>
          <w:rFonts w:ascii="Cambria" w:hAnsi="Cambria"/>
          <w:noProof/>
          <w:sz w:val="24"/>
          <w:szCs w:val="24"/>
        </w:rPr>
        <w:t> </w:t>
      </w:r>
      <w:r w:rsidRPr="00A35FE8">
        <w:rPr>
          <w:rFonts w:ascii="Cambria" w:hAnsi="Cambria"/>
          <w:noProof/>
          <w:sz w:val="24"/>
          <w:szCs w:val="24"/>
        </w:rPr>
        <w:t> </w:t>
      </w:r>
      <w:r w:rsidRPr="00A35FE8">
        <w:rPr>
          <w:rFonts w:ascii="Cambria" w:hAnsi="Cambria"/>
          <w:noProof/>
          <w:sz w:val="24"/>
          <w:szCs w:val="24"/>
        </w:rPr>
        <w:t> </w:t>
      </w:r>
      <w:r w:rsidRPr="00A35FE8">
        <w:rPr>
          <w:rFonts w:ascii="Cambria" w:hAnsi="Cambria"/>
          <w:noProof/>
          <w:sz w:val="24"/>
          <w:szCs w:val="24"/>
        </w:rPr>
        <w:t> </w:t>
      </w:r>
      <w:r w:rsidRPr="00A35FE8">
        <w:rPr>
          <w:rFonts w:ascii="Cambria" w:hAnsi="Cambria"/>
          <w:noProof/>
          <w:sz w:val="24"/>
          <w:szCs w:val="24"/>
        </w:rPr>
        <w:t> </w:t>
      </w:r>
      <w:r w:rsidRPr="00A35FE8">
        <w:rPr>
          <w:rFonts w:ascii="Cambria" w:hAnsi="Cambria"/>
          <w:sz w:val="24"/>
          <w:szCs w:val="24"/>
        </w:rPr>
        <w:fldChar w:fldCharType="end"/>
      </w:r>
      <w:r w:rsidRPr="00A35FE8">
        <w:rPr>
          <w:rFonts w:ascii="Cambria" w:hAnsi="Cambria"/>
          <w:bCs/>
          <w:color w:val="000000"/>
          <w:lang w:val="sl-SI" w:eastAsia="sl-SI"/>
        </w:rPr>
        <w:t xml:space="preserve">. </w:t>
      </w:r>
    </w:p>
    <w:p w:rsidR="00BF7820" w:rsidRPr="00A35FE8" w:rsidRDefault="00BF7820" w:rsidP="00BF7820">
      <w:pPr>
        <w:autoSpaceDE w:val="0"/>
        <w:autoSpaceDN w:val="0"/>
        <w:adjustRightInd w:val="0"/>
        <w:rPr>
          <w:rFonts w:ascii="Cambria" w:hAnsi="Cambria" w:cs="Arial"/>
          <w:color w:val="000000"/>
          <w:sz w:val="22"/>
          <w:szCs w:val="22"/>
          <w:lang w:val="sl-SI"/>
        </w:rPr>
      </w:pPr>
    </w:p>
    <w:p w:rsidR="00BF7820" w:rsidRPr="00A35FE8" w:rsidRDefault="00BF7820" w:rsidP="00BF7820">
      <w:pPr>
        <w:autoSpaceDE w:val="0"/>
        <w:autoSpaceDN w:val="0"/>
        <w:adjustRightInd w:val="0"/>
        <w:rPr>
          <w:rFonts w:ascii="Cambria" w:hAnsi="Cambria" w:cs="Arial"/>
          <w:color w:val="000000"/>
          <w:sz w:val="22"/>
          <w:szCs w:val="22"/>
          <w:lang w:val="sl-SI"/>
        </w:rPr>
      </w:pPr>
      <w:r w:rsidRPr="00A35FE8">
        <w:rPr>
          <w:rFonts w:ascii="Cambria" w:hAnsi="Cambria" w:cs="Arial"/>
          <w:b/>
          <w:color w:val="000000"/>
          <w:sz w:val="22"/>
          <w:szCs w:val="22"/>
          <w:lang w:val="sl-SI"/>
        </w:rPr>
        <w:t>NAVODILO</w:t>
      </w:r>
      <w:r w:rsidRPr="00A35FE8">
        <w:rPr>
          <w:rFonts w:ascii="Cambria" w:hAnsi="Cambria" w:cs="Arial"/>
          <w:color w:val="000000"/>
          <w:sz w:val="22"/>
          <w:szCs w:val="22"/>
          <w:lang w:val="sl-SI"/>
        </w:rPr>
        <w:t>: Obrazec se fotokopira za potrebno število izjav.</w:t>
      </w:r>
    </w:p>
    <w:p w:rsidR="00BF7820" w:rsidRPr="00A35FE8" w:rsidRDefault="00BF7820" w:rsidP="00BF7820">
      <w:pPr>
        <w:autoSpaceDE w:val="0"/>
        <w:autoSpaceDN w:val="0"/>
        <w:adjustRightInd w:val="0"/>
        <w:rPr>
          <w:rFonts w:ascii="Cambria" w:hAnsi="Cambria" w:cs="Arial"/>
          <w:color w:val="000000"/>
          <w:sz w:val="22"/>
          <w:szCs w:val="22"/>
          <w:lang w:val="sl-SI"/>
        </w:rPr>
      </w:pPr>
    </w:p>
    <w:p w:rsidR="00BF7820" w:rsidRPr="00A35FE8" w:rsidRDefault="00BF7820" w:rsidP="00BF7820">
      <w:pPr>
        <w:autoSpaceDE w:val="0"/>
        <w:autoSpaceDN w:val="0"/>
        <w:adjustRightInd w:val="0"/>
        <w:jc w:val="both"/>
        <w:rPr>
          <w:rFonts w:ascii="Cambria" w:hAnsi="Cambria" w:cs="Arial"/>
          <w:color w:val="FF0000"/>
          <w:sz w:val="22"/>
          <w:szCs w:val="22"/>
          <w:lang w:val="sl-SI"/>
        </w:rPr>
      </w:pPr>
      <w:r w:rsidRPr="00A35FE8">
        <w:rPr>
          <w:rFonts w:ascii="Cambria" w:hAnsi="Cambria" w:cs="Arial"/>
          <w:color w:val="000000"/>
          <w:sz w:val="22"/>
          <w:szCs w:val="22"/>
          <w:lang w:val="sl-SI"/>
        </w:rPr>
        <w:t xml:space="preserve">Upoštevale se bodo samo tiste referenčne izjave, ki bodo v celoti izpolnjene in podpisane s strani referenčnega naročnika, za katerega je </w:t>
      </w:r>
      <w:r w:rsidR="00C46417" w:rsidRPr="00A35FE8">
        <w:rPr>
          <w:rFonts w:ascii="Cambria" w:hAnsi="Cambria" w:cs="Arial"/>
          <w:color w:val="000000"/>
          <w:sz w:val="22"/>
          <w:szCs w:val="22"/>
          <w:lang w:val="sl-SI"/>
        </w:rPr>
        <w:t>prijavitelj</w:t>
      </w:r>
      <w:r w:rsidRPr="00A35FE8">
        <w:rPr>
          <w:rFonts w:ascii="Cambria" w:hAnsi="Cambria" w:cs="Arial"/>
          <w:color w:val="000000"/>
          <w:sz w:val="22"/>
          <w:szCs w:val="22"/>
          <w:lang w:val="sl-SI"/>
        </w:rPr>
        <w:t xml:space="preserve"> izvedel dobavo blaga in bodo navedena tudi v seznamu referenc na </w:t>
      </w:r>
      <w:r w:rsidRPr="00A35FE8">
        <w:rPr>
          <w:rFonts w:ascii="Cambria" w:hAnsi="Cambria" w:cs="Arial"/>
          <w:lang w:val="sl-SI"/>
        </w:rPr>
        <w:t xml:space="preserve">OBRAZCU </w:t>
      </w:r>
      <w:r w:rsidR="004400A3">
        <w:rPr>
          <w:rFonts w:ascii="Cambria" w:hAnsi="Cambria"/>
          <w:bCs/>
          <w:lang w:val="sl-SI" w:eastAsia="sl-SI"/>
        </w:rPr>
        <w:t>4</w:t>
      </w:r>
      <w:r w:rsidRPr="00A35FE8">
        <w:rPr>
          <w:rFonts w:ascii="Cambria" w:hAnsi="Cambria"/>
          <w:bCs/>
          <w:lang w:val="sl-SI" w:eastAsia="sl-SI"/>
        </w:rPr>
        <w:t>.3</w:t>
      </w:r>
      <w:r w:rsidRPr="00A35FE8">
        <w:rPr>
          <w:rFonts w:ascii="Cambria" w:hAnsi="Cambria" w:cs="Arial"/>
          <w:lang w:val="sl-SI"/>
        </w:rPr>
        <w:t>.</w:t>
      </w:r>
    </w:p>
    <w:p w:rsidR="00BF7820" w:rsidRPr="00A35FE8" w:rsidRDefault="00BF7820" w:rsidP="00BF7820">
      <w:pPr>
        <w:rPr>
          <w:rFonts w:ascii="Cambria" w:hAnsi="Cambria" w:cs="Arial"/>
          <w:color w:val="000000"/>
          <w:lang w:val="sl-SI"/>
        </w:rPr>
      </w:pPr>
    </w:p>
    <w:p w:rsidR="00BF7820" w:rsidRPr="00A35FE8" w:rsidRDefault="00BF7820" w:rsidP="00BF7820">
      <w:pPr>
        <w:rPr>
          <w:rFonts w:ascii="Cambria" w:hAnsi="Cambria" w:cs="Arial"/>
          <w:color w:val="000000"/>
          <w:lang w:val="sl-SI"/>
        </w:rPr>
      </w:pPr>
    </w:p>
    <w:p w:rsidR="00BF7820" w:rsidRPr="00A35FE8" w:rsidRDefault="00BF7820" w:rsidP="00BF7820">
      <w:pPr>
        <w:rPr>
          <w:rFonts w:ascii="Cambria" w:hAnsi="Cambria" w:cs="Arial"/>
          <w:color w:val="000000"/>
          <w:lang w:val="sl-SI"/>
        </w:rPr>
      </w:pPr>
    </w:p>
    <w:p w:rsidR="00CE3A97" w:rsidRPr="00A35FE8" w:rsidRDefault="00CE3A97" w:rsidP="00BF7820">
      <w:pPr>
        <w:rPr>
          <w:rFonts w:ascii="Cambria" w:hAnsi="Cambria" w:cs="Arial"/>
          <w:color w:val="000000"/>
          <w:lang w:val="sl-SI"/>
        </w:rPr>
      </w:pPr>
    </w:p>
    <w:p w:rsidR="00CE3A97" w:rsidRPr="00A35FE8" w:rsidRDefault="00CE3A97" w:rsidP="00BF7820">
      <w:pPr>
        <w:rPr>
          <w:rFonts w:ascii="Cambria" w:hAnsi="Cambria" w:cs="Arial"/>
          <w:color w:val="000000"/>
          <w:lang w:val="sl-SI"/>
        </w:rPr>
      </w:pPr>
    </w:p>
    <w:p w:rsidR="00CE3A97" w:rsidRDefault="00CE3A97" w:rsidP="00BF7820">
      <w:pPr>
        <w:rPr>
          <w:rFonts w:ascii="Cambria" w:hAnsi="Cambria" w:cs="Arial"/>
          <w:color w:val="000000"/>
          <w:lang w:val="sl-SI"/>
        </w:rPr>
      </w:pPr>
    </w:p>
    <w:p w:rsidR="004400A3" w:rsidRPr="00A35FE8" w:rsidRDefault="004400A3" w:rsidP="00BF7820">
      <w:pPr>
        <w:rPr>
          <w:rFonts w:ascii="Cambria" w:hAnsi="Cambria" w:cs="Arial"/>
          <w:color w:val="000000"/>
          <w:lang w:val="sl-SI"/>
        </w:rPr>
      </w:pPr>
    </w:p>
    <w:p w:rsidR="00CE3A97" w:rsidRPr="00A35FE8" w:rsidRDefault="00CE3A97" w:rsidP="00BF7820">
      <w:pPr>
        <w:rPr>
          <w:rFonts w:ascii="Cambria" w:hAnsi="Cambria" w:cs="Arial"/>
          <w:color w:val="000000"/>
          <w:lang w:val="sl-SI"/>
        </w:rPr>
      </w:pPr>
    </w:p>
    <w:p w:rsidR="00CE3A97" w:rsidRDefault="00CE3A97" w:rsidP="00BF7820">
      <w:pPr>
        <w:rPr>
          <w:rFonts w:ascii="Cambria" w:hAnsi="Cambria" w:cs="Arial"/>
          <w:color w:val="000000"/>
          <w:lang w:val="sl-SI"/>
        </w:rPr>
      </w:pPr>
    </w:p>
    <w:p w:rsidR="004400A3" w:rsidRPr="00A35FE8" w:rsidRDefault="004400A3" w:rsidP="00BF7820">
      <w:pPr>
        <w:rPr>
          <w:rFonts w:ascii="Cambria" w:hAnsi="Cambria" w:cs="Arial"/>
          <w:color w:val="000000"/>
          <w:lang w:val="sl-SI"/>
        </w:rPr>
      </w:pPr>
    </w:p>
    <w:p w:rsidR="00CE3A97" w:rsidRPr="00A35FE8" w:rsidRDefault="00CE3A97" w:rsidP="00BF7820">
      <w:pPr>
        <w:rPr>
          <w:rFonts w:ascii="Cambria" w:hAnsi="Cambria" w:cs="Arial"/>
          <w:color w:val="000000"/>
          <w:lang w:val="sl-SI"/>
        </w:rPr>
      </w:pPr>
    </w:p>
    <w:p w:rsidR="00BF7820" w:rsidRPr="00A35FE8" w:rsidRDefault="00BF7820" w:rsidP="00BF7820">
      <w:pPr>
        <w:rPr>
          <w:rFonts w:ascii="Cambria" w:hAnsi="Cambria" w:cs="Arial"/>
          <w:color w:val="000000"/>
          <w:lang w:val="sl-SI"/>
        </w:rPr>
      </w:pPr>
    </w:p>
    <w:p w:rsidR="00BF7820" w:rsidRPr="00A35FE8" w:rsidRDefault="00BF7820" w:rsidP="00BF7820">
      <w:pPr>
        <w:rPr>
          <w:rFonts w:ascii="Cambria" w:hAnsi="Cambria" w:cs="Arial"/>
          <w:color w:val="000000"/>
          <w:lang w:val="sl-SI"/>
        </w:rPr>
      </w:pPr>
    </w:p>
    <w:tbl>
      <w:tblPr>
        <w:tblW w:w="9464" w:type="dxa"/>
        <w:tblLayout w:type="fixed"/>
        <w:tblLook w:val="0000" w:firstRow="0" w:lastRow="0" w:firstColumn="0" w:lastColumn="0" w:noHBand="0" w:noVBand="0"/>
      </w:tblPr>
      <w:tblGrid>
        <w:gridCol w:w="3190"/>
        <w:gridCol w:w="2730"/>
        <w:gridCol w:w="3544"/>
      </w:tblGrid>
      <w:tr w:rsidR="00BF7820" w:rsidRPr="00A35FE8" w:rsidTr="00D54BE9">
        <w:tc>
          <w:tcPr>
            <w:tcW w:w="3190" w:type="dxa"/>
          </w:tcPr>
          <w:p w:rsidR="00BF7820" w:rsidRPr="00A35FE8" w:rsidRDefault="00BF7820" w:rsidP="00D54BE9">
            <w:pPr>
              <w:jc w:val="both"/>
              <w:rPr>
                <w:rFonts w:ascii="Cambria" w:hAnsi="Cambria"/>
                <w:color w:val="000000"/>
                <w:lang w:val="sl-SI"/>
              </w:rPr>
            </w:pPr>
          </w:p>
        </w:tc>
        <w:tc>
          <w:tcPr>
            <w:tcW w:w="2730" w:type="dxa"/>
          </w:tcPr>
          <w:p w:rsidR="00BF7820" w:rsidRPr="00A35FE8" w:rsidRDefault="00BF7820" w:rsidP="00D54BE9">
            <w:pPr>
              <w:jc w:val="both"/>
              <w:rPr>
                <w:rFonts w:ascii="Cambria" w:hAnsi="Cambria"/>
                <w:color w:val="000000"/>
                <w:lang w:val="sl-SI"/>
              </w:rPr>
            </w:pPr>
          </w:p>
        </w:tc>
        <w:tc>
          <w:tcPr>
            <w:tcW w:w="3544" w:type="dxa"/>
          </w:tcPr>
          <w:p w:rsidR="00BF7820" w:rsidRPr="00A35FE8" w:rsidRDefault="00BF7820" w:rsidP="00D54BE9">
            <w:pPr>
              <w:jc w:val="center"/>
              <w:rPr>
                <w:rFonts w:ascii="Cambria" w:hAnsi="Cambria"/>
                <w:color w:val="000000"/>
                <w:sz w:val="22"/>
                <w:szCs w:val="22"/>
                <w:lang w:val="sl-SI"/>
              </w:rPr>
            </w:pPr>
            <w:r w:rsidRPr="00A35FE8">
              <w:rPr>
                <w:rFonts w:ascii="Cambria" w:hAnsi="Cambria"/>
                <w:color w:val="000000"/>
                <w:sz w:val="22"/>
                <w:szCs w:val="22"/>
                <w:lang w:val="sl-SI"/>
              </w:rPr>
              <w:t>Ime in priimek odgovorne osebe potrjevalca reference:</w:t>
            </w:r>
          </w:p>
        </w:tc>
      </w:tr>
      <w:tr w:rsidR="00BF7820" w:rsidRPr="00A35FE8" w:rsidTr="00D54BE9">
        <w:trPr>
          <w:trHeight w:hRule="exact" w:val="500"/>
        </w:trPr>
        <w:tc>
          <w:tcPr>
            <w:tcW w:w="3190" w:type="dxa"/>
          </w:tcPr>
          <w:p w:rsidR="00BF7820" w:rsidRPr="00A35FE8" w:rsidRDefault="00BF7820" w:rsidP="00D54BE9">
            <w:pPr>
              <w:jc w:val="center"/>
              <w:rPr>
                <w:rFonts w:ascii="Cambria" w:hAnsi="Cambria"/>
                <w:i/>
                <w:color w:val="000000"/>
                <w:vertAlign w:val="superscript"/>
                <w:lang w:val="sl-SI"/>
              </w:rPr>
            </w:pPr>
          </w:p>
        </w:tc>
        <w:tc>
          <w:tcPr>
            <w:tcW w:w="2730" w:type="dxa"/>
          </w:tcPr>
          <w:p w:rsidR="00BF7820" w:rsidRPr="00A35FE8" w:rsidRDefault="00BF7820" w:rsidP="00D54BE9">
            <w:pPr>
              <w:jc w:val="center"/>
              <w:rPr>
                <w:rFonts w:ascii="Cambria" w:hAnsi="Cambria"/>
                <w:i/>
                <w:color w:val="000000"/>
                <w:vertAlign w:val="superscript"/>
                <w:lang w:val="sl-SI"/>
              </w:rPr>
            </w:pPr>
          </w:p>
        </w:tc>
        <w:tc>
          <w:tcPr>
            <w:tcW w:w="3544" w:type="dxa"/>
          </w:tcPr>
          <w:p w:rsidR="00BF7820" w:rsidRPr="00A35FE8" w:rsidRDefault="00BF7820" w:rsidP="00D54BE9">
            <w:pPr>
              <w:jc w:val="center"/>
              <w:rPr>
                <w:rFonts w:ascii="Cambria" w:hAnsi="Cambria"/>
                <w:color w:val="000000"/>
                <w:sz w:val="22"/>
                <w:szCs w:val="22"/>
                <w:vertAlign w:val="superscript"/>
                <w:lang w:val="sl-SI"/>
              </w:rPr>
            </w:pPr>
          </w:p>
        </w:tc>
      </w:tr>
      <w:tr w:rsidR="00BF7820" w:rsidRPr="00A35FE8" w:rsidTr="00D54BE9">
        <w:trPr>
          <w:trHeight w:val="86"/>
        </w:trPr>
        <w:tc>
          <w:tcPr>
            <w:tcW w:w="3190" w:type="dxa"/>
            <w:tcBorders>
              <w:top w:val="dashed" w:sz="4" w:space="0" w:color="auto"/>
            </w:tcBorders>
          </w:tcPr>
          <w:p w:rsidR="00BF7820" w:rsidRPr="00A35FE8" w:rsidRDefault="00BF7820" w:rsidP="00D54BE9">
            <w:pPr>
              <w:jc w:val="center"/>
              <w:rPr>
                <w:rFonts w:ascii="Cambria" w:hAnsi="Cambria"/>
                <w:i/>
                <w:color w:val="000000"/>
                <w:sz w:val="16"/>
                <w:lang w:val="sl-SI"/>
              </w:rPr>
            </w:pPr>
            <w:r w:rsidRPr="00A35FE8">
              <w:rPr>
                <w:rFonts w:ascii="Cambria" w:hAnsi="Cambria"/>
                <w:i/>
                <w:color w:val="000000"/>
                <w:sz w:val="16"/>
                <w:lang w:val="sl-SI"/>
              </w:rPr>
              <w:t>(kraj, datum)</w:t>
            </w:r>
          </w:p>
        </w:tc>
        <w:tc>
          <w:tcPr>
            <w:tcW w:w="2730" w:type="dxa"/>
          </w:tcPr>
          <w:p w:rsidR="00BF7820" w:rsidRPr="00A35FE8" w:rsidRDefault="00BF7820" w:rsidP="00D54BE9">
            <w:pPr>
              <w:jc w:val="center"/>
              <w:rPr>
                <w:rFonts w:ascii="Cambria" w:hAnsi="Cambria"/>
                <w:i/>
                <w:color w:val="000000"/>
                <w:sz w:val="16"/>
                <w:lang w:val="sl-SI"/>
              </w:rPr>
            </w:pPr>
            <w:r w:rsidRPr="00A35FE8">
              <w:rPr>
                <w:rFonts w:ascii="Cambria" w:hAnsi="Cambria"/>
                <w:i/>
                <w:color w:val="000000"/>
                <w:sz w:val="16"/>
                <w:lang w:val="sl-SI"/>
              </w:rPr>
              <w:t>(žig)</w:t>
            </w:r>
          </w:p>
        </w:tc>
        <w:tc>
          <w:tcPr>
            <w:tcW w:w="3544" w:type="dxa"/>
            <w:tcBorders>
              <w:top w:val="dashed" w:sz="4" w:space="0" w:color="auto"/>
            </w:tcBorders>
          </w:tcPr>
          <w:p w:rsidR="00BF7820" w:rsidRPr="00A35FE8" w:rsidRDefault="00BF7820" w:rsidP="00D54BE9">
            <w:pPr>
              <w:jc w:val="center"/>
              <w:rPr>
                <w:rFonts w:ascii="Cambria" w:hAnsi="Cambria"/>
                <w:i/>
                <w:color w:val="000000"/>
                <w:sz w:val="16"/>
                <w:lang w:val="sl-SI"/>
              </w:rPr>
            </w:pPr>
            <w:r w:rsidRPr="00A35FE8">
              <w:rPr>
                <w:rFonts w:ascii="Cambria" w:hAnsi="Cambria"/>
                <w:i/>
                <w:color w:val="000000"/>
                <w:sz w:val="16"/>
                <w:lang w:val="sl-SI"/>
              </w:rPr>
              <w:t>(podpis predstavnika potrjevalca reference)</w:t>
            </w:r>
          </w:p>
          <w:p w:rsidR="00924BFF" w:rsidRPr="00A35FE8" w:rsidRDefault="00924BFF" w:rsidP="00D54BE9">
            <w:pPr>
              <w:jc w:val="center"/>
              <w:rPr>
                <w:rFonts w:ascii="Cambria" w:hAnsi="Cambria"/>
                <w:i/>
                <w:color w:val="000000"/>
                <w:sz w:val="16"/>
                <w:lang w:val="sl-SI"/>
              </w:rPr>
            </w:pPr>
          </w:p>
        </w:tc>
      </w:tr>
    </w:tbl>
    <w:p w:rsidR="00507870" w:rsidRPr="00A35FE8" w:rsidRDefault="00507870" w:rsidP="00681C67">
      <w:pPr>
        <w:tabs>
          <w:tab w:val="left" w:pos="72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line="240" w:lineRule="atLeast"/>
        <w:jc w:val="right"/>
        <w:rPr>
          <w:rFonts w:ascii="Cambria" w:hAnsi="Cambria" w:cs="Arial"/>
          <w:b/>
          <w:bCs/>
          <w:color w:val="000000"/>
          <w:sz w:val="24"/>
          <w:szCs w:val="24"/>
          <w:lang w:val="sl-SI" w:eastAsia="sl-SI"/>
        </w:rPr>
      </w:pPr>
    </w:p>
    <w:p w:rsidR="00681C67" w:rsidRPr="00A35FE8" w:rsidRDefault="00681C67" w:rsidP="00681C67">
      <w:pPr>
        <w:tabs>
          <w:tab w:val="left" w:pos="72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line="240" w:lineRule="atLeast"/>
        <w:jc w:val="right"/>
        <w:rPr>
          <w:rFonts w:ascii="Cambria" w:hAnsi="Cambria" w:cs="Arial"/>
          <w:b/>
          <w:bCs/>
          <w:color w:val="000000"/>
          <w:sz w:val="24"/>
          <w:szCs w:val="24"/>
          <w:lang w:val="sl-SI" w:eastAsia="sl-SI"/>
        </w:rPr>
      </w:pPr>
      <w:r w:rsidRPr="00A35FE8">
        <w:rPr>
          <w:rFonts w:ascii="Cambria" w:hAnsi="Cambria" w:cs="Arial"/>
          <w:b/>
          <w:bCs/>
          <w:color w:val="000000"/>
          <w:sz w:val="24"/>
          <w:szCs w:val="24"/>
          <w:lang w:val="sl-SI" w:eastAsia="sl-SI"/>
        </w:rPr>
        <w:lastRenderedPageBreak/>
        <w:t xml:space="preserve">OBRAZEC </w:t>
      </w:r>
      <w:r w:rsidR="009A7D3B">
        <w:rPr>
          <w:rFonts w:ascii="Cambria" w:hAnsi="Cambria" w:cs="Arial"/>
          <w:b/>
          <w:bCs/>
          <w:color w:val="000000"/>
          <w:sz w:val="24"/>
          <w:szCs w:val="24"/>
          <w:lang w:val="sl-SI" w:eastAsia="sl-SI"/>
        </w:rPr>
        <w:t>4</w:t>
      </w:r>
      <w:r w:rsidRPr="00A35FE8">
        <w:rPr>
          <w:rFonts w:ascii="Cambria" w:hAnsi="Cambria" w:cs="Arial"/>
          <w:b/>
          <w:bCs/>
          <w:color w:val="000000"/>
          <w:sz w:val="24"/>
          <w:szCs w:val="24"/>
          <w:lang w:val="sl-SI" w:eastAsia="sl-SI"/>
        </w:rPr>
        <w:t>.5</w:t>
      </w:r>
    </w:p>
    <w:p w:rsidR="00681C67" w:rsidRPr="00A35FE8" w:rsidRDefault="00681C67" w:rsidP="00681C67">
      <w:pPr>
        <w:jc w:val="center"/>
        <w:rPr>
          <w:rFonts w:ascii="Cambria" w:hAnsi="Cambria" w:cs="Arial"/>
          <w:b/>
          <w:sz w:val="32"/>
          <w:szCs w:val="32"/>
          <w:lang w:val="sl-SI" w:eastAsia="sl-SI"/>
        </w:rPr>
      </w:pPr>
    </w:p>
    <w:p w:rsidR="00B034B8" w:rsidRPr="00A35FE8" w:rsidRDefault="00B034B8" w:rsidP="00681C67">
      <w:pPr>
        <w:jc w:val="center"/>
        <w:rPr>
          <w:rFonts w:ascii="Cambria" w:hAnsi="Cambria" w:cs="Arial"/>
          <w:b/>
          <w:sz w:val="32"/>
          <w:szCs w:val="32"/>
          <w:lang w:val="sl-SI" w:eastAsia="sl-SI"/>
        </w:rPr>
      </w:pPr>
    </w:p>
    <w:p w:rsidR="00874150" w:rsidRPr="00A35FE8" w:rsidRDefault="00874150" w:rsidP="00B86B38">
      <w:pPr>
        <w:tabs>
          <w:tab w:val="left" w:pos="72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line="240" w:lineRule="atLeast"/>
        <w:rPr>
          <w:rFonts w:ascii="Cambria" w:hAnsi="Cambria" w:cs="Arial"/>
          <w:b/>
          <w:bCs/>
          <w:color w:val="000000"/>
          <w:sz w:val="24"/>
          <w:szCs w:val="24"/>
          <w:lang w:val="sl-SI" w:eastAsia="sl-SI"/>
        </w:rPr>
      </w:pPr>
    </w:p>
    <w:p w:rsidR="00684B34" w:rsidRPr="00A35FE8" w:rsidRDefault="00684B34" w:rsidP="00B86B38">
      <w:pPr>
        <w:tabs>
          <w:tab w:val="left" w:pos="72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line="240" w:lineRule="atLeast"/>
        <w:rPr>
          <w:rFonts w:ascii="Cambria" w:hAnsi="Cambria" w:cs="Arial"/>
          <w:b/>
          <w:bCs/>
          <w:color w:val="000000"/>
          <w:sz w:val="24"/>
          <w:szCs w:val="24"/>
          <w:lang w:val="sl-SI" w:eastAsia="sl-SI"/>
        </w:rPr>
      </w:pPr>
    </w:p>
    <w:p w:rsidR="004A23C4" w:rsidRPr="00A35FE8" w:rsidRDefault="004A23C4" w:rsidP="00B86B38">
      <w:pPr>
        <w:tabs>
          <w:tab w:val="left" w:pos="727"/>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line="240" w:lineRule="atLeast"/>
        <w:rPr>
          <w:rFonts w:ascii="Cambria" w:hAnsi="Cambria" w:cs="Arial"/>
          <w:b/>
          <w:bCs/>
          <w:color w:val="000000"/>
          <w:sz w:val="24"/>
          <w:szCs w:val="24"/>
          <w:lang w:val="sl-SI" w:eastAsia="sl-SI"/>
        </w:rPr>
      </w:pPr>
    </w:p>
    <w:p w:rsidR="004A23C4" w:rsidRPr="006B3C7C" w:rsidRDefault="004A23C4" w:rsidP="004A23C4">
      <w:pPr>
        <w:widowControl w:val="0"/>
        <w:suppressAutoHyphens/>
        <w:autoSpaceDE w:val="0"/>
        <w:autoSpaceDN w:val="0"/>
        <w:adjustRightInd w:val="0"/>
        <w:jc w:val="center"/>
        <w:rPr>
          <w:rFonts w:ascii="Cambria" w:hAnsi="Cambria" w:cs="Arial"/>
          <w:b/>
          <w:sz w:val="28"/>
          <w:szCs w:val="28"/>
        </w:rPr>
      </w:pPr>
      <w:r w:rsidRPr="006B3C7C">
        <w:rPr>
          <w:rFonts w:ascii="Cambria" w:hAnsi="Cambria" w:cs="Arial"/>
          <w:b/>
          <w:sz w:val="28"/>
          <w:szCs w:val="28"/>
        </w:rPr>
        <w:t>IZJAVA O IZPOLNJEVANJU DODATNIH POGOJEV</w:t>
      </w:r>
    </w:p>
    <w:p w:rsidR="004A23C4" w:rsidRPr="00A35FE8" w:rsidRDefault="004A23C4" w:rsidP="004A23C4">
      <w:pPr>
        <w:widowControl w:val="0"/>
        <w:suppressAutoHyphens/>
        <w:autoSpaceDE w:val="0"/>
        <w:autoSpaceDN w:val="0"/>
        <w:adjustRightInd w:val="0"/>
        <w:jc w:val="both"/>
        <w:rPr>
          <w:rFonts w:ascii="Cambria" w:hAnsi="Cambria" w:cs="Arial"/>
          <w:sz w:val="22"/>
          <w:szCs w:val="22"/>
        </w:rPr>
      </w:pPr>
    </w:p>
    <w:p w:rsidR="004A23C4" w:rsidRPr="00A35FE8" w:rsidRDefault="004A23C4" w:rsidP="004A23C4">
      <w:pPr>
        <w:widowControl w:val="0"/>
        <w:suppressAutoHyphens/>
        <w:autoSpaceDE w:val="0"/>
        <w:autoSpaceDN w:val="0"/>
        <w:adjustRightInd w:val="0"/>
        <w:jc w:val="both"/>
        <w:rPr>
          <w:rFonts w:ascii="Cambria" w:hAnsi="Cambria" w:cs="Arial"/>
          <w:sz w:val="22"/>
          <w:szCs w:val="22"/>
        </w:rPr>
      </w:pPr>
    </w:p>
    <w:p w:rsidR="004A23C4" w:rsidRPr="00A35FE8" w:rsidRDefault="004A23C4" w:rsidP="004A23C4">
      <w:pPr>
        <w:widowControl w:val="0"/>
        <w:suppressAutoHyphens/>
        <w:autoSpaceDE w:val="0"/>
        <w:autoSpaceDN w:val="0"/>
        <w:adjustRightInd w:val="0"/>
        <w:jc w:val="both"/>
        <w:rPr>
          <w:rFonts w:ascii="Cambria" w:hAnsi="Cambria" w:cs="Arial"/>
          <w:sz w:val="22"/>
          <w:szCs w:val="22"/>
        </w:rPr>
      </w:pPr>
    </w:p>
    <w:p w:rsidR="004A23C4" w:rsidRPr="00A35FE8" w:rsidRDefault="004A23C4" w:rsidP="004A23C4">
      <w:pPr>
        <w:widowControl w:val="0"/>
        <w:suppressAutoHyphens/>
        <w:autoSpaceDE w:val="0"/>
        <w:autoSpaceDN w:val="0"/>
        <w:adjustRightInd w:val="0"/>
        <w:jc w:val="both"/>
        <w:rPr>
          <w:rFonts w:ascii="Cambria" w:hAnsi="Cambria" w:cs="Arial"/>
          <w:sz w:val="22"/>
          <w:szCs w:val="22"/>
        </w:rPr>
      </w:pPr>
    </w:p>
    <w:p w:rsidR="004A23C4" w:rsidRPr="007E3825" w:rsidRDefault="004A23C4" w:rsidP="004A23C4">
      <w:pPr>
        <w:widowControl w:val="0"/>
        <w:suppressAutoHyphens/>
        <w:autoSpaceDE w:val="0"/>
        <w:autoSpaceDN w:val="0"/>
        <w:adjustRightInd w:val="0"/>
        <w:jc w:val="center"/>
        <w:rPr>
          <w:rFonts w:ascii="Cambria" w:hAnsi="Cambria" w:cs="Arial"/>
          <w:sz w:val="24"/>
          <w:szCs w:val="24"/>
        </w:rPr>
      </w:pPr>
      <w:r w:rsidRPr="007E3825">
        <w:rPr>
          <w:rFonts w:ascii="Cambria" w:hAnsi="Cambria" w:cs="Arial"/>
          <w:sz w:val="24"/>
          <w:szCs w:val="24"/>
        </w:rPr>
        <w:t xml:space="preserve">Izjavljamo, da bomo pri izvedbi razpisanih del </w:t>
      </w:r>
      <w:r w:rsidR="007E3825" w:rsidRPr="007E3825">
        <w:rPr>
          <w:rFonts w:ascii="Cambria" w:hAnsi="Cambria" w:cs="Arial"/>
          <w:sz w:val="24"/>
          <w:szCs w:val="24"/>
        </w:rPr>
        <w:t xml:space="preserve">v drugi fazi </w:t>
      </w:r>
      <w:r w:rsidRPr="007E3825">
        <w:rPr>
          <w:rFonts w:ascii="Cambria" w:hAnsi="Cambria" w:cs="Arial"/>
          <w:sz w:val="24"/>
          <w:szCs w:val="24"/>
        </w:rPr>
        <w:t xml:space="preserve">upoštevali določila </w:t>
      </w:r>
      <w:r w:rsidR="00362A1C" w:rsidRPr="00362A1C">
        <w:rPr>
          <w:rFonts w:ascii="Cambria" w:eastAsia="Arial Unicode MS" w:hAnsi="Cambria"/>
          <w:color w:val="000000" w:themeColor="text1"/>
          <w:sz w:val="24"/>
          <w:szCs w:val="24"/>
        </w:rPr>
        <w:t xml:space="preserve">Uredbe zelenem javnem naročanju </w:t>
      </w:r>
      <w:r w:rsidR="00362A1C" w:rsidRPr="00362A1C">
        <w:rPr>
          <w:rFonts w:ascii="Cambria" w:eastAsia="Arial Unicode MS" w:hAnsi="Cambria"/>
          <w:color w:val="000000" w:themeColor="text1"/>
        </w:rPr>
        <w:t xml:space="preserve">- </w:t>
      </w:r>
      <w:hyperlink r:id="rId13" w:history="1">
        <w:r w:rsidR="00362A1C" w:rsidRPr="00362A1C">
          <w:rPr>
            <w:rFonts w:ascii="Cambria" w:hAnsi="Cambria"/>
            <w:color w:val="000000" w:themeColor="text1"/>
            <w:sz w:val="24"/>
            <w:szCs w:val="24"/>
          </w:rPr>
          <w:t>P5 elektronska pisarniška oprema</w:t>
        </w:r>
      </w:hyperlink>
      <w:r w:rsidR="00362A1C" w:rsidRPr="00362A1C">
        <w:rPr>
          <w:rFonts w:ascii="Cambria" w:hAnsi="Cambria"/>
          <w:color w:val="000000" w:themeColor="text1"/>
          <w:sz w:val="24"/>
          <w:szCs w:val="24"/>
        </w:rPr>
        <w:t>.</w:t>
      </w:r>
    </w:p>
    <w:p w:rsidR="004A23C4" w:rsidRPr="007E3825" w:rsidRDefault="004A23C4" w:rsidP="004A23C4">
      <w:pPr>
        <w:widowControl w:val="0"/>
        <w:suppressAutoHyphens/>
        <w:autoSpaceDE w:val="0"/>
        <w:autoSpaceDN w:val="0"/>
        <w:adjustRightInd w:val="0"/>
        <w:jc w:val="both"/>
        <w:rPr>
          <w:rFonts w:ascii="Cambria" w:hAnsi="Cambria" w:cs="Arial"/>
          <w:sz w:val="24"/>
          <w:szCs w:val="24"/>
        </w:rPr>
      </w:pPr>
    </w:p>
    <w:p w:rsidR="007E3825" w:rsidRPr="007E3825" w:rsidRDefault="007E3825" w:rsidP="004A23C4">
      <w:pPr>
        <w:widowControl w:val="0"/>
        <w:suppressAutoHyphens/>
        <w:autoSpaceDE w:val="0"/>
        <w:autoSpaceDN w:val="0"/>
        <w:adjustRightInd w:val="0"/>
        <w:jc w:val="both"/>
        <w:rPr>
          <w:rFonts w:ascii="Cambria" w:hAnsi="Cambria" w:cs="Arial"/>
          <w:sz w:val="24"/>
          <w:szCs w:val="24"/>
        </w:rPr>
      </w:pPr>
    </w:p>
    <w:p w:rsidR="004A23C4" w:rsidRPr="007E3825" w:rsidRDefault="004A23C4" w:rsidP="004A23C4">
      <w:pPr>
        <w:jc w:val="center"/>
        <w:rPr>
          <w:rFonts w:ascii="Cambria" w:hAnsi="Cambria" w:cs="Arial"/>
          <w:b/>
          <w:sz w:val="24"/>
          <w:szCs w:val="24"/>
        </w:rPr>
      </w:pPr>
      <w:r w:rsidRPr="007E3825">
        <w:rPr>
          <w:rFonts w:ascii="Cambria" w:hAnsi="Cambria" w:cs="Arial"/>
          <w:sz w:val="24"/>
          <w:szCs w:val="24"/>
        </w:rPr>
        <w:t>Ta izjava je sestavni del in priloga ponudbe, s katero se prijavljamo na javni razpis.</w:t>
      </w:r>
    </w:p>
    <w:p w:rsidR="004A23C4" w:rsidRPr="007E3825" w:rsidRDefault="004A23C4" w:rsidP="004A23C4">
      <w:pPr>
        <w:jc w:val="center"/>
        <w:rPr>
          <w:rFonts w:ascii="Cambria" w:hAnsi="Cambria" w:cs="Arial"/>
          <w:b/>
          <w:sz w:val="24"/>
          <w:szCs w:val="24"/>
        </w:rPr>
      </w:pPr>
    </w:p>
    <w:p w:rsidR="004A23C4" w:rsidRPr="007E3825" w:rsidRDefault="004A23C4" w:rsidP="004A23C4">
      <w:pPr>
        <w:widowControl w:val="0"/>
        <w:suppressAutoHyphens/>
        <w:autoSpaceDE w:val="0"/>
        <w:autoSpaceDN w:val="0"/>
        <w:adjustRightInd w:val="0"/>
        <w:jc w:val="center"/>
        <w:rPr>
          <w:rFonts w:ascii="Cambria" w:hAnsi="Cambria" w:cs="Arial"/>
          <w:b/>
          <w:sz w:val="24"/>
          <w:szCs w:val="24"/>
        </w:rPr>
      </w:pPr>
      <w:r w:rsidRPr="007E3825">
        <w:rPr>
          <w:rFonts w:ascii="Cambria" w:hAnsi="Cambria" w:cs="Arial"/>
          <w:b/>
          <w:sz w:val="24"/>
          <w:szCs w:val="24"/>
        </w:rPr>
        <w:t>»DOBAVO OSEBNIH RAČUNALNIKOV IN RAČUNALNIŠKE OPREME«</w:t>
      </w:r>
    </w:p>
    <w:p w:rsidR="004A23C4" w:rsidRPr="00A35FE8" w:rsidRDefault="004A23C4" w:rsidP="004A23C4">
      <w:pPr>
        <w:widowControl w:val="0"/>
        <w:suppressAutoHyphens/>
        <w:autoSpaceDE w:val="0"/>
        <w:autoSpaceDN w:val="0"/>
        <w:adjustRightInd w:val="0"/>
        <w:jc w:val="both"/>
        <w:rPr>
          <w:rFonts w:ascii="Cambria" w:hAnsi="Cambria" w:cs="Arial"/>
          <w:sz w:val="22"/>
          <w:szCs w:val="22"/>
        </w:rPr>
      </w:pPr>
    </w:p>
    <w:p w:rsidR="004A23C4" w:rsidRPr="00A35FE8" w:rsidRDefault="004A23C4" w:rsidP="004A23C4">
      <w:pPr>
        <w:widowControl w:val="0"/>
        <w:suppressAutoHyphens/>
        <w:autoSpaceDE w:val="0"/>
        <w:autoSpaceDN w:val="0"/>
        <w:adjustRightInd w:val="0"/>
        <w:jc w:val="both"/>
        <w:rPr>
          <w:rFonts w:ascii="Cambria" w:hAnsi="Cambria" w:cs="Arial"/>
          <w:sz w:val="22"/>
          <w:szCs w:val="22"/>
        </w:rPr>
      </w:pPr>
    </w:p>
    <w:tbl>
      <w:tblPr>
        <w:tblW w:w="18987" w:type="dxa"/>
        <w:tblLook w:val="00A0" w:firstRow="1" w:lastRow="0" w:firstColumn="1" w:lastColumn="0" w:noHBand="0" w:noVBand="0"/>
      </w:tblPr>
      <w:tblGrid>
        <w:gridCol w:w="3233"/>
        <w:gridCol w:w="3233"/>
        <w:gridCol w:w="3233"/>
        <w:gridCol w:w="3233"/>
        <w:gridCol w:w="3027"/>
        <w:gridCol w:w="3028"/>
      </w:tblGrid>
      <w:tr w:rsidR="004A23C4" w:rsidRPr="00A35FE8" w:rsidTr="0019602B">
        <w:tc>
          <w:tcPr>
            <w:tcW w:w="3233" w:type="dxa"/>
          </w:tcPr>
          <w:p w:rsidR="004A23C4" w:rsidRPr="00A35FE8" w:rsidRDefault="004A23C4" w:rsidP="0019602B">
            <w:pPr>
              <w:jc w:val="both"/>
              <w:rPr>
                <w:rFonts w:ascii="Cambria" w:hAnsi="Cambria" w:cs="Arial"/>
                <w:sz w:val="22"/>
                <w:szCs w:val="22"/>
              </w:rPr>
            </w:pPr>
          </w:p>
        </w:tc>
        <w:tc>
          <w:tcPr>
            <w:tcW w:w="3233" w:type="dxa"/>
          </w:tcPr>
          <w:p w:rsidR="004A23C4" w:rsidRPr="00A35FE8" w:rsidRDefault="004A23C4" w:rsidP="0019602B">
            <w:pPr>
              <w:jc w:val="both"/>
              <w:rPr>
                <w:rFonts w:ascii="Cambria" w:hAnsi="Cambria" w:cs="Arial"/>
                <w:sz w:val="22"/>
                <w:szCs w:val="22"/>
              </w:rPr>
            </w:pPr>
          </w:p>
        </w:tc>
        <w:tc>
          <w:tcPr>
            <w:tcW w:w="3233" w:type="dxa"/>
          </w:tcPr>
          <w:p w:rsidR="004A23C4" w:rsidRPr="00A35FE8" w:rsidRDefault="004A23C4" w:rsidP="0019602B">
            <w:pPr>
              <w:jc w:val="center"/>
              <w:rPr>
                <w:rFonts w:ascii="Cambria" w:hAnsi="Cambria" w:cs="Arial"/>
                <w:sz w:val="22"/>
                <w:szCs w:val="22"/>
              </w:rPr>
            </w:pPr>
          </w:p>
        </w:tc>
        <w:tc>
          <w:tcPr>
            <w:tcW w:w="3233" w:type="dxa"/>
          </w:tcPr>
          <w:p w:rsidR="004A23C4" w:rsidRPr="00A35FE8" w:rsidRDefault="004A23C4" w:rsidP="0019602B">
            <w:pPr>
              <w:jc w:val="both"/>
              <w:rPr>
                <w:rFonts w:ascii="Cambria" w:hAnsi="Cambria" w:cs="Arial"/>
                <w:sz w:val="22"/>
                <w:szCs w:val="22"/>
              </w:rPr>
            </w:pPr>
          </w:p>
        </w:tc>
        <w:tc>
          <w:tcPr>
            <w:tcW w:w="3027" w:type="dxa"/>
          </w:tcPr>
          <w:p w:rsidR="004A23C4" w:rsidRPr="00A35FE8" w:rsidRDefault="004A23C4" w:rsidP="0019602B">
            <w:pPr>
              <w:jc w:val="both"/>
              <w:rPr>
                <w:rFonts w:ascii="Cambria" w:hAnsi="Cambria" w:cs="Arial"/>
                <w:sz w:val="22"/>
                <w:szCs w:val="22"/>
              </w:rPr>
            </w:pPr>
          </w:p>
        </w:tc>
        <w:tc>
          <w:tcPr>
            <w:tcW w:w="3028" w:type="dxa"/>
          </w:tcPr>
          <w:p w:rsidR="004A23C4" w:rsidRPr="00A35FE8" w:rsidRDefault="004A23C4" w:rsidP="0019602B">
            <w:pPr>
              <w:jc w:val="both"/>
              <w:rPr>
                <w:rFonts w:ascii="Cambria" w:hAnsi="Cambria" w:cs="Arial"/>
                <w:sz w:val="22"/>
                <w:szCs w:val="22"/>
              </w:rPr>
            </w:pPr>
          </w:p>
        </w:tc>
      </w:tr>
    </w:tbl>
    <w:p w:rsidR="004A23C4" w:rsidRPr="00A35FE8" w:rsidRDefault="004A23C4" w:rsidP="004A23C4">
      <w:pPr>
        <w:widowControl w:val="0"/>
        <w:suppressAutoHyphens/>
        <w:autoSpaceDE w:val="0"/>
        <w:autoSpaceDN w:val="0"/>
        <w:adjustRightInd w:val="0"/>
        <w:jc w:val="both"/>
        <w:rPr>
          <w:rFonts w:ascii="Cambria" w:hAnsi="Cambria" w:cs="Arial"/>
          <w:sz w:val="22"/>
          <w:szCs w:val="22"/>
        </w:rPr>
      </w:pPr>
    </w:p>
    <w:p w:rsidR="004A23C4" w:rsidRPr="00A35FE8" w:rsidRDefault="004A23C4" w:rsidP="004A23C4">
      <w:pPr>
        <w:widowControl w:val="0"/>
        <w:suppressAutoHyphens/>
        <w:autoSpaceDE w:val="0"/>
        <w:autoSpaceDN w:val="0"/>
        <w:adjustRightInd w:val="0"/>
        <w:jc w:val="both"/>
        <w:rPr>
          <w:rFonts w:ascii="Cambria" w:hAnsi="Cambria" w:cs="Arial"/>
          <w:sz w:val="22"/>
          <w:szCs w:val="22"/>
        </w:rPr>
      </w:pPr>
    </w:p>
    <w:p w:rsidR="004A23C4" w:rsidRPr="00A35FE8" w:rsidRDefault="004A23C4" w:rsidP="004A23C4">
      <w:pPr>
        <w:widowControl w:val="0"/>
        <w:suppressAutoHyphens/>
        <w:autoSpaceDE w:val="0"/>
        <w:autoSpaceDN w:val="0"/>
        <w:adjustRightInd w:val="0"/>
        <w:jc w:val="both"/>
        <w:rPr>
          <w:rFonts w:ascii="Cambria" w:hAnsi="Cambria" w:cs="Arial"/>
          <w:sz w:val="22"/>
          <w:szCs w:val="22"/>
        </w:rPr>
      </w:pPr>
    </w:p>
    <w:p w:rsidR="004A23C4" w:rsidRPr="00A35FE8" w:rsidRDefault="004A23C4" w:rsidP="004A23C4">
      <w:pPr>
        <w:widowControl w:val="0"/>
        <w:suppressAutoHyphens/>
        <w:autoSpaceDE w:val="0"/>
        <w:autoSpaceDN w:val="0"/>
        <w:adjustRightInd w:val="0"/>
        <w:jc w:val="both"/>
        <w:rPr>
          <w:rFonts w:ascii="Cambria" w:hAnsi="Cambria" w:cs="Arial"/>
          <w:sz w:val="22"/>
          <w:szCs w:val="22"/>
        </w:rPr>
      </w:pPr>
    </w:p>
    <w:p w:rsidR="004A23C4" w:rsidRPr="00A35FE8" w:rsidRDefault="004A23C4" w:rsidP="004A23C4">
      <w:pPr>
        <w:widowControl w:val="0"/>
        <w:suppressAutoHyphens/>
        <w:autoSpaceDE w:val="0"/>
        <w:autoSpaceDN w:val="0"/>
        <w:adjustRightInd w:val="0"/>
        <w:jc w:val="both"/>
        <w:rPr>
          <w:rFonts w:ascii="Cambria" w:hAnsi="Cambria" w:cs="Arial"/>
          <w:sz w:val="22"/>
          <w:szCs w:val="22"/>
        </w:rPr>
      </w:pPr>
    </w:p>
    <w:p w:rsidR="004A23C4" w:rsidRPr="00A35FE8" w:rsidRDefault="004A23C4" w:rsidP="004A23C4">
      <w:pPr>
        <w:widowControl w:val="0"/>
        <w:suppressAutoHyphens/>
        <w:autoSpaceDE w:val="0"/>
        <w:autoSpaceDN w:val="0"/>
        <w:adjustRightInd w:val="0"/>
        <w:jc w:val="both"/>
        <w:rPr>
          <w:rFonts w:ascii="Cambria" w:hAnsi="Cambria" w:cs="Arial"/>
          <w:sz w:val="22"/>
          <w:szCs w:val="22"/>
        </w:rPr>
      </w:pPr>
    </w:p>
    <w:p w:rsidR="004A23C4" w:rsidRPr="00A35FE8" w:rsidRDefault="004A23C4" w:rsidP="004A23C4">
      <w:pPr>
        <w:widowControl w:val="0"/>
        <w:suppressAutoHyphens/>
        <w:autoSpaceDE w:val="0"/>
        <w:autoSpaceDN w:val="0"/>
        <w:adjustRightInd w:val="0"/>
        <w:jc w:val="both"/>
        <w:rPr>
          <w:rFonts w:ascii="Cambria" w:hAnsi="Cambria" w:cs="Arial"/>
          <w:sz w:val="22"/>
          <w:szCs w:val="22"/>
        </w:rPr>
      </w:pPr>
    </w:p>
    <w:p w:rsidR="004A23C4" w:rsidRPr="00A35FE8" w:rsidRDefault="004A23C4" w:rsidP="004A23C4">
      <w:pPr>
        <w:widowControl w:val="0"/>
        <w:suppressAutoHyphens/>
        <w:autoSpaceDE w:val="0"/>
        <w:autoSpaceDN w:val="0"/>
        <w:adjustRightInd w:val="0"/>
        <w:jc w:val="both"/>
        <w:rPr>
          <w:rFonts w:ascii="Cambria" w:hAnsi="Cambria" w:cs="Arial"/>
          <w:sz w:val="22"/>
          <w:szCs w:val="22"/>
        </w:rPr>
      </w:pPr>
    </w:p>
    <w:p w:rsidR="004A23C4" w:rsidRPr="00A35FE8" w:rsidRDefault="004A23C4" w:rsidP="004A23C4">
      <w:pPr>
        <w:widowControl w:val="0"/>
        <w:suppressAutoHyphens/>
        <w:autoSpaceDE w:val="0"/>
        <w:autoSpaceDN w:val="0"/>
        <w:adjustRightInd w:val="0"/>
        <w:jc w:val="both"/>
        <w:rPr>
          <w:rFonts w:ascii="Cambria" w:hAnsi="Cambria" w:cs="Arial"/>
          <w:sz w:val="22"/>
          <w:szCs w:val="22"/>
        </w:rPr>
      </w:pPr>
    </w:p>
    <w:p w:rsidR="004A23C4" w:rsidRPr="00A35FE8" w:rsidRDefault="004A23C4" w:rsidP="004A23C4">
      <w:pPr>
        <w:widowControl w:val="0"/>
        <w:suppressAutoHyphens/>
        <w:autoSpaceDE w:val="0"/>
        <w:autoSpaceDN w:val="0"/>
        <w:adjustRightInd w:val="0"/>
        <w:jc w:val="both"/>
        <w:rPr>
          <w:rFonts w:ascii="Cambria" w:hAnsi="Cambria" w:cs="Arial"/>
          <w:sz w:val="22"/>
          <w:szCs w:val="22"/>
        </w:rPr>
      </w:pPr>
    </w:p>
    <w:p w:rsidR="004A23C4" w:rsidRPr="00A35FE8" w:rsidRDefault="004A23C4" w:rsidP="004A23C4">
      <w:pPr>
        <w:widowControl w:val="0"/>
        <w:suppressAutoHyphens/>
        <w:autoSpaceDE w:val="0"/>
        <w:autoSpaceDN w:val="0"/>
        <w:adjustRightInd w:val="0"/>
        <w:jc w:val="both"/>
        <w:rPr>
          <w:rFonts w:ascii="Cambria" w:hAnsi="Cambria" w:cs="Arial"/>
          <w:sz w:val="22"/>
          <w:szCs w:val="22"/>
        </w:rPr>
      </w:pPr>
    </w:p>
    <w:p w:rsidR="004A23C4" w:rsidRPr="00A35FE8" w:rsidRDefault="004A23C4" w:rsidP="004A23C4">
      <w:pPr>
        <w:widowControl w:val="0"/>
        <w:suppressAutoHyphens/>
        <w:autoSpaceDE w:val="0"/>
        <w:autoSpaceDN w:val="0"/>
        <w:adjustRightInd w:val="0"/>
        <w:jc w:val="both"/>
        <w:rPr>
          <w:rFonts w:ascii="Cambria" w:hAnsi="Cambria" w:cs="Arial"/>
          <w:sz w:val="22"/>
          <w:szCs w:val="22"/>
        </w:rPr>
      </w:pPr>
    </w:p>
    <w:p w:rsidR="004A23C4" w:rsidRPr="00A35FE8" w:rsidRDefault="004A23C4" w:rsidP="004A23C4">
      <w:pPr>
        <w:widowControl w:val="0"/>
        <w:suppressAutoHyphens/>
        <w:autoSpaceDE w:val="0"/>
        <w:autoSpaceDN w:val="0"/>
        <w:adjustRightInd w:val="0"/>
        <w:jc w:val="both"/>
        <w:rPr>
          <w:rFonts w:ascii="Cambria" w:hAnsi="Cambria" w:cs="Arial"/>
          <w:sz w:val="22"/>
          <w:szCs w:val="22"/>
        </w:rPr>
      </w:pPr>
    </w:p>
    <w:p w:rsidR="004A23C4" w:rsidRPr="00A35FE8" w:rsidRDefault="004A23C4" w:rsidP="004A23C4">
      <w:pPr>
        <w:widowControl w:val="0"/>
        <w:suppressAutoHyphens/>
        <w:autoSpaceDE w:val="0"/>
        <w:autoSpaceDN w:val="0"/>
        <w:adjustRightInd w:val="0"/>
        <w:jc w:val="both"/>
        <w:rPr>
          <w:rFonts w:ascii="Cambria" w:hAnsi="Cambria" w:cs="Arial"/>
          <w:sz w:val="22"/>
          <w:szCs w:val="22"/>
        </w:rPr>
      </w:pPr>
    </w:p>
    <w:p w:rsidR="004A23C4" w:rsidRPr="00A35FE8" w:rsidRDefault="004A23C4" w:rsidP="004A23C4">
      <w:pPr>
        <w:widowControl w:val="0"/>
        <w:suppressAutoHyphens/>
        <w:autoSpaceDE w:val="0"/>
        <w:autoSpaceDN w:val="0"/>
        <w:adjustRightInd w:val="0"/>
        <w:jc w:val="both"/>
        <w:rPr>
          <w:rFonts w:ascii="Cambria" w:hAnsi="Cambria" w:cs="Arial"/>
          <w:sz w:val="22"/>
          <w:szCs w:val="22"/>
        </w:rPr>
      </w:pPr>
    </w:p>
    <w:p w:rsidR="004A23C4" w:rsidRPr="00A35FE8" w:rsidRDefault="004A23C4" w:rsidP="004A23C4">
      <w:pPr>
        <w:widowControl w:val="0"/>
        <w:suppressAutoHyphens/>
        <w:autoSpaceDE w:val="0"/>
        <w:autoSpaceDN w:val="0"/>
        <w:adjustRightInd w:val="0"/>
        <w:jc w:val="both"/>
        <w:rPr>
          <w:rFonts w:ascii="Cambria" w:hAnsi="Cambria" w:cs="Arial"/>
          <w:sz w:val="22"/>
          <w:szCs w:val="22"/>
        </w:rPr>
      </w:pPr>
    </w:p>
    <w:p w:rsidR="004A23C4" w:rsidRPr="00A35FE8" w:rsidRDefault="004A23C4" w:rsidP="004A23C4">
      <w:pPr>
        <w:widowControl w:val="0"/>
        <w:suppressAutoHyphens/>
        <w:autoSpaceDE w:val="0"/>
        <w:autoSpaceDN w:val="0"/>
        <w:adjustRightInd w:val="0"/>
        <w:jc w:val="both"/>
        <w:rPr>
          <w:rFonts w:ascii="Cambria" w:hAnsi="Cambria" w:cs="Arial"/>
          <w:sz w:val="22"/>
          <w:szCs w:val="22"/>
        </w:rPr>
      </w:pPr>
    </w:p>
    <w:p w:rsidR="004A23C4" w:rsidRDefault="004A23C4" w:rsidP="004A23C4">
      <w:pPr>
        <w:widowControl w:val="0"/>
        <w:suppressAutoHyphens/>
        <w:autoSpaceDE w:val="0"/>
        <w:autoSpaceDN w:val="0"/>
        <w:adjustRightInd w:val="0"/>
        <w:jc w:val="both"/>
        <w:rPr>
          <w:rFonts w:ascii="Cambria" w:hAnsi="Cambria" w:cs="Arial"/>
          <w:sz w:val="22"/>
          <w:szCs w:val="22"/>
        </w:rPr>
      </w:pPr>
    </w:p>
    <w:p w:rsidR="004400A3" w:rsidRDefault="004400A3" w:rsidP="004A23C4">
      <w:pPr>
        <w:widowControl w:val="0"/>
        <w:suppressAutoHyphens/>
        <w:autoSpaceDE w:val="0"/>
        <w:autoSpaceDN w:val="0"/>
        <w:adjustRightInd w:val="0"/>
        <w:jc w:val="both"/>
        <w:rPr>
          <w:rFonts w:ascii="Cambria" w:hAnsi="Cambria" w:cs="Arial"/>
          <w:sz w:val="22"/>
          <w:szCs w:val="22"/>
        </w:rPr>
      </w:pPr>
    </w:p>
    <w:p w:rsidR="004400A3" w:rsidRPr="00A35FE8" w:rsidRDefault="004400A3" w:rsidP="004A23C4">
      <w:pPr>
        <w:widowControl w:val="0"/>
        <w:suppressAutoHyphens/>
        <w:autoSpaceDE w:val="0"/>
        <w:autoSpaceDN w:val="0"/>
        <w:adjustRightInd w:val="0"/>
        <w:jc w:val="both"/>
        <w:rPr>
          <w:rFonts w:ascii="Cambria" w:hAnsi="Cambria" w:cs="Arial"/>
          <w:sz w:val="22"/>
          <w:szCs w:val="22"/>
        </w:rPr>
      </w:pPr>
    </w:p>
    <w:p w:rsidR="004A23C4" w:rsidRPr="00A35FE8" w:rsidRDefault="004A23C4" w:rsidP="004A23C4">
      <w:pPr>
        <w:widowControl w:val="0"/>
        <w:suppressAutoHyphens/>
        <w:autoSpaceDE w:val="0"/>
        <w:autoSpaceDN w:val="0"/>
        <w:adjustRightInd w:val="0"/>
        <w:jc w:val="both"/>
        <w:rPr>
          <w:rFonts w:ascii="Cambria" w:hAnsi="Cambria" w:cs="Arial"/>
          <w:sz w:val="22"/>
          <w:szCs w:val="22"/>
        </w:rPr>
      </w:pPr>
    </w:p>
    <w:p w:rsidR="004A23C4" w:rsidRPr="00A35FE8" w:rsidRDefault="004A23C4" w:rsidP="004A23C4">
      <w:pPr>
        <w:widowControl w:val="0"/>
        <w:suppressAutoHyphens/>
        <w:autoSpaceDE w:val="0"/>
        <w:autoSpaceDN w:val="0"/>
        <w:adjustRightInd w:val="0"/>
        <w:jc w:val="both"/>
        <w:rPr>
          <w:rFonts w:ascii="Cambria" w:hAnsi="Cambria" w:cs="Arial"/>
          <w:sz w:val="22"/>
          <w:szCs w:val="22"/>
        </w:rPr>
      </w:pPr>
    </w:p>
    <w:p w:rsidR="004A23C4" w:rsidRPr="00A35FE8" w:rsidRDefault="004A23C4" w:rsidP="004A23C4">
      <w:pPr>
        <w:jc w:val="both"/>
        <w:rPr>
          <w:rFonts w:ascii="Cambria" w:hAnsi="Cambria"/>
          <w:color w:val="000000"/>
          <w:lang w:val="sl-SI"/>
        </w:rPr>
      </w:pPr>
    </w:p>
    <w:p w:rsidR="004A23C4" w:rsidRPr="00A35FE8" w:rsidRDefault="004A23C4" w:rsidP="004A23C4">
      <w:pPr>
        <w:jc w:val="both"/>
        <w:rPr>
          <w:rFonts w:ascii="Cambria" w:hAnsi="Cambria"/>
          <w:color w:val="000000"/>
          <w:lang w:val="sl-SI"/>
        </w:rPr>
      </w:pPr>
    </w:p>
    <w:tbl>
      <w:tblPr>
        <w:tblW w:w="9570" w:type="dxa"/>
        <w:tblLayout w:type="fixed"/>
        <w:tblLook w:val="0000" w:firstRow="0" w:lastRow="0" w:firstColumn="0" w:lastColumn="0" w:noHBand="0" w:noVBand="0"/>
      </w:tblPr>
      <w:tblGrid>
        <w:gridCol w:w="3190"/>
        <w:gridCol w:w="3190"/>
        <w:gridCol w:w="3190"/>
      </w:tblGrid>
      <w:tr w:rsidR="004A23C4" w:rsidRPr="00A35FE8" w:rsidTr="0019602B">
        <w:tc>
          <w:tcPr>
            <w:tcW w:w="3190" w:type="dxa"/>
          </w:tcPr>
          <w:p w:rsidR="004A23C4" w:rsidRPr="00A35FE8" w:rsidRDefault="004A23C4" w:rsidP="0019602B">
            <w:pPr>
              <w:jc w:val="both"/>
              <w:rPr>
                <w:rFonts w:ascii="Cambria" w:hAnsi="Cambria"/>
                <w:color w:val="000000"/>
                <w:lang w:val="sl-SI"/>
              </w:rPr>
            </w:pPr>
          </w:p>
        </w:tc>
        <w:tc>
          <w:tcPr>
            <w:tcW w:w="3190" w:type="dxa"/>
          </w:tcPr>
          <w:p w:rsidR="004A23C4" w:rsidRPr="00A35FE8" w:rsidRDefault="004A23C4" w:rsidP="0019602B">
            <w:pPr>
              <w:jc w:val="both"/>
              <w:rPr>
                <w:rFonts w:ascii="Cambria" w:hAnsi="Cambria"/>
                <w:color w:val="000000"/>
                <w:lang w:val="sl-SI"/>
              </w:rPr>
            </w:pPr>
          </w:p>
        </w:tc>
        <w:tc>
          <w:tcPr>
            <w:tcW w:w="3190" w:type="dxa"/>
          </w:tcPr>
          <w:p w:rsidR="004A23C4" w:rsidRPr="00A35FE8" w:rsidRDefault="004A23C4" w:rsidP="0019602B">
            <w:pPr>
              <w:jc w:val="center"/>
              <w:rPr>
                <w:rFonts w:ascii="Cambria" w:hAnsi="Cambria"/>
                <w:color w:val="000000"/>
                <w:sz w:val="22"/>
                <w:szCs w:val="22"/>
                <w:lang w:val="sl-SI"/>
              </w:rPr>
            </w:pPr>
            <w:r w:rsidRPr="00A35FE8">
              <w:rPr>
                <w:rFonts w:ascii="Cambria" w:hAnsi="Cambria"/>
                <w:color w:val="000000"/>
                <w:sz w:val="22"/>
                <w:szCs w:val="22"/>
                <w:lang w:val="sl-SI"/>
              </w:rPr>
              <w:t>Prijavitelj:</w:t>
            </w:r>
          </w:p>
        </w:tc>
      </w:tr>
      <w:tr w:rsidR="004A23C4" w:rsidRPr="00A35FE8" w:rsidTr="0019602B">
        <w:trPr>
          <w:trHeight w:hRule="exact" w:val="500"/>
        </w:trPr>
        <w:tc>
          <w:tcPr>
            <w:tcW w:w="3190" w:type="dxa"/>
          </w:tcPr>
          <w:p w:rsidR="004A23C4" w:rsidRPr="00A35FE8" w:rsidRDefault="004A23C4" w:rsidP="0019602B">
            <w:pPr>
              <w:jc w:val="center"/>
              <w:rPr>
                <w:rFonts w:ascii="Cambria" w:hAnsi="Cambria"/>
                <w:i/>
                <w:color w:val="000000"/>
                <w:vertAlign w:val="superscript"/>
                <w:lang w:val="sl-SI"/>
              </w:rPr>
            </w:pPr>
          </w:p>
        </w:tc>
        <w:tc>
          <w:tcPr>
            <w:tcW w:w="3190" w:type="dxa"/>
          </w:tcPr>
          <w:p w:rsidR="004A23C4" w:rsidRPr="00A35FE8" w:rsidRDefault="004A23C4" w:rsidP="0019602B">
            <w:pPr>
              <w:jc w:val="center"/>
              <w:rPr>
                <w:rFonts w:ascii="Cambria" w:hAnsi="Cambria"/>
                <w:i/>
                <w:color w:val="000000"/>
                <w:vertAlign w:val="superscript"/>
                <w:lang w:val="sl-SI"/>
              </w:rPr>
            </w:pPr>
          </w:p>
        </w:tc>
        <w:tc>
          <w:tcPr>
            <w:tcW w:w="3190" w:type="dxa"/>
          </w:tcPr>
          <w:p w:rsidR="004A23C4" w:rsidRPr="00A35FE8" w:rsidRDefault="004A23C4" w:rsidP="0019602B">
            <w:pPr>
              <w:jc w:val="center"/>
              <w:rPr>
                <w:rFonts w:ascii="Cambria" w:hAnsi="Cambria"/>
                <w:i/>
                <w:color w:val="000000"/>
                <w:vertAlign w:val="superscript"/>
                <w:lang w:val="sl-SI"/>
              </w:rPr>
            </w:pPr>
          </w:p>
        </w:tc>
      </w:tr>
      <w:tr w:rsidR="004A23C4" w:rsidRPr="00A35FE8" w:rsidTr="0019602B">
        <w:trPr>
          <w:trHeight w:val="86"/>
        </w:trPr>
        <w:tc>
          <w:tcPr>
            <w:tcW w:w="3190" w:type="dxa"/>
            <w:tcBorders>
              <w:top w:val="dashed" w:sz="4" w:space="0" w:color="auto"/>
            </w:tcBorders>
          </w:tcPr>
          <w:p w:rsidR="004A23C4" w:rsidRPr="00A35FE8" w:rsidRDefault="004A23C4" w:rsidP="0019602B">
            <w:pPr>
              <w:jc w:val="center"/>
              <w:rPr>
                <w:rFonts w:ascii="Cambria" w:hAnsi="Cambria"/>
                <w:i/>
                <w:color w:val="000000"/>
                <w:sz w:val="16"/>
                <w:lang w:val="sl-SI"/>
              </w:rPr>
            </w:pPr>
            <w:r w:rsidRPr="00A35FE8">
              <w:rPr>
                <w:rFonts w:ascii="Cambria" w:hAnsi="Cambria"/>
                <w:i/>
                <w:color w:val="000000"/>
                <w:sz w:val="16"/>
                <w:lang w:val="sl-SI"/>
              </w:rPr>
              <w:t>(kraj, datum)</w:t>
            </w:r>
          </w:p>
        </w:tc>
        <w:tc>
          <w:tcPr>
            <w:tcW w:w="3190" w:type="dxa"/>
          </w:tcPr>
          <w:p w:rsidR="004A23C4" w:rsidRPr="00A35FE8" w:rsidRDefault="004A23C4" w:rsidP="0019602B">
            <w:pPr>
              <w:jc w:val="center"/>
              <w:rPr>
                <w:rFonts w:ascii="Cambria" w:hAnsi="Cambria"/>
                <w:i/>
                <w:color w:val="000000"/>
                <w:sz w:val="16"/>
                <w:lang w:val="sl-SI"/>
              </w:rPr>
            </w:pPr>
            <w:r w:rsidRPr="00A35FE8">
              <w:rPr>
                <w:rFonts w:ascii="Cambria" w:hAnsi="Cambria"/>
                <w:i/>
                <w:color w:val="000000"/>
                <w:sz w:val="16"/>
                <w:lang w:val="sl-SI"/>
              </w:rPr>
              <w:t>(žig)</w:t>
            </w:r>
          </w:p>
        </w:tc>
        <w:tc>
          <w:tcPr>
            <w:tcW w:w="3190" w:type="dxa"/>
            <w:tcBorders>
              <w:top w:val="dashed" w:sz="4" w:space="0" w:color="auto"/>
            </w:tcBorders>
          </w:tcPr>
          <w:p w:rsidR="004A23C4" w:rsidRPr="00A35FE8" w:rsidRDefault="004A23C4" w:rsidP="0019602B">
            <w:pPr>
              <w:jc w:val="center"/>
              <w:rPr>
                <w:rFonts w:ascii="Cambria" w:hAnsi="Cambria"/>
                <w:i/>
                <w:color w:val="000000"/>
                <w:sz w:val="16"/>
                <w:lang w:val="sl-SI"/>
              </w:rPr>
            </w:pPr>
            <w:r w:rsidRPr="00A35FE8">
              <w:rPr>
                <w:rFonts w:ascii="Cambria" w:hAnsi="Cambria"/>
                <w:i/>
                <w:color w:val="000000"/>
                <w:sz w:val="16"/>
                <w:lang w:val="sl-SI"/>
              </w:rPr>
              <w:t>(podpis predstavnika)</w:t>
            </w:r>
          </w:p>
        </w:tc>
      </w:tr>
    </w:tbl>
    <w:p w:rsidR="00495DAD" w:rsidRDefault="00495DAD" w:rsidP="004A23C4">
      <w:pPr>
        <w:shd w:val="clear" w:color="auto" w:fill="FFFFFF"/>
        <w:jc w:val="right"/>
        <w:rPr>
          <w:rFonts w:ascii="Cambria" w:hAnsi="Cambria" w:cs="Arial"/>
          <w:b/>
          <w:caps/>
          <w:szCs w:val="24"/>
        </w:rPr>
      </w:pPr>
    </w:p>
    <w:p w:rsidR="007E3825" w:rsidRDefault="007E3825" w:rsidP="004A23C4">
      <w:pPr>
        <w:shd w:val="clear" w:color="auto" w:fill="FFFFFF"/>
        <w:jc w:val="right"/>
        <w:rPr>
          <w:rFonts w:ascii="Cambria" w:hAnsi="Cambria" w:cs="Arial"/>
          <w:b/>
          <w:caps/>
          <w:sz w:val="24"/>
          <w:szCs w:val="24"/>
        </w:rPr>
      </w:pPr>
    </w:p>
    <w:p w:rsidR="004A23C4" w:rsidRPr="00495DAD" w:rsidRDefault="004A23C4" w:rsidP="004A23C4">
      <w:pPr>
        <w:shd w:val="clear" w:color="auto" w:fill="FFFFFF"/>
        <w:jc w:val="right"/>
        <w:rPr>
          <w:rFonts w:ascii="Cambria" w:hAnsi="Cambria" w:cs="Arial"/>
          <w:b/>
          <w:caps/>
          <w:sz w:val="24"/>
          <w:szCs w:val="24"/>
        </w:rPr>
      </w:pPr>
      <w:r w:rsidRPr="00495DAD">
        <w:rPr>
          <w:rFonts w:ascii="Cambria" w:hAnsi="Cambria" w:cs="Arial"/>
          <w:b/>
          <w:caps/>
          <w:sz w:val="24"/>
          <w:szCs w:val="24"/>
        </w:rPr>
        <w:lastRenderedPageBreak/>
        <w:t xml:space="preserve">OBRAZEC </w:t>
      </w:r>
      <w:r w:rsidR="009A7D3B">
        <w:rPr>
          <w:rFonts w:ascii="Cambria" w:hAnsi="Cambria" w:cs="Arial"/>
          <w:b/>
          <w:caps/>
          <w:sz w:val="24"/>
          <w:szCs w:val="24"/>
        </w:rPr>
        <w:t>4</w:t>
      </w:r>
      <w:r w:rsidRPr="00495DAD">
        <w:rPr>
          <w:rFonts w:ascii="Cambria" w:hAnsi="Cambria" w:cs="Arial"/>
          <w:b/>
          <w:caps/>
          <w:sz w:val="24"/>
          <w:szCs w:val="24"/>
        </w:rPr>
        <w:t>.6</w:t>
      </w:r>
    </w:p>
    <w:p w:rsidR="004A23C4" w:rsidRPr="00A35FE8" w:rsidRDefault="004A23C4" w:rsidP="004A23C4">
      <w:pPr>
        <w:shd w:val="clear" w:color="auto" w:fill="FFFFFF"/>
        <w:jc w:val="right"/>
        <w:rPr>
          <w:rFonts w:ascii="Cambria" w:hAnsi="Cambria" w:cs="Arial"/>
          <w:b/>
          <w:caps/>
          <w:szCs w:val="24"/>
        </w:rPr>
      </w:pPr>
    </w:p>
    <w:p w:rsidR="004A23C4" w:rsidRPr="00A35FE8" w:rsidRDefault="004A23C4" w:rsidP="004A23C4">
      <w:pPr>
        <w:shd w:val="clear" w:color="auto" w:fill="FFFFFF"/>
        <w:jc w:val="right"/>
        <w:rPr>
          <w:rFonts w:ascii="Cambria" w:hAnsi="Cambria" w:cs="Arial"/>
          <w:b/>
          <w:caps/>
          <w:szCs w:val="24"/>
        </w:rPr>
      </w:pPr>
    </w:p>
    <w:p w:rsidR="004A23C4" w:rsidRPr="00A35FE8" w:rsidRDefault="004A23C4" w:rsidP="004A23C4">
      <w:pPr>
        <w:shd w:val="clear" w:color="auto" w:fill="FFFFFF"/>
        <w:rPr>
          <w:rFonts w:ascii="Cambria" w:hAnsi="Cambria" w:cs="Arial"/>
          <w:b/>
          <w:caps/>
          <w:szCs w:val="24"/>
        </w:rPr>
      </w:pPr>
    </w:p>
    <w:p w:rsidR="004A23C4" w:rsidRPr="00A35FE8" w:rsidRDefault="004A23C4" w:rsidP="004A23C4">
      <w:pPr>
        <w:shd w:val="clear" w:color="auto" w:fill="FFFFFF"/>
        <w:jc w:val="right"/>
        <w:rPr>
          <w:rFonts w:ascii="Cambria" w:hAnsi="Cambria" w:cs="Arial"/>
          <w:b/>
          <w:caps/>
          <w:szCs w:val="24"/>
        </w:rPr>
      </w:pPr>
    </w:p>
    <w:p w:rsidR="004A23C4" w:rsidRPr="006B3C7C" w:rsidRDefault="004A23C4" w:rsidP="004A23C4">
      <w:pPr>
        <w:jc w:val="center"/>
        <w:rPr>
          <w:rFonts w:ascii="Cambria" w:hAnsi="Cambria" w:cs="Arial"/>
          <w:b/>
          <w:sz w:val="28"/>
          <w:szCs w:val="28"/>
        </w:rPr>
      </w:pPr>
      <w:r w:rsidRPr="006B3C7C">
        <w:rPr>
          <w:rFonts w:ascii="Cambria" w:hAnsi="Cambria" w:cs="Arial"/>
          <w:b/>
          <w:sz w:val="28"/>
          <w:szCs w:val="28"/>
        </w:rPr>
        <w:t>IZJAVA O USTREZNO USPOSOBLJENIH KADRIH</w:t>
      </w:r>
    </w:p>
    <w:p w:rsidR="004A23C4" w:rsidRPr="006B3C7C" w:rsidRDefault="004A23C4" w:rsidP="004A23C4">
      <w:pPr>
        <w:jc w:val="center"/>
        <w:rPr>
          <w:rFonts w:ascii="Cambria" w:hAnsi="Cambria" w:cs="Arial"/>
          <w:b/>
          <w:sz w:val="24"/>
          <w:szCs w:val="24"/>
        </w:rPr>
      </w:pPr>
    </w:p>
    <w:p w:rsidR="004A23C4" w:rsidRPr="006B3C7C" w:rsidRDefault="004A23C4" w:rsidP="004A23C4">
      <w:pPr>
        <w:jc w:val="center"/>
        <w:rPr>
          <w:rFonts w:ascii="Cambria" w:hAnsi="Cambria" w:cs="Arial"/>
          <w:b/>
          <w:sz w:val="24"/>
          <w:szCs w:val="24"/>
        </w:rPr>
      </w:pPr>
    </w:p>
    <w:p w:rsidR="004A23C4" w:rsidRPr="006B3C7C" w:rsidRDefault="004A23C4" w:rsidP="004A23C4">
      <w:pPr>
        <w:jc w:val="center"/>
        <w:rPr>
          <w:rFonts w:ascii="Cambria" w:hAnsi="Cambria" w:cs="Arial"/>
          <w:b/>
          <w:sz w:val="24"/>
          <w:szCs w:val="24"/>
        </w:rPr>
      </w:pPr>
    </w:p>
    <w:p w:rsidR="004A23C4" w:rsidRPr="006B3C7C" w:rsidRDefault="004A23C4" w:rsidP="004A23C4">
      <w:pPr>
        <w:jc w:val="center"/>
        <w:rPr>
          <w:rFonts w:ascii="Cambria" w:hAnsi="Cambria" w:cs="Arial"/>
          <w:sz w:val="24"/>
          <w:szCs w:val="24"/>
        </w:rPr>
      </w:pPr>
      <w:r w:rsidRPr="006B3C7C">
        <w:rPr>
          <w:rFonts w:ascii="Cambria" w:hAnsi="Cambria" w:cs="Arial"/>
          <w:sz w:val="24"/>
          <w:szCs w:val="24"/>
        </w:rPr>
        <w:t>Izjavljamo, da razpolagamo</w:t>
      </w:r>
      <w:r w:rsidR="006B3C7C" w:rsidRPr="006B3C7C">
        <w:rPr>
          <w:rFonts w:ascii="Cambria" w:hAnsi="Cambria" w:cs="Arial"/>
          <w:sz w:val="24"/>
          <w:szCs w:val="24"/>
        </w:rPr>
        <w:t xml:space="preserve"> </w:t>
      </w:r>
      <w:r w:rsidRPr="006B3C7C">
        <w:rPr>
          <w:rFonts w:ascii="Cambria" w:hAnsi="Cambria" w:cs="Arial"/>
          <w:sz w:val="24"/>
          <w:szCs w:val="24"/>
        </w:rPr>
        <w:t>z vsaj dvema usposobljenima serviserjema za servisiranje ponujene opreme</w:t>
      </w:r>
      <w:r w:rsidR="007E3825">
        <w:rPr>
          <w:rFonts w:ascii="Cambria" w:hAnsi="Cambria" w:cs="Arial"/>
          <w:sz w:val="24"/>
          <w:szCs w:val="24"/>
        </w:rPr>
        <w:t>.</w:t>
      </w:r>
    </w:p>
    <w:p w:rsidR="004A23C4" w:rsidRPr="006B3C7C" w:rsidRDefault="004A23C4" w:rsidP="004A23C4">
      <w:pPr>
        <w:rPr>
          <w:rFonts w:ascii="Cambria" w:hAnsi="Cambria" w:cs="Arial"/>
          <w:sz w:val="24"/>
          <w:szCs w:val="24"/>
        </w:rPr>
      </w:pPr>
      <w:r w:rsidRPr="006B3C7C">
        <w:rPr>
          <w:rFonts w:ascii="Cambria" w:hAnsi="Cambria" w:cs="Arial"/>
          <w:sz w:val="24"/>
          <w:szCs w:val="24"/>
        </w:rPr>
        <w:t>.</w:t>
      </w:r>
    </w:p>
    <w:p w:rsidR="004A23C4" w:rsidRPr="006B3C7C" w:rsidRDefault="004A23C4" w:rsidP="004A23C4">
      <w:pPr>
        <w:rPr>
          <w:rFonts w:ascii="Cambria" w:hAnsi="Cambria" w:cs="Arial"/>
          <w:sz w:val="24"/>
          <w:szCs w:val="24"/>
        </w:rPr>
      </w:pPr>
    </w:p>
    <w:p w:rsidR="004A23C4" w:rsidRPr="006B3C7C" w:rsidRDefault="004A23C4" w:rsidP="004A23C4">
      <w:pPr>
        <w:jc w:val="both"/>
        <w:rPr>
          <w:rFonts w:ascii="Cambria" w:hAnsi="Cambria" w:cs="Arial"/>
          <w:sz w:val="24"/>
          <w:szCs w:val="24"/>
        </w:rPr>
      </w:pPr>
    </w:p>
    <w:p w:rsidR="004A23C4" w:rsidRPr="006B3C7C" w:rsidRDefault="004A23C4" w:rsidP="004A23C4">
      <w:pPr>
        <w:jc w:val="center"/>
        <w:rPr>
          <w:rFonts w:ascii="Cambria" w:hAnsi="Cambria" w:cs="Arial"/>
          <w:sz w:val="24"/>
          <w:szCs w:val="24"/>
          <w:lang w:val="pl-PL"/>
        </w:rPr>
      </w:pPr>
      <w:r w:rsidRPr="006B3C7C">
        <w:rPr>
          <w:rFonts w:ascii="Cambria" w:hAnsi="Cambria" w:cs="Arial"/>
          <w:sz w:val="24"/>
          <w:szCs w:val="24"/>
          <w:lang w:val="pl-PL"/>
        </w:rPr>
        <w:t xml:space="preserve">Ta izjava je sestavni del in priloga prijave na razpis </w:t>
      </w:r>
      <w:r w:rsidRPr="006B3C7C">
        <w:rPr>
          <w:rFonts w:ascii="Cambria" w:hAnsi="Cambria" w:cs="Arial"/>
          <w:sz w:val="24"/>
          <w:szCs w:val="24"/>
          <w:lang w:val="pt-BR"/>
        </w:rPr>
        <w:t>Instituta "Jožef Stefan"</w:t>
      </w:r>
      <w:r w:rsidRPr="006B3C7C">
        <w:rPr>
          <w:rFonts w:ascii="Cambria" w:hAnsi="Cambria" w:cs="Arial"/>
          <w:sz w:val="24"/>
          <w:szCs w:val="24"/>
          <w:lang w:val="pl-PL"/>
        </w:rPr>
        <w:t xml:space="preserve"> za:</w:t>
      </w:r>
    </w:p>
    <w:p w:rsidR="004A23C4" w:rsidRPr="006B3C7C" w:rsidRDefault="004A23C4" w:rsidP="004A23C4">
      <w:pPr>
        <w:jc w:val="center"/>
        <w:rPr>
          <w:rFonts w:ascii="Cambria" w:hAnsi="Cambria" w:cs="Arial"/>
          <w:sz w:val="24"/>
          <w:szCs w:val="24"/>
          <w:lang w:val="pl-PL"/>
        </w:rPr>
      </w:pPr>
    </w:p>
    <w:p w:rsidR="004A23C4" w:rsidRPr="006B3C7C" w:rsidRDefault="004A23C4" w:rsidP="004A23C4">
      <w:pPr>
        <w:jc w:val="center"/>
        <w:rPr>
          <w:rFonts w:ascii="Cambria" w:hAnsi="Cambria" w:cs="Arial"/>
          <w:b/>
          <w:sz w:val="24"/>
          <w:szCs w:val="24"/>
        </w:rPr>
      </w:pPr>
      <w:r w:rsidRPr="006B3C7C">
        <w:rPr>
          <w:rFonts w:ascii="Cambria" w:hAnsi="Cambria" w:cs="Arial"/>
          <w:b/>
          <w:sz w:val="24"/>
          <w:szCs w:val="24"/>
        </w:rPr>
        <w:t>»DOBAVO RAČUNALNIŠKE OPREME«</w:t>
      </w:r>
    </w:p>
    <w:p w:rsidR="004A23C4" w:rsidRPr="00A35FE8" w:rsidRDefault="004A23C4" w:rsidP="004A23C4">
      <w:pPr>
        <w:jc w:val="both"/>
        <w:rPr>
          <w:rFonts w:ascii="Cambria" w:hAnsi="Cambria" w:cs="Arial"/>
          <w:lang w:val="pl-PL"/>
        </w:rPr>
      </w:pPr>
    </w:p>
    <w:p w:rsidR="004A23C4" w:rsidRPr="00A35FE8" w:rsidRDefault="004A23C4" w:rsidP="004A23C4">
      <w:pPr>
        <w:jc w:val="both"/>
        <w:rPr>
          <w:rFonts w:ascii="Cambria" w:hAnsi="Cambria" w:cs="Arial"/>
          <w:lang w:val="pl-PL"/>
        </w:rPr>
      </w:pPr>
    </w:p>
    <w:p w:rsidR="004A23C4" w:rsidRPr="00A35FE8" w:rsidRDefault="004A23C4" w:rsidP="004A23C4">
      <w:pPr>
        <w:ind w:firstLine="41"/>
        <w:rPr>
          <w:rFonts w:ascii="Cambria" w:hAnsi="Cambria" w:cs="Arial"/>
        </w:rPr>
      </w:pPr>
    </w:p>
    <w:p w:rsidR="004A23C4" w:rsidRPr="00A35FE8" w:rsidRDefault="004A23C4" w:rsidP="004A23C4">
      <w:pPr>
        <w:ind w:firstLine="41"/>
        <w:rPr>
          <w:rFonts w:ascii="Cambria" w:hAnsi="Cambria" w:cs="Arial"/>
        </w:rPr>
      </w:pPr>
    </w:p>
    <w:p w:rsidR="004A23C4" w:rsidRPr="00A35FE8" w:rsidRDefault="004A23C4" w:rsidP="004A23C4">
      <w:pPr>
        <w:widowControl w:val="0"/>
        <w:suppressAutoHyphens/>
        <w:autoSpaceDE w:val="0"/>
        <w:autoSpaceDN w:val="0"/>
        <w:adjustRightInd w:val="0"/>
        <w:jc w:val="both"/>
        <w:rPr>
          <w:rFonts w:ascii="Cambria" w:hAnsi="Cambria" w:cs="Arial"/>
          <w:sz w:val="22"/>
          <w:szCs w:val="22"/>
        </w:rPr>
      </w:pPr>
    </w:p>
    <w:p w:rsidR="004A23C4" w:rsidRPr="00A35FE8" w:rsidRDefault="004A23C4" w:rsidP="004A23C4">
      <w:pPr>
        <w:widowControl w:val="0"/>
        <w:suppressAutoHyphens/>
        <w:autoSpaceDE w:val="0"/>
        <w:autoSpaceDN w:val="0"/>
        <w:adjustRightInd w:val="0"/>
        <w:jc w:val="both"/>
        <w:rPr>
          <w:rFonts w:ascii="Cambria" w:hAnsi="Cambria" w:cs="Arial"/>
          <w:sz w:val="22"/>
          <w:szCs w:val="22"/>
        </w:rPr>
      </w:pPr>
    </w:p>
    <w:p w:rsidR="004A23C4" w:rsidRPr="00A35FE8" w:rsidRDefault="004A23C4" w:rsidP="004A23C4">
      <w:pPr>
        <w:widowControl w:val="0"/>
        <w:suppressAutoHyphens/>
        <w:autoSpaceDE w:val="0"/>
        <w:autoSpaceDN w:val="0"/>
        <w:adjustRightInd w:val="0"/>
        <w:jc w:val="both"/>
        <w:rPr>
          <w:rFonts w:ascii="Cambria" w:hAnsi="Cambria" w:cs="Arial"/>
          <w:sz w:val="22"/>
          <w:szCs w:val="22"/>
        </w:rPr>
      </w:pPr>
    </w:p>
    <w:p w:rsidR="004A23C4" w:rsidRPr="00A35FE8" w:rsidRDefault="004A23C4" w:rsidP="004A23C4">
      <w:pPr>
        <w:widowControl w:val="0"/>
        <w:suppressAutoHyphens/>
        <w:autoSpaceDE w:val="0"/>
        <w:autoSpaceDN w:val="0"/>
        <w:adjustRightInd w:val="0"/>
        <w:jc w:val="both"/>
        <w:rPr>
          <w:rFonts w:ascii="Cambria" w:hAnsi="Cambria" w:cs="Arial"/>
          <w:sz w:val="22"/>
          <w:szCs w:val="22"/>
        </w:rPr>
      </w:pPr>
    </w:p>
    <w:p w:rsidR="004A23C4" w:rsidRPr="00A35FE8" w:rsidRDefault="004A23C4" w:rsidP="004A23C4">
      <w:pPr>
        <w:widowControl w:val="0"/>
        <w:suppressAutoHyphens/>
        <w:autoSpaceDE w:val="0"/>
        <w:autoSpaceDN w:val="0"/>
        <w:adjustRightInd w:val="0"/>
        <w:jc w:val="both"/>
        <w:rPr>
          <w:rFonts w:ascii="Cambria" w:hAnsi="Cambria" w:cs="Arial"/>
          <w:sz w:val="22"/>
          <w:szCs w:val="22"/>
        </w:rPr>
      </w:pPr>
    </w:p>
    <w:p w:rsidR="004A23C4" w:rsidRPr="00A35FE8" w:rsidRDefault="004A23C4" w:rsidP="004A23C4">
      <w:pPr>
        <w:widowControl w:val="0"/>
        <w:suppressAutoHyphens/>
        <w:autoSpaceDE w:val="0"/>
        <w:autoSpaceDN w:val="0"/>
        <w:adjustRightInd w:val="0"/>
        <w:jc w:val="both"/>
        <w:rPr>
          <w:rFonts w:ascii="Cambria" w:hAnsi="Cambria" w:cs="Arial"/>
          <w:sz w:val="22"/>
          <w:szCs w:val="22"/>
        </w:rPr>
      </w:pPr>
    </w:p>
    <w:p w:rsidR="004A23C4" w:rsidRPr="00A35FE8" w:rsidRDefault="004A23C4" w:rsidP="004A23C4">
      <w:pPr>
        <w:widowControl w:val="0"/>
        <w:suppressAutoHyphens/>
        <w:autoSpaceDE w:val="0"/>
        <w:autoSpaceDN w:val="0"/>
        <w:adjustRightInd w:val="0"/>
        <w:jc w:val="both"/>
        <w:rPr>
          <w:rFonts w:ascii="Cambria" w:hAnsi="Cambria" w:cs="Arial"/>
          <w:sz w:val="22"/>
          <w:szCs w:val="22"/>
        </w:rPr>
      </w:pPr>
    </w:p>
    <w:p w:rsidR="004A23C4" w:rsidRPr="00A35FE8" w:rsidRDefault="004A23C4" w:rsidP="004A23C4">
      <w:pPr>
        <w:widowControl w:val="0"/>
        <w:suppressAutoHyphens/>
        <w:autoSpaceDE w:val="0"/>
        <w:autoSpaceDN w:val="0"/>
        <w:adjustRightInd w:val="0"/>
        <w:jc w:val="both"/>
        <w:rPr>
          <w:rFonts w:ascii="Cambria" w:hAnsi="Cambria" w:cs="Arial"/>
          <w:sz w:val="22"/>
          <w:szCs w:val="22"/>
        </w:rPr>
      </w:pPr>
    </w:p>
    <w:p w:rsidR="004A23C4" w:rsidRPr="00A35FE8" w:rsidRDefault="004A23C4" w:rsidP="004A23C4">
      <w:pPr>
        <w:widowControl w:val="0"/>
        <w:suppressAutoHyphens/>
        <w:autoSpaceDE w:val="0"/>
        <w:autoSpaceDN w:val="0"/>
        <w:adjustRightInd w:val="0"/>
        <w:jc w:val="both"/>
        <w:rPr>
          <w:rFonts w:ascii="Cambria" w:hAnsi="Cambria" w:cs="Arial"/>
          <w:sz w:val="22"/>
          <w:szCs w:val="22"/>
        </w:rPr>
      </w:pPr>
    </w:p>
    <w:p w:rsidR="004A23C4" w:rsidRPr="00A35FE8" w:rsidRDefault="004A23C4" w:rsidP="004A23C4">
      <w:pPr>
        <w:widowControl w:val="0"/>
        <w:suppressAutoHyphens/>
        <w:autoSpaceDE w:val="0"/>
        <w:autoSpaceDN w:val="0"/>
        <w:adjustRightInd w:val="0"/>
        <w:jc w:val="both"/>
        <w:rPr>
          <w:rFonts w:ascii="Cambria" w:hAnsi="Cambria" w:cs="Arial"/>
          <w:sz w:val="22"/>
          <w:szCs w:val="22"/>
        </w:rPr>
      </w:pPr>
    </w:p>
    <w:p w:rsidR="004A23C4" w:rsidRPr="00A35FE8" w:rsidRDefault="004A23C4" w:rsidP="004A23C4">
      <w:pPr>
        <w:widowControl w:val="0"/>
        <w:suppressAutoHyphens/>
        <w:autoSpaceDE w:val="0"/>
        <w:autoSpaceDN w:val="0"/>
        <w:adjustRightInd w:val="0"/>
        <w:jc w:val="both"/>
        <w:rPr>
          <w:rFonts w:ascii="Cambria" w:hAnsi="Cambria" w:cs="Arial"/>
          <w:sz w:val="22"/>
          <w:szCs w:val="22"/>
        </w:rPr>
      </w:pPr>
    </w:p>
    <w:p w:rsidR="004A23C4" w:rsidRPr="00A35FE8" w:rsidRDefault="004A23C4" w:rsidP="004A23C4">
      <w:pPr>
        <w:widowControl w:val="0"/>
        <w:suppressAutoHyphens/>
        <w:autoSpaceDE w:val="0"/>
        <w:autoSpaceDN w:val="0"/>
        <w:adjustRightInd w:val="0"/>
        <w:jc w:val="both"/>
        <w:rPr>
          <w:rFonts w:ascii="Cambria" w:hAnsi="Cambria" w:cs="Arial"/>
          <w:sz w:val="22"/>
          <w:szCs w:val="22"/>
        </w:rPr>
      </w:pPr>
    </w:p>
    <w:p w:rsidR="004A23C4" w:rsidRPr="00A35FE8" w:rsidRDefault="004A23C4" w:rsidP="004A23C4">
      <w:pPr>
        <w:widowControl w:val="0"/>
        <w:suppressAutoHyphens/>
        <w:autoSpaceDE w:val="0"/>
        <w:autoSpaceDN w:val="0"/>
        <w:adjustRightInd w:val="0"/>
        <w:jc w:val="both"/>
        <w:rPr>
          <w:rFonts w:ascii="Cambria" w:hAnsi="Cambria" w:cs="Arial"/>
          <w:sz w:val="22"/>
          <w:szCs w:val="22"/>
        </w:rPr>
      </w:pPr>
    </w:p>
    <w:p w:rsidR="004A23C4" w:rsidRPr="00A35FE8" w:rsidRDefault="004A23C4" w:rsidP="004A23C4">
      <w:pPr>
        <w:widowControl w:val="0"/>
        <w:suppressAutoHyphens/>
        <w:autoSpaceDE w:val="0"/>
        <w:autoSpaceDN w:val="0"/>
        <w:adjustRightInd w:val="0"/>
        <w:jc w:val="both"/>
        <w:rPr>
          <w:rFonts w:ascii="Cambria" w:hAnsi="Cambria" w:cs="Arial"/>
          <w:sz w:val="22"/>
          <w:szCs w:val="22"/>
        </w:rPr>
      </w:pPr>
    </w:p>
    <w:p w:rsidR="004A23C4" w:rsidRPr="00A35FE8" w:rsidRDefault="004A23C4" w:rsidP="004A23C4">
      <w:pPr>
        <w:widowControl w:val="0"/>
        <w:suppressAutoHyphens/>
        <w:autoSpaceDE w:val="0"/>
        <w:autoSpaceDN w:val="0"/>
        <w:adjustRightInd w:val="0"/>
        <w:jc w:val="both"/>
        <w:rPr>
          <w:rFonts w:ascii="Cambria" w:hAnsi="Cambria" w:cs="Arial"/>
          <w:sz w:val="22"/>
          <w:szCs w:val="22"/>
        </w:rPr>
      </w:pPr>
    </w:p>
    <w:p w:rsidR="004A23C4" w:rsidRPr="00A35FE8" w:rsidRDefault="004A23C4" w:rsidP="004A23C4">
      <w:pPr>
        <w:widowControl w:val="0"/>
        <w:suppressAutoHyphens/>
        <w:autoSpaceDE w:val="0"/>
        <w:autoSpaceDN w:val="0"/>
        <w:adjustRightInd w:val="0"/>
        <w:jc w:val="both"/>
        <w:rPr>
          <w:rFonts w:ascii="Cambria" w:hAnsi="Cambria" w:cs="Arial"/>
          <w:sz w:val="22"/>
          <w:szCs w:val="22"/>
        </w:rPr>
      </w:pPr>
    </w:p>
    <w:p w:rsidR="004A23C4" w:rsidRPr="00A35FE8" w:rsidRDefault="004A23C4" w:rsidP="004A23C4">
      <w:pPr>
        <w:widowControl w:val="0"/>
        <w:suppressAutoHyphens/>
        <w:autoSpaceDE w:val="0"/>
        <w:autoSpaceDN w:val="0"/>
        <w:adjustRightInd w:val="0"/>
        <w:jc w:val="both"/>
        <w:rPr>
          <w:rFonts w:ascii="Cambria" w:hAnsi="Cambria" w:cs="Arial"/>
          <w:sz w:val="22"/>
          <w:szCs w:val="22"/>
        </w:rPr>
      </w:pPr>
    </w:p>
    <w:p w:rsidR="004A23C4" w:rsidRPr="00A35FE8" w:rsidRDefault="004A23C4" w:rsidP="004A23C4">
      <w:pPr>
        <w:widowControl w:val="0"/>
        <w:suppressAutoHyphens/>
        <w:autoSpaceDE w:val="0"/>
        <w:autoSpaceDN w:val="0"/>
        <w:adjustRightInd w:val="0"/>
        <w:jc w:val="both"/>
        <w:rPr>
          <w:rFonts w:ascii="Cambria" w:hAnsi="Cambria" w:cs="Arial"/>
          <w:sz w:val="22"/>
          <w:szCs w:val="22"/>
        </w:rPr>
      </w:pPr>
    </w:p>
    <w:p w:rsidR="004A23C4" w:rsidRPr="00A35FE8" w:rsidRDefault="004A23C4" w:rsidP="004A23C4">
      <w:pPr>
        <w:widowControl w:val="0"/>
        <w:suppressAutoHyphens/>
        <w:autoSpaceDE w:val="0"/>
        <w:autoSpaceDN w:val="0"/>
        <w:adjustRightInd w:val="0"/>
        <w:jc w:val="both"/>
        <w:rPr>
          <w:rFonts w:ascii="Cambria" w:hAnsi="Cambria" w:cs="Arial"/>
          <w:sz w:val="22"/>
          <w:szCs w:val="22"/>
        </w:rPr>
      </w:pPr>
    </w:p>
    <w:p w:rsidR="004A23C4" w:rsidRPr="00A35FE8" w:rsidRDefault="004A23C4" w:rsidP="004A23C4">
      <w:pPr>
        <w:widowControl w:val="0"/>
        <w:suppressAutoHyphens/>
        <w:autoSpaceDE w:val="0"/>
        <w:autoSpaceDN w:val="0"/>
        <w:adjustRightInd w:val="0"/>
        <w:jc w:val="both"/>
        <w:rPr>
          <w:rFonts w:ascii="Cambria" w:hAnsi="Cambria" w:cs="Arial"/>
          <w:sz w:val="22"/>
          <w:szCs w:val="22"/>
        </w:rPr>
      </w:pPr>
    </w:p>
    <w:p w:rsidR="004A23C4" w:rsidRPr="00A35FE8" w:rsidRDefault="004A23C4" w:rsidP="004A23C4">
      <w:pPr>
        <w:widowControl w:val="0"/>
        <w:suppressAutoHyphens/>
        <w:autoSpaceDE w:val="0"/>
        <w:autoSpaceDN w:val="0"/>
        <w:adjustRightInd w:val="0"/>
        <w:jc w:val="both"/>
        <w:rPr>
          <w:rFonts w:ascii="Cambria" w:hAnsi="Cambria" w:cs="Arial"/>
          <w:sz w:val="22"/>
          <w:szCs w:val="22"/>
        </w:rPr>
      </w:pPr>
    </w:p>
    <w:p w:rsidR="004A23C4" w:rsidRPr="00A35FE8" w:rsidRDefault="004A23C4" w:rsidP="004A23C4">
      <w:pPr>
        <w:widowControl w:val="0"/>
        <w:suppressAutoHyphens/>
        <w:autoSpaceDE w:val="0"/>
        <w:autoSpaceDN w:val="0"/>
        <w:adjustRightInd w:val="0"/>
        <w:jc w:val="both"/>
        <w:rPr>
          <w:rFonts w:ascii="Cambria" w:hAnsi="Cambria" w:cs="Arial"/>
          <w:sz w:val="22"/>
          <w:szCs w:val="22"/>
        </w:rPr>
      </w:pPr>
    </w:p>
    <w:p w:rsidR="004A23C4" w:rsidRPr="00A35FE8" w:rsidRDefault="004A23C4" w:rsidP="004A23C4">
      <w:pPr>
        <w:widowControl w:val="0"/>
        <w:suppressAutoHyphens/>
        <w:autoSpaceDE w:val="0"/>
        <w:autoSpaceDN w:val="0"/>
        <w:adjustRightInd w:val="0"/>
        <w:jc w:val="both"/>
        <w:rPr>
          <w:rFonts w:ascii="Cambria" w:hAnsi="Cambria" w:cs="Arial"/>
          <w:sz w:val="22"/>
          <w:szCs w:val="22"/>
        </w:rPr>
      </w:pPr>
    </w:p>
    <w:p w:rsidR="004A23C4" w:rsidRPr="00A35FE8" w:rsidRDefault="004A23C4" w:rsidP="004A23C4">
      <w:pPr>
        <w:jc w:val="both"/>
        <w:rPr>
          <w:rFonts w:ascii="Cambria" w:hAnsi="Cambria"/>
          <w:color w:val="000000"/>
          <w:lang w:val="sl-SI"/>
        </w:rPr>
      </w:pPr>
    </w:p>
    <w:p w:rsidR="004A23C4" w:rsidRPr="00A35FE8" w:rsidRDefault="004A23C4" w:rsidP="004A23C4">
      <w:pPr>
        <w:jc w:val="both"/>
        <w:rPr>
          <w:rFonts w:ascii="Cambria" w:hAnsi="Cambria"/>
          <w:color w:val="000000"/>
          <w:lang w:val="sl-SI"/>
        </w:rPr>
      </w:pPr>
    </w:p>
    <w:tbl>
      <w:tblPr>
        <w:tblW w:w="9570" w:type="dxa"/>
        <w:tblLayout w:type="fixed"/>
        <w:tblLook w:val="0000" w:firstRow="0" w:lastRow="0" w:firstColumn="0" w:lastColumn="0" w:noHBand="0" w:noVBand="0"/>
      </w:tblPr>
      <w:tblGrid>
        <w:gridCol w:w="3190"/>
        <w:gridCol w:w="3190"/>
        <w:gridCol w:w="3190"/>
      </w:tblGrid>
      <w:tr w:rsidR="004A23C4" w:rsidRPr="00A35FE8" w:rsidTr="0019602B">
        <w:tc>
          <w:tcPr>
            <w:tcW w:w="3190" w:type="dxa"/>
          </w:tcPr>
          <w:p w:rsidR="004A23C4" w:rsidRPr="00A35FE8" w:rsidRDefault="004A23C4" w:rsidP="0019602B">
            <w:pPr>
              <w:jc w:val="both"/>
              <w:rPr>
                <w:rFonts w:ascii="Cambria" w:hAnsi="Cambria"/>
                <w:color w:val="000000"/>
                <w:lang w:val="sl-SI"/>
              </w:rPr>
            </w:pPr>
          </w:p>
        </w:tc>
        <w:tc>
          <w:tcPr>
            <w:tcW w:w="3190" w:type="dxa"/>
          </w:tcPr>
          <w:p w:rsidR="004A23C4" w:rsidRPr="00A35FE8" w:rsidRDefault="004A23C4" w:rsidP="0019602B">
            <w:pPr>
              <w:jc w:val="both"/>
              <w:rPr>
                <w:rFonts w:ascii="Cambria" w:hAnsi="Cambria"/>
                <w:color w:val="000000"/>
                <w:lang w:val="sl-SI"/>
              </w:rPr>
            </w:pPr>
          </w:p>
        </w:tc>
        <w:tc>
          <w:tcPr>
            <w:tcW w:w="3190" w:type="dxa"/>
          </w:tcPr>
          <w:p w:rsidR="004A23C4" w:rsidRPr="00A35FE8" w:rsidRDefault="004A23C4" w:rsidP="0019602B">
            <w:pPr>
              <w:jc w:val="center"/>
              <w:rPr>
                <w:rFonts w:ascii="Cambria" w:hAnsi="Cambria"/>
                <w:color w:val="000000"/>
                <w:sz w:val="22"/>
                <w:szCs w:val="22"/>
                <w:lang w:val="sl-SI"/>
              </w:rPr>
            </w:pPr>
            <w:r w:rsidRPr="00A35FE8">
              <w:rPr>
                <w:rFonts w:ascii="Cambria" w:hAnsi="Cambria"/>
                <w:color w:val="000000"/>
                <w:sz w:val="22"/>
                <w:szCs w:val="22"/>
                <w:lang w:val="sl-SI"/>
              </w:rPr>
              <w:t>Prijavitelj:</w:t>
            </w:r>
          </w:p>
        </w:tc>
      </w:tr>
      <w:tr w:rsidR="004A23C4" w:rsidRPr="00A35FE8" w:rsidTr="0019602B">
        <w:trPr>
          <w:trHeight w:hRule="exact" w:val="500"/>
        </w:trPr>
        <w:tc>
          <w:tcPr>
            <w:tcW w:w="3190" w:type="dxa"/>
          </w:tcPr>
          <w:p w:rsidR="004A23C4" w:rsidRPr="00A35FE8" w:rsidRDefault="004A23C4" w:rsidP="0019602B">
            <w:pPr>
              <w:jc w:val="center"/>
              <w:rPr>
                <w:rFonts w:ascii="Cambria" w:hAnsi="Cambria"/>
                <w:i/>
                <w:color w:val="000000"/>
                <w:vertAlign w:val="superscript"/>
                <w:lang w:val="sl-SI"/>
              </w:rPr>
            </w:pPr>
          </w:p>
        </w:tc>
        <w:tc>
          <w:tcPr>
            <w:tcW w:w="3190" w:type="dxa"/>
          </w:tcPr>
          <w:p w:rsidR="004A23C4" w:rsidRPr="00A35FE8" w:rsidRDefault="004A23C4" w:rsidP="0019602B">
            <w:pPr>
              <w:jc w:val="center"/>
              <w:rPr>
                <w:rFonts w:ascii="Cambria" w:hAnsi="Cambria"/>
                <w:i/>
                <w:color w:val="000000"/>
                <w:vertAlign w:val="superscript"/>
                <w:lang w:val="sl-SI"/>
              </w:rPr>
            </w:pPr>
          </w:p>
        </w:tc>
        <w:tc>
          <w:tcPr>
            <w:tcW w:w="3190" w:type="dxa"/>
          </w:tcPr>
          <w:p w:rsidR="004A23C4" w:rsidRPr="00A35FE8" w:rsidRDefault="004A23C4" w:rsidP="0019602B">
            <w:pPr>
              <w:jc w:val="center"/>
              <w:rPr>
                <w:rFonts w:ascii="Cambria" w:hAnsi="Cambria"/>
                <w:i/>
                <w:color w:val="000000"/>
                <w:vertAlign w:val="superscript"/>
                <w:lang w:val="sl-SI"/>
              </w:rPr>
            </w:pPr>
          </w:p>
        </w:tc>
      </w:tr>
      <w:tr w:rsidR="004A23C4" w:rsidRPr="00A35FE8" w:rsidTr="0019602B">
        <w:trPr>
          <w:trHeight w:val="86"/>
        </w:trPr>
        <w:tc>
          <w:tcPr>
            <w:tcW w:w="3190" w:type="dxa"/>
            <w:tcBorders>
              <w:top w:val="dashed" w:sz="4" w:space="0" w:color="auto"/>
            </w:tcBorders>
          </w:tcPr>
          <w:p w:rsidR="004A23C4" w:rsidRPr="00A35FE8" w:rsidRDefault="004A23C4" w:rsidP="0019602B">
            <w:pPr>
              <w:jc w:val="center"/>
              <w:rPr>
                <w:rFonts w:ascii="Cambria" w:hAnsi="Cambria"/>
                <w:i/>
                <w:color w:val="000000"/>
                <w:sz w:val="16"/>
                <w:lang w:val="sl-SI"/>
              </w:rPr>
            </w:pPr>
            <w:r w:rsidRPr="00A35FE8">
              <w:rPr>
                <w:rFonts w:ascii="Cambria" w:hAnsi="Cambria"/>
                <w:i/>
                <w:color w:val="000000"/>
                <w:sz w:val="16"/>
                <w:lang w:val="sl-SI"/>
              </w:rPr>
              <w:t>(kraj, datum)</w:t>
            </w:r>
          </w:p>
        </w:tc>
        <w:tc>
          <w:tcPr>
            <w:tcW w:w="3190" w:type="dxa"/>
          </w:tcPr>
          <w:p w:rsidR="004A23C4" w:rsidRPr="00A35FE8" w:rsidRDefault="004A23C4" w:rsidP="0019602B">
            <w:pPr>
              <w:jc w:val="center"/>
              <w:rPr>
                <w:rFonts w:ascii="Cambria" w:hAnsi="Cambria"/>
                <w:i/>
                <w:color w:val="000000"/>
                <w:sz w:val="16"/>
                <w:lang w:val="sl-SI"/>
              </w:rPr>
            </w:pPr>
            <w:r w:rsidRPr="00A35FE8">
              <w:rPr>
                <w:rFonts w:ascii="Cambria" w:hAnsi="Cambria"/>
                <w:i/>
                <w:color w:val="000000"/>
                <w:sz w:val="16"/>
                <w:lang w:val="sl-SI"/>
              </w:rPr>
              <w:t>(žig)</w:t>
            </w:r>
          </w:p>
        </w:tc>
        <w:tc>
          <w:tcPr>
            <w:tcW w:w="3190" w:type="dxa"/>
            <w:tcBorders>
              <w:top w:val="dashed" w:sz="4" w:space="0" w:color="auto"/>
            </w:tcBorders>
          </w:tcPr>
          <w:p w:rsidR="004A23C4" w:rsidRPr="00A35FE8" w:rsidRDefault="004A23C4" w:rsidP="0019602B">
            <w:pPr>
              <w:jc w:val="center"/>
              <w:rPr>
                <w:rFonts w:ascii="Cambria" w:hAnsi="Cambria"/>
                <w:i/>
                <w:color w:val="000000"/>
                <w:sz w:val="16"/>
                <w:lang w:val="sl-SI"/>
              </w:rPr>
            </w:pPr>
            <w:r w:rsidRPr="00A35FE8">
              <w:rPr>
                <w:rFonts w:ascii="Cambria" w:hAnsi="Cambria"/>
                <w:i/>
                <w:color w:val="000000"/>
                <w:sz w:val="16"/>
                <w:lang w:val="sl-SI"/>
              </w:rPr>
              <w:t>(podpis predstavnika)</w:t>
            </w:r>
          </w:p>
        </w:tc>
      </w:tr>
    </w:tbl>
    <w:p w:rsidR="004A23C4" w:rsidRPr="00A35FE8" w:rsidRDefault="004A23C4" w:rsidP="004A23C4">
      <w:pPr>
        <w:rPr>
          <w:rFonts w:ascii="Cambria" w:hAnsi="Cambria" w:cs="Arial"/>
          <w:b/>
          <w:color w:val="000000"/>
          <w:sz w:val="28"/>
          <w:szCs w:val="28"/>
          <w:lang w:val="sl-SI"/>
        </w:rPr>
      </w:pPr>
    </w:p>
    <w:p w:rsidR="009A7D3B" w:rsidRDefault="009A7D3B" w:rsidP="00BF05AC">
      <w:pPr>
        <w:jc w:val="right"/>
        <w:rPr>
          <w:rFonts w:ascii="Cambria" w:hAnsi="Cambria" w:cs="Arial"/>
          <w:b/>
          <w:color w:val="000000"/>
          <w:sz w:val="24"/>
          <w:szCs w:val="24"/>
          <w:lang w:val="pl-PL"/>
        </w:rPr>
      </w:pPr>
    </w:p>
    <w:p w:rsidR="00BF05AC" w:rsidRPr="00A35FE8" w:rsidRDefault="00BF05AC" w:rsidP="00BF05AC">
      <w:pPr>
        <w:jc w:val="right"/>
        <w:rPr>
          <w:rFonts w:ascii="Cambria" w:hAnsi="Cambria" w:cs="Arial"/>
          <w:b/>
          <w:color w:val="000000"/>
          <w:sz w:val="24"/>
          <w:szCs w:val="24"/>
          <w:lang w:val="pl-PL"/>
        </w:rPr>
      </w:pPr>
      <w:r w:rsidRPr="00A35FE8">
        <w:rPr>
          <w:rFonts w:ascii="Cambria" w:hAnsi="Cambria" w:cs="Arial"/>
          <w:b/>
          <w:color w:val="000000"/>
          <w:sz w:val="24"/>
          <w:szCs w:val="24"/>
          <w:lang w:val="pl-PL"/>
        </w:rPr>
        <w:lastRenderedPageBreak/>
        <w:t xml:space="preserve">OBRAZEC </w:t>
      </w:r>
      <w:r w:rsidR="009A7D3B">
        <w:rPr>
          <w:rFonts w:ascii="Cambria" w:hAnsi="Cambria" w:cs="Arial"/>
          <w:b/>
          <w:color w:val="000000"/>
          <w:sz w:val="24"/>
          <w:szCs w:val="24"/>
          <w:lang w:val="pl-PL"/>
        </w:rPr>
        <w:t>5</w:t>
      </w:r>
    </w:p>
    <w:p w:rsidR="00B86B38" w:rsidRPr="00A35FE8" w:rsidRDefault="00283049" w:rsidP="00B86B38">
      <w:pPr>
        <w:jc w:val="both"/>
        <w:rPr>
          <w:rFonts w:ascii="Cambria" w:hAnsi="Cambria" w:cs="LiberationSans-BoldItalic"/>
          <w:b/>
          <w:bCs/>
          <w:iCs/>
          <w:caps/>
          <w:color w:val="000000"/>
          <w:sz w:val="28"/>
          <w:szCs w:val="28"/>
        </w:rPr>
      </w:pPr>
      <w:r w:rsidRPr="00A35FE8">
        <w:rPr>
          <w:rFonts w:ascii="Cambria" w:hAnsi="Cambria" w:cs="Arial"/>
          <w:b/>
          <w:caps/>
          <w:color w:val="000000"/>
          <w:sz w:val="28"/>
          <w:szCs w:val="28"/>
          <w:lang w:val="sl-SI"/>
        </w:rPr>
        <w:t>7</w:t>
      </w:r>
      <w:r w:rsidR="00017AEF" w:rsidRPr="00A35FE8">
        <w:rPr>
          <w:rFonts w:ascii="Cambria" w:hAnsi="Cambria" w:cs="Arial"/>
          <w:b/>
          <w:caps/>
          <w:color w:val="000000"/>
          <w:sz w:val="28"/>
          <w:szCs w:val="28"/>
          <w:lang w:val="sl-SI"/>
        </w:rPr>
        <w:t xml:space="preserve">. </w:t>
      </w:r>
      <w:r w:rsidR="0099625F" w:rsidRPr="00A35FE8">
        <w:rPr>
          <w:rFonts w:ascii="Cambria" w:hAnsi="Cambria" w:cs="LiberationSans-BoldItalic"/>
          <w:b/>
          <w:bCs/>
          <w:iCs/>
          <w:caps/>
          <w:color w:val="000000"/>
          <w:sz w:val="28"/>
          <w:szCs w:val="28"/>
          <w:lang w:val="sl-SI"/>
        </w:rPr>
        <w:t xml:space="preserve">Vzorec </w:t>
      </w:r>
      <w:r w:rsidR="00B86B38" w:rsidRPr="00A35FE8">
        <w:rPr>
          <w:rFonts w:ascii="Cambria" w:hAnsi="Cambria" w:cs="LiberationSans-BoldItalic"/>
          <w:b/>
          <w:bCs/>
          <w:iCs/>
          <w:caps/>
          <w:color w:val="000000"/>
          <w:sz w:val="28"/>
          <w:szCs w:val="28"/>
        </w:rPr>
        <w:t>OKVIRNEGA SPORAZUMA</w:t>
      </w:r>
    </w:p>
    <w:p w:rsidR="0099625F" w:rsidRPr="00A35FE8" w:rsidRDefault="0099625F" w:rsidP="00324944">
      <w:pPr>
        <w:jc w:val="right"/>
        <w:rPr>
          <w:rFonts w:ascii="Cambria" w:hAnsi="Cambria" w:cs="Arial"/>
          <w:b/>
          <w:color w:val="000000"/>
          <w:sz w:val="24"/>
          <w:szCs w:val="24"/>
          <w:lang w:val="pl-PL"/>
        </w:rPr>
      </w:pPr>
    </w:p>
    <w:p w:rsidR="00C65DB9" w:rsidRPr="00A35FE8" w:rsidRDefault="00B61DC3" w:rsidP="00C65DB9">
      <w:pPr>
        <w:jc w:val="both"/>
        <w:rPr>
          <w:rFonts w:ascii="Cambria" w:hAnsi="Cambria" w:cs="Arial"/>
          <w:b/>
          <w:color w:val="000000"/>
          <w:sz w:val="24"/>
          <w:szCs w:val="24"/>
        </w:rPr>
      </w:pPr>
      <w:r w:rsidRPr="00A35FE8">
        <w:rPr>
          <w:rFonts w:ascii="Cambria" w:hAnsi="Cambria" w:cs="Arial"/>
          <w:b/>
          <w:color w:val="000000"/>
          <w:sz w:val="24"/>
          <w:szCs w:val="24"/>
          <w:lang w:val="sl-SI"/>
        </w:rPr>
        <w:t>Št.</w:t>
      </w:r>
      <w:r w:rsidR="00BF05AC" w:rsidRPr="00A35FE8">
        <w:rPr>
          <w:rFonts w:ascii="Cambria" w:hAnsi="Cambria" w:cs="Arial"/>
          <w:b/>
          <w:color w:val="000000"/>
          <w:sz w:val="24"/>
          <w:szCs w:val="24"/>
          <w:lang w:val="sl-SI"/>
        </w:rPr>
        <w:t xml:space="preserve"> </w:t>
      </w:r>
      <w:r w:rsidR="00B86B38" w:rsidRPr="00A35FE8">
        <w:rPr>
          <w:rFonts w:ascii="Cambria" w:hAnsi="Cambria" w:cs="Arial"/>
          <w:b/>
          <w:bCs/>
          <w:iCs/>
          <w:color w:val="000000"/>
          <w:sz w:val="24"/>
          <w:szCs w:val="24"/>
        </w:rPr>
        <w:t>okvirnega sporazuma</w:t>
      </w:r>
      <w:r w:rsidRPr="00A35FE8">
        <w:rPr>
          <w:rFonts w:ascii="Cambria" w:hAnsi="Cambria" w:cs="Arial"/>
          <w:b/>
          <w:color w:val="000000"/>
          <w:sz w:val="24"/>
          <w:szCs w:val="24"/>
          <w:lang w:val="sl-SI"/>
        </w:rPr>
        <w:t>:</w:t>
      </w:r>
    </w:p>
    <w:p w:rsidR="0099625F" w:rsidRPr="00A35FE8" w:rsidRDefault="0099625F" w:rsidP="0099625F">
      <w:pPr>
        <w:autoSpaceDE w:val="0"/>
        <w:autoSpaceDN w:val="0"/>
        <w:adjustRightInd w:val="0"/>
        <w:rPr>
          <w:rFonts w:ascii="Cambria" w:hAnsi="Cambria" w:cs="LiberationSans-Italic"/>
          <w:iCs/>
          <w:color w:val="000000"/>
          <w:sz w:val="24"/>
          <w:szCs w:val="24"/>
          <w:lang w:val="sl-SI"/>
        </w:rPr>
      </w:pPr>
    </w:p>
    <w:p w:rsidR="00530716" w:rsidRPr="00A35FE8" w:rsidRDefault="00530716" w:rsidP="00530716">
      <w:pPr>
        <w:pStyle w:val="Brezrazmikov"/>
        <w:rPr>
          <w:rFonts w:ascii="Cambria" w:hAnsi="Cambria"/>
          <w:sz w:val="24"/>
          <w:szCs w:val="24"/>
          <w:lang w:val="sl-SI"/>
        </w:rPr>
      </w:pPr>
      <w:r w:rsidRPr="00A35FE8">
        <w:rPr>
          <w:rFonts w:ascii="Cambria" w:hAnsi="Cambria"/>
          <w:b/>
          <w:caps/>
          <w:sz w:val="24"/>
          <w:szCs w:val="24"/>
          <w:lang w:val="sl-SI"/>
        </w:rPr>
        <w:t>Institut »Jožef Stefan«</w:t>
      </w:r>
      <w:r w:rsidRPr="00A35FE8">
        <w:rPr>
          <w:rFonts w:ascii="Cambria" w:hAnsi="Cambria"/>
          <w:sz w:val="24"/>
          <w:szCs w:val="24"/>
          <w:lang w:val="sl-SI"/>
        </w:rPr>
        <w:t xml:space="preserve">, </w:t>
      </w:r>
    </w:p>
    <w:p w:rsidR="00530716" w:rsidRPr="00A35FE8" w:rsidRDefault="00530716" w:rsidP="00530716">
      <w:pPr>
        <w:pStyle w:val="Brezrazmikov"/>
        <w:rPr>
          <w:rFonts w:ascii="Cambria" w:hAnsi="Cambria"/>
          <w:sz w:val="24"/>
          <w:szCs w:val="24"/>
          <w:lang w:val="sl-SI"/>
        </w:rPr>
      </w:pPr>
      <w:r w:rsidRPr="00A35FE8">
        <w:rPr>
          <w:rFonts w:ascii="Cambria" w:hAnsi="Cambria"/>
          <w:sz w:val="24"/>
          <w:szCs w:val="24"/>
          <w:lang w:val="sl-SI"/>
        </w:rPr>
        <w:t xml:space="preserve">Jamova cesta 39, </w:t>
      </w:r>
    </w:p>
    <w:p w:rsidR="00530716" w:rsidRPr="00A35FE8" w:rsidRDefault="00530716" w:rsidP="00530716">
      <w:pPr>
        <w:pStyle w:val="Brezrazmikov"/>
        <w:rPr>
          <w:rFonts w:ascii="Cambria" w:hAnsi="Cambria"/>
          <w:sz w:val="24"/>
          <w:szCs w:val="24"/>
          <w:lang w:val="sl-SI"/>
        </w:rPr>
      </w:pPr>
      <w:r w:rsidRPr="00A35FE8">
        <w:rPr>
          <w:rFonts w:ascii="Cambria" w:hAnsi="Cambria"/>
          <w:sz w:val="24"/>
          <w:szCs w:val="24"/>
          <w:lang w:val="sl-SI"/>
        </w:rPr>
        <w:t xml:space="preserve">1000 Ljubljana, </w:t>
      </w:r>
    </w:p>
    <w:p w:rsidR="00530716" w:rsidRPr="00A35FE8" w:rsidRDefault="00530716" w:rsidP="00530716">
      <w:pPr>
        <w:pStyle w:val="Brezrazmikov"/>
        <w:rPr>
          <w:rFonts w:ascii="Cambria" w:hAnsi="Cambria"/>
          <w:sz w:val="24"/>
          <w:szCs w:val="24"/>
          <w:lang w:val="sl-SI"/>
        </w:rPr>
      </w:pPr>
      <w:r w:rsidRPr="00A35FE8">
        <w:rPr>
          <w:rFonts w:ascii="Cambria" w:hAnsi="Cambria"/>
          <w:sz w:val="24"/>
          <w:szCs w:val="24"/>
          <w:lang w:val="sl-SI"/>
        </w:rPr>
        <w:t>ki ga zastopa direktor prof. dr. Jadran Lenarčič (v nadaljevanju: naročnik)</w:t>
      </w:r>
    </w:p>
    <w:p w:rsidR="00530716" w:rsidRPr="00A35FE8" w:rsidRDefault="00530716" w:rsidP="00530716">
      <w:pPr>
        <w:pStyle w:val="Brezrazmikov"/>
        <w:rPr>
          <w:rFonts w:ascii="Cambria" w:hAnsi="Cambria"/>
          <w:sz w:val="24"/>
          <w:szCs w:val="24"/>
          <w:lang w:val="sl-SI"/>
        </w:rPr>
      </w:pPr>
      <w:r w:rsidRPr="00A35FE8">
        <w:rPr>
          <w:rFonts w:ascii="Cambria" w:hAnsi="Cambria"/>
          <w:sz w:val="24"/>
          <w:szCs w:val="24"/>
          <w:lang w:val="sl-SI"/>
        </w:rPr>
        <w:t>davčna številka:</w:t>
      </w:r>
      <w:r w:rsidRPr="00A35FE8">
        <w:rPr>
          <w:rFonts w:ascii="Cambria" w:hAnsi="Cambria" w:cs="Calibri"/>
          <w:snapToGrid w:val="0"/>
          <w:sz w:val="24"/>
          <w:szCs w:val="24"/>
          <w:lang w:val="sl-SI"/>
        </w:rPr>
        <w:t xml:space="preserve"> SI55560822</w:t>
      </w:r>
    </w:p>
    <w:p w:rsidR="00530716" w:rsidRPr="00A35FE8" w:rsidRDefault="00530716" w:rsidP="00530716">
      <w:pPr>
        <w:pStyle w:val="Brezrazmikov"/>
        <w:rPr>
          <w:rFonts w:ascii="Cambria" w:hAnsi="Cambria" w:cs="Calibri"/>
          <w:snapToGrid w:val="0"/>
          <w:color w:val="000000"/>
          <w:sz w:val="22"/>
          <w:szCs w:val="22"/>
          <w:lang w:val="sl-SI" w:eastAsia="ar-SA"/>
        </w:rPr>
      </w:pPr>
      <w:r w:rsidRPr="00A35FE8">
        <w:rPr>
          <w:rFonts w:ascii="Cambria" w:hAnsi="Cambria" w:cs="Arial"/>
          <w:color w:val="000000"/>
          <w:sz w:val="24"/>
          <w:szCs w:val="24"/>
          <w:lang w:val="sl-SI"/>
        </w:rPr>
        <w:t xml:space="preserve">matična številka: </w:t>
      </w:r>
      <w:r w:rsidRPr="00A35FE8">
        <w:rPr>
          <w:rFonts w:ascii="Cambria" w:hAnsi="Cambria" w:cs="Calibri"/>
          <w:snapToGrid w:val="0"/>
          <w:color w:val="000000"/>
          <w:sz w:val="22"/>
          <w:szCs w:val="22"/>
          <w:lang w:val="sl-SI" w:eastAsia="ar-SA"/>
        </w:rPr>
        <w:t>5051606000</w:t>
      </w:r>
    </w:p>
    <w:p w:rsidR="00530716" w:rsidRPr="00A35FE8" w:rsidRDefault="00530716" w:rsidP="00530716">
      <w:pPr>
        <w:pStyle w:val="Brezrazmikov"/>
        <w:rPr>
          <w:rFonts w:ascii="Cambria" w:hAnsi="Cambria"/>
          <w:sz w:val="24"/>
          <w:szCs w:val="24"/>
          <w:lang w:val="sl-SI"/>
        </w:rPr>
      </w:pPr>
      <w:r w:rsidRPr="00A35FE8">
        <w:rPr>
          <w:rFonts w:ascii="Cambria" w:hAnsi="Cambria" w:cs="Arial"/>
          <w:color w:val="000000"/>
          <w:sz w:val="24"/>
          <w:szCs w:val="24"/>
          <w:lang w:val="sl-SI"/>
        </w:rPr>
        <w:t>TRR:</w:t>
      </w:r>
      <w:r w:rsidRPr="00A35FE8">
        <w:rPr>
          <w:rFonts w:ascii="Cambria" w:hAnsi="Cambria"/>
          <w:color w:val="000000"/>
          <w:sz w:val="24"/>
          <w:szCs w:val="24"/>
          <w:lang w:val="sl-SI"/>
        </w:rPr>
        <w:t xml:space="preserve"> </w:t>
      </w:r>
      <w:r w:rsidRPr="00A35FE8">
        <w:rPr>
          <w:rFonts w:ascii="Cambria" w:hAnsi="Cambria" w:cs="Calibri"/>
          <w:snapToGrid w:val="0"/>
          <w:color w:val="000000"/>
          <w:sz w:val="22"/>
          <w:szCs w:val="22"/>
          <w:lang w:val="sl-SI" w:eastAsia="ar-SA"/>
        </w:rPr>
        <w:t>01100-6030344242</w:t>
      </w:r>
      <w:r w:rsidRPr="00A35FE8">
        <w:rPr>
          <w:rFonts w:ascii="Cambria" w:hAnsi="Cambria" w:cs="Calibri"/>
          <w:snapToGrid w:val="0"/>
          <w:color w:val="000000"/>
          <w:sz w:val="24"/>
          <w:szCs w:val="24"/>
          <w:lang w:val="sl-SI"/>
        </w:rPr>
        <w:t xml:space="preserve"> odprt pri </w:t>
      </w:r>
      <w:r w:rsidRPr="00A35FE8">
        <w:rPr>
          <w:rFonts w:ascii="Cambria" w:hAnsi="Cambria"/>
          <w:color w:val="000000"/>
          <w:sz w:val="24"/>
          <w:szCs w:val="24"/>
        </w:rPr>
        <w:t>UJP</w:t>
      </w:r>
    </w:p>
    <w:p w:rsidR="00530716" w:rsidRPr="00A35FE8" w:rsidRDefault="00530716" w:rsidP="00530716">
      <w:pPr>
        <w:pStyle w:val="Brezrazmikov"/>
        <w:rPr>
          <w:rFonts w:ascii="Cambria" w:hAnsi="Cambria"/>
          <w:sz w:val="24"/>
          <w:szCs w:val="24"/>
          <w:lang w:val="sl-SI"/>
        </w:rPr>
      </w:pPr>
    </w:p>
    <w:p w:rsidR="00530716" w:rsidRPr="00A35FE8" w:rsidRDefault="00530716" w:rsidP="00530716">
      <w:pPr>
        <w:pStyle w:val="Brezrazmikov"/>
        <w:rPr>
          <w:rFonts w:ascii="Cambria" w:hAnsi="Cambria"/>
          <w:sz w:val="24"/>
          <w:szCs w:val="24"/>
          <w:lang w:val="sl-SI"/>
        </w:rPr>
      </w:pPr>
      <w:r w:rsidRPr="00A35FE8">
        <w:rPr>
          <w:rFonts w:ascii="Cambria" w:hAnsi="Cambria"/>
          <w:sz w:val="24"/>
          <w:szCs w:val="24"/>
          <w:lang w:val="sl-SI"/>
        </w:rPr>
        <w:t>in</w:t>
      </w:r>
    </w:p>
    <w:p w:rsidR="00530716" w:rsidRPr="00A35FE8" w:rsidRDefault="00530716" w:rsidP="00530716">
      <w:pPr>
        <w:pStyle w:val="Brezrazmikov"/>
        <w:rPr>
          <w:rFonts w:ascii="Cambria" w:hAnsi="Cambria"/>
          <w:sz w:val="24"/>
          <w:szCs w:val="24"/>
          <w:lang w:val="sl-SI"/>
        </w:rPr>
      </w:pPr>
    </w:p>
    <w:p w:rsidR="00530716" w:rsidRPr="00A35FE8" w:rsidRDefault="00530716" w:rsidP="00530716">
      <w:pPr>
        <w:jc w:val="both"/>
        <w:rPr>
          <w:rFonts w:ascii="Cambria" w:hAnsi="Cambria" w:cs="Arial"/>
          <w:color w:val="000000"/>
          <w:sz w:val="24"/>
          <w:szCs w:val="24"/>
          <w:lang w:val="sl-SI"/>
        </w:rPr>
      </w:pPr>
      <w:r w:rsidRPr="00A35FE8">
        <w:rPr>
          <w:rFonts w:ascii="Cambria" w:hAnsi="Cambria"/>
          <w:b/>
          <w:caps/>
          <w:color w:val="000000"/>
          <w:sz w:val="24"/>
          <w:szCs w:val="24"/>
        </w:rPr>
        <w:fldChar w:fldCharType="begin">
          <w:ffData>
            <w:name w:val="Besedilo388"/>
            <w:enabled/>
            <w:calcOnExit w:val="0"/>
            <w:textInput/>
          </w:ffData>
        </w:fldChar>
      </w:r>
      <w:r w:rsidRPr="00A35FE8">
        <w:rPr>
          <w:rFonts w:ascii="Cambria" w:hAnsi="Cambria"/>
          <w:b/>
          <w:caps/>
          <w:color w:val="000000"/>
          <w:sz w:val="24"/>
          <w:szCs w:val="24"/>
          <w:lang w:val="da-DK"/>
        </w:rPr>
        <w:instrText xml:space="preserve"> FORMTEXT </w:instrText>
      </w:r>
      <w:r w:rsidRPr="00A35FE8">
        <w:rPr>
          <w:rFonts w:ascii="Cambria" w:hAnsi="Cambria"/>
          <w:b/>
          <w:caps/>
          <w:color w:val="000000"/>
          <w:sz w:val="24"/>
          <w:szCs w:val="24"/>
        </w:rPr>
      </w:r>
      <w:r w:rsidRPr="00A35FE8">
        <w:rPr>
          <w:rFonts w:ascii="Cambria" w:hAnsi="Cambria"/>
          <w:b/>
          <w:caps/>
          <w:color w:val="000000"/>
          <w:sz w:val="24"/>
          <w:szCs w:val="24"/>
        </w:rPr>
        <w:fldChar w:fldCharType="separate"/>
      </w:r>
      <w:r w:rsidRPr="00A35FE8">
        <w:rPr>
          <w:rFonts w:ascii="Cambria" w:hAnsi="Cambria"/>
          <w:b/>
          <w:caps/>
          <w:noProof/>
          <w:color w:val="000000"/>
          <w:sz w:val="24"/>
          <w:szCs w:val="24"/>
        </w:rPr>
        <w:t> </w:t>
      </w:r>
      <w:r w:rsidRPr="00A35FE8">
        <w:rPr>
          <w:rFonts w:ascii="Cambria" w:hAnsi="Cambria"/>
          <w:b/>
          <w:caps/>
          <w:noProof/>
          <w:color w:val="000000"/>
          <w:sz w:val="24"/>
          <w:szCs w:val="24"/>
        </w:rPr>
        <w:t> </w:t>
      </w:r>
      <w:r w:rsidRPr="00A35FE8">
        <w:rPr>
          <w:rFonts w:ascii="Cambria" w:hAnsi="Cambria"/>
          <w:b/>
          <w:caps/>
          <w:noProof/>
          <w:color w:val="000000"/>
          <w:sz w:val="24"/>
          <w:szCs w:val="24"/>
        </w:rPr>
        <w:t> </w:t>
      </w:r>
      <w:r w:rsidRPr="00A35FE8">
        <w:rPr>
          <w:rFonts w:ascii="Cambria" w:hAnsi="Cambria"/>
          <w:b/>
          <w:caps/>
          <w:noProof/>
          <w:color w:val="000000"/>
          <w:sz w:val="24"/>
          <w:szCs w:val="24"/>
        </w:rPr>
        <w:t> </w:t>
      </w:r>
      <w:r w:rsidRPr="00A35FE8">
        <w:rPr>
          <w:rFonts w:ascii="Cambria" w:hAnsi="Cambria"/>
          <w:b/>
          <w:caps/>
          <w:noProof/>
          <w:color w:val="000000"/>
          <w:sz w:val="24"/>
          <w:szCs w:val="24"/>
        </w:rPr>
        <w:t> </w:t>
      </w:r>
      <w:r w:rsidRPr="00A35FE8">
        <w:rPr>
          <w:rFonts w:ascii="Cambria" w:hAnsi="Cambria"/>
          <w:b/>
          <w:caps/>
          <w:color w:val="000000"/>
          <w:sz w:val="24"/>
          <w:szCs w:val="24"/>
        </w:rPr>
        <w:fldChar w:fldCharType="end"/>
      </w:r>
      <w:r w:rsidRPr="00A35FE8">
        <w:rPr>
          <w:rFonts w:ascii="Cambria" w:hAnsi="Cambria"/>
          <w:b/>
          <w:caps/>
          <w:color w:val="000000"/>
          <w:sz w:val="24"/>
          <w:szCs w:val="24"/>
        </w:rPr>
        <w:fldChar w:fldCharType="begin">
          <w:ffData>
            <w:name w:val="Besedilo388"/>
            <w:enabled/>
            <w:calcOnExit w:val="0"/>
            <w:textInput/>
          </w:ffData>
        </w:fldChar>
      </w:r>
      <w:r w:rsidRPr="00A35FE8">
        <w:rPr>
          <w:rFonts w:ascii="Cambria" w:hAnsi="Cambria"/>
          <w:b/>
          <w:caps/>
          <w:color w:val="000000"/>
          <w:sz w:val="24"/>
          <w:szCs w:val="24"/>
          <w:lang w:val="da-DK"/>
        </w:rPr>
        <w:instrText xml:space="preserve"> FORMTEXT </w:instrText>
      </w:r>
      <w:r w:rsidRPr="00A35FE8">
        <w:rPr>
          <w:rFonts w:ascii="Cambria" w:hAnsi="Cambria"/>
          <w:b/>
          <w:caps/>
          <w:color w:val="000000"/>
          <w:sz w:val="24"/>
          <w:szCs w:val="24"/>
        </w:rPr>
      </w:r>
      <w:r w:rsidRPr="00A35FE8">
        <w:rPr>
          <w:rFonts w:ascii="Cambria" w:hAnsi="Cambria"/>
          <w:b/>
          <w:caps/>
          <w:color w:val="000000"/>
          <w:sz w:val="24"/>
          <w:szCs w:val="24"/>
        </w:rPr>
        <w:fldChar w:fldCharType="separate"/>
      </w:r>
      <w:r w:rsidRPr="00A35FE8">
        <w:rPr>
          <w:rFonts w:ascii="Cambria" w:hAnsi="Cambria"/>
          <w:b/>
          <w:caps/>
          <w:noProof/>
          <w:color w:val="000000"/>
          <w:sz w:val="24"/>
          <w:szCs w:val="24"/>
        </w:rPr>
        <w:t> </w:t>
      </w:r>
      <w:r w:rsidRPr="00A35FE8">
        <w:rPr>
          <w:rFonts w:ascii="Cambria" w:hAnsi="Cambria"/>
          <w:b/>
          <w:caps/>
          <w:noProof/>
          <w:color w:val="000000"/>
          <w:sz w:val="24"/>
          <w:szCs w:val="24"/>
        </w:rPr>
        <w:t> </w:t>
      </w:r>
      <w:r w:rsidRPr="00A35FE8">
        <w:rPr>
          <w:rFonts w:ascii="Cambria" w:hAnsi="Cambria"/>
          <w:b/>
          <w:caps/>
          <w:noProof/>
          <w:color w:val="000000"/>
          <w:sz w:val="24"/>
          <w:szCs w:val="24"/>
        </w:rPr>
        <w:t> </w:t>
      </w:r>
      <w:r w:rsidRPr="00A35FE8">
        <w:rPr>
          <w:rFonts w:ascii="Cambria" w:hAnsi="Cambria"/>
          <w:b/>
          <w:caps/>
          <w:noProof/>
          <w:color w:val="000000"/>
          <w:sz w:val="24"/>
          <w:szCs w:val="24"/>
        </w:rPr>
        <w:t> </w:t>
      </w:r>
      <w:r w:rsidRPr="00A35FE8">
        <w:rPr>
          <w:rFonts w:ascii="Cambria" w:hAnsi="Cambria"/>
          <w:b/>
          <w:caps/>
          <w:noProof/>
          <w:color w:val="000000"/>
          <w:sz w:val="24"/>
          <w:szCs w:val="24"/>
        </w:rPr>
        <w:t> </w:t>
      </w:r>
      <w:r w:rsidRPr="00A35FE8">
        <w:rPr>
          <w:rFonts w:ascii="Cambria" w:hAnsi="Cambria"/>
          <w:b/>
          <w:caps/>
          <w:color w:val="000000"/>
          <w:sz w:val="24"/>
          <w:szCs w:val="24"/>
        </w:rPr>
        <w:fldChar w:fldCharType="end"/>
      </w:r>
      <w:r w:rsidRPr="00A35FE8">
        <w:rPr>
          <w:rFonts w:ascii="Cambria" w:hAnsi="Cambria" w:cs="Arial"/>
          <w:caps/>
          <w:color w:val="000000"/>
          <w:sz w:val="24"/>
          <w:szCs w:val="24"/>
          <w:lang w:val="sl-SI"/>
        </w:rPr>
        <w:t>,</w:t>
      </w:r>
      <w:r w:rsidRPr="00A35FE8">
        <w:rPr>
          <w:rFonts w:ascii="Cambria" w:hAnsi="Cambria" w:cs="Arial"/>
          <w:caps/>
          <w:color w:val="000000"/>
          <w:sz w:val="16"/>
          <w:szCs w:val="16"/>
          <w:lang w:val="sl-SI"/>
        </w:rPr>
        <w:t>(</w:t>
      </w:r>
      <w:r w:rsidRPr="00A35FE8">
        <w:rPr>
          <w:rFonts w:ascii="Cambria" w:hAnsi="Cambria" w:cs="Arial"/>
          <w:color w:val="000000"/>
          <w:sz w:val="16"/>
          <w:szCs w:val="16"/>
          <w:lang w:val="sl-SI"/>
        </w:rPr>
        <w:t>naziv)</w:t>
      </w:r>
    </w:p>
    <w:p w:rsidR="00530716" w:rsidRPr="00A35FE8" w:rsidRDefault="00530716" w:rsidP="00530716">
      <w:pPr>
        <w:jc w:val="both"/>
        <w:rPr>
          <w:rFonts w:ascii="Cambria" w:hAnsi="Cambria" w:cs="Arial"/>
          <w:color w:val="000000"/>
          <w:sz w:val="16"/>
          <w:szCs w:val="16"/>
          <w:lang w:val="sl-SI"/>
        </w:rPr>
      </w:pPr>
      <w:r w:rsidRPr="00A35FE8">
        <w:rPr>
          <w:rFonts w:ascii="Cambria" w:hAnsi="Cambria"/>
          <w:color w:val="000000"/>
          <w:sz w:val="24"/>
          <w:szCs w:val="24"/>
        </w:rPr>
        <w:fldChar w:fldCharType="begin">
          <w:ffData>
            <w:name w:val="Besedilo388"/>
            <w:enabled/>
            <w:calcOnExit w:val="0"/>
            <w:textInput/>
          </w:ffData>
        </w:fldChar>
      </w:r>
      <w:r w:rsidRPr="00A35FE8">
        <w:rPr>
          <w:rFonts w:ascii="Cambria" w:hAnsi="Cambria"/>
          <w:color w:val="000000"/>
          <w:sz w:val="24"/>
          <w:szCs w:val="24"/>
          <w:lang w:val="da-DK"/>
        </w:rPr>
        <w:instrText xml:space="preserve"> FORMTEXT </w:instrText>
      </w:r>
      <w:r w:rsidRPr="00A35FE8">
        <w:rPr>
          <w:rFonts w:ascii="Cambria" w:hAnsi="Cambria"/>
          <w:color w:val="000000"/>
          <w:sz w:val="24"/>
          <w:szCs w:val="24"/>
        </w:rPr>
      </w:r>
      <w:r w:rsidRPr="00A35FE8">
        <w:rPr>
          <w:rFonts w:ascii="Cambria" w:hAnsi="Cambria"/>
          <w:color w:val="000000"/>
          <w:sz w:val="24"/>
          <w:szCs w:val="24"/>
        </w:rPr>
        <w:fldChar w:fldCharType="separate"/>
      </w:r>
      <w:r w:rsidRPr="00A35FE8">
        <w:rPr>
          <w:rFonts w:ascii="Cambria" w:hAnsi="Cambria"/>
          <w:noProof/>
          <w:color w:val="000000"/>
          <w:sz w:val="24"/>
          <w:szCs w:val="24"/>
        </w:rPr>
        <w:t> </w:t>
      </w:r>
      <w:r w:rsidRPr="00A35FE8">
        <w:rPr>
          <w:rFonts w:ascii="Cambria" w:hAnsi="Cambria"/>
          <w:noProof/>
          <w:color w:val="000000"/>
          <w:sz w:val="24"/>
          <w:szCs w:val="24"/>
        </w:rPr>
        <w:t> </w:t>
      </w:r>
      <w:r w:rsidRPr="00A35FE8">
        <w:rPr>
          <w:rFonts w:ascii="Cambria" w:hAnsi="Cambria"/>
          <w:noProof/>
          <w:color w:val="000000"/>
          <w:sz w:val="24"/>
          <w:szCs w:val="24"/>
        </w:rPr>
        <w:t> </w:t>
      </w:r>
      <w:r w:rsidRPr="00A35FE8">
        <w:rPr>
          <w:rFonts w:ascii="Cambria" w:hAnsi="Cambria"/>
          <w:noProof/>
          <w:color w:val="000000"/>
          <w:sz w:val="24"/>
          <w:szCs w:val="24"/>
        </w:rPr>
        <w:t> </w:t>
      </w:r>
      <w:r w:rsidRPr="00A35FE8">
        <w:rPr>
          <w:rFonts w:ascii="Cambria" w:hAnsi="Cambria"/>
          <w:noProof/>
          <w:color w:val="000000"/>
          <w:sz w:val="24"/>
          <w:szCs w:val="24"/>
        </w:rPr>
        <w:t> </w:t>
      </w:r>
      <w:r w:rsidRPr="00A35FE8">
        <w:rPr>
          <w:rFonts w:ascii="Cambria" w:hAnsi="Cambria"/>
          <w:color w:val="000000"/>
          <w:sz w:val="24"/>
          <w:szCs w:val="24"/>
        </w:rPr>
        <w:fldChar w:fldCharType="end"/>
      </w:r>
      <w:r w:rsidRPr="00A35FE8">
        <w:rPr>
          <w:rFonts w:ascii="Cambria" w:hAnsi="Cambria"/>
          <w:color w:val="000000"/>
          <w:sz w:val="24"/>
          <w:szCs w:val="24"/>
        </w:rPr>
        <w:fldChar w:fldCharType="begin">
          <w:ffData>
            <w:name w:val="Besedilo388"/>
            <w:enabled/>
            <w:calcOnExit w:val="0"/>
            <w:textInput/>
          </w:ffData>
        </w:fldChar>
      </w:r>
      <w:r w:rsidRPr="00A35FE8">
        <w:rPr>
          <w:rFonts w:ascii="Cambria" w:hAnsi="Cambria"/>
          <w:color w:val="000000"/>
          <w:sz w:val="24"/>
          <w:szCs w:val="24"/>
          <w:lang w:val="da-DK"/>
        </w:rPr>
        <w:instrText xml:space="preserve"> FORMTEXT </w:instrText>
      </w:r>
      <w:r w:rsidRPr="00A35FE8">
        <w:rPr>
          <w:rFonts w:ascii="Cambria" w:hAnsi="Cambria"/>
          <w:color w:val="000000"/>
          <w:sz w:val="24"/>
          <w:szCs w:val="24"/>
        </w:rPr>
      </w:r>
      <w:r w:rsidRPr="00A35FE8">
        <w:rPr>
          <w:rFonts w:ascii="Cambria" w:hAnsi="Cambria"/>
          <w:color w:val="000000"/>
          <w:sz w:val="24"/>
          <w:szCs w:val="24"/>
        </w:rPr>
        <w:fldChar w:fldCharType="separate"/>
      </w:r>
      <w:r w:rsidRPr="00A35FE8">
        <w:rPr>
          <w:rFonts w:ascii="Cambria" w:hAnsi="Cambria"/>
          <w:noProof/>
          <w:color w:val="000000"/>
          <w:sz w:val="24"/>
          <w:szCs w:val="24"/>
        </w:rPr>
        <w:t> </w:t>
      </w:r>
      <w:r w:rsidRPr="00A35FE8">
        <w:rPr>
          <w:rFonts w:ascii="Cambria" w:hAnsi="Cambria"/>
          <w:noProof/>
          <w:color w:val="000000"/>
          <w:sz w:val="24"/>
          <w:szCs w:val="24"/>
        </w:rPr>
        <w:t> </w:t>
      </w:r>
      <w:r w:rsidRPr="00A35FE8">
        <w:rPr>
          <w:rFonts w:ascii="Cambria" w:hAnsi="Cambria"/>
          <w:noProof/>
          <w:color w:val="000000"/>
          <w:sz w:val="24"/>
          <w:szCs w:val="24"/>
        </w:rPr>
        <w:t> </w:t>
      </w:r>
      <w:r w:rsidRPr="00A35FE8">
        <w:rPr>
          <w:rFonts w:ascii="Cambria" w:hAnsi="Cambria"/>
          <w:noProof/>
          <w:color w:val="000000"/>
          <w:sz w:val="24"/>
          <w:szCs w:val="24"/>
        </w:rPr>
        <w:t> </w:t>
      </w:r>
      <w:r w:rsidRPr="00A35FE8">
        <w:rPr>
          <w:rFonts w:ascii="Cambria" w:hAnsi="Cambria"/>
          <w:noProof/>
          <w:color w:val="000000"/>
          <w:sz w:val="24"/>
          <w:szCs w:val="24"/>
        </w:rPr>
        <w:t> </w:t>
      </w:r>
      <w:r w:rsidRPr="00A35FE8">
        <w:rPr>
          <w:rFonts w:ascii="Cambria" w:hAnsi="Cambria"/>
          <w:color w:val="000000"/>
          <w:sz w:val="24"/>
          <w:szCs w:val="24"/>
        </w:rPr>
        <w:fldChar w:fldCharType="end"/>
      </w:r>
      <w:r w:rsidRPr="00A35FE8">
        <w:rPr>
          <w:rFonts w:ascii="Cambria" w:hAnsi="Cambria" w:cs="Arial"/>
          <w:color w:val="000000"/>
          <w:sz w:val="24"/>
          <w:szCs w:val="24"/>
          <w:lang w:val="sl-SI"/>
        </w:rPr>
        <w:t xml:space="preserve">, </w:t>
      </w:r>
      <w:r w:rsidRPr="00A35FE8">
        <w:rPr>
          <w:rFonts w:ascii="Cambria" w:hAnsi="Cambria" w:cs="Arial"/>
          <w:color w:val="000000"/>
          <w:sz w:val="16"/>
          <w:szCs w:val="16"/>
          <w:lang w:val="sl-SI"/>
        </w:rPr>
        <w:t>(naslov)</w:t>
      </w:r>
    </w:p>
    <w:p w:rsidR="00530716" w:rsidRPr="00A35FE8" w:rsidRDefault="00530716" w:rsidP="00530716">
      <w:pPr>
        <w:jc w:val="both"/>
        <w:rPr>
          <w:rFonts w:ascii="Cambria" w:hAnsi="Cambria" w:cs="Arial"/>
          <w:color w:val="000000"/>
          <w:sz w:val="24"/>
          <w:szCs w:val="24"/>
          <w:lang w:val="sl-SI"/>
        </w:rPr>
      </w:pPr>
      <w:r w:rsidRPr="00A35FE8">
        <w:rPr>
          <w:rFonts w:ascii="Cambria" w:hAnsi="Cambria"/>
          <w:color w:val="000000"/>
          <w:sz w:val="24"/>
          <w:szCs w:val="24"/>
        </w:rPr>
        <w:fldChar w:fldCharType="begin">
          <w:ffData>
            <w:name w:val="Besedilo388"/>
            <w:enabled/>
            <w:calcOnExit w:val="0"/>
            <w:textInput/>
          </w:ffData>
        </w:fldChar>
      </w:r>
      <w:r w:rsidRPr="00A35FE8">
        <w:rPr>
          <w:rFonts w:ascii="Cambria" w:hAnsi="Cambria"/>
          <w:color w:val="000000"/>
          <w:sz w:val="24"/>
          <w:szCs w:val="24"/>
          <w:lang w:val="da-DK"/>
        </w:rPr>
        <w:instrText xml:space="preserve"> FORMTEXT </w:instrText>
      </w:r>
      <w:r w:rsidRPr="00A35FE8">
        <w:rPr>
          <w:rFonts w:ascii="Cambria" w:hAnsi="Cambria"/>
          <w:color w:val="000000"/>
          <w:sz w:val="24"/>
          <w:szCs w:val="24"/>
        </w:rPr>
      </w:r>
      <w:r w:rsidRPr="00A35FE8">
        <w:rPr>
          <w:rFonts w:ascii="Cambria" w:hAnsi="Cambria"/>
          <w:color w:val="000000"/>
          <w:sz w:val="24"/>
          <w:szCs w:val="24"/>
        </w:rPr>
        <w:fldChar w:fldCharType="separate"/>
      </w:r>
      <w:r w:rsidRPr="00A35FE8">
        <w:rPr>
          <w:rFonts w:ascii="Cambria" w:hAnsi="Cambria"/>
          <w:noProof/>
          <w:color w:val="000000"/>
          <w:sz w:val="24"/>
          <w:szCs w:val="24"/>
        </w:rPr>
        <w:t> </w:t>
      </w:r>
      <w:r w:rsidRPr="00A35FE8">
        <w:rPr>
          <w:rFonts w:ascii="Cambria" w:hAnsi="Cambria"/>
          <w:noProof/>
          <w:color w:val="000000"/>
          <w:sz w:val="24"/>
          <w:szCs w:val="24"/>
        </w:rPr>
        <w:t> </w:t>
      </w:r>
      <w:r w:rsidRPr="00A35FE8">
        <w:rPr>
          <w:rFonts w:ascii="Cambria" w:hAnsi="Cambria"/>
          <w:noProof/>
          <w:color w:val="000000"/>
          <w:sz w:val="24"/>
          <w:szCs w:val="24"/>
        </w:rPr>
        <w:t> </w:t>
      </w:r>
      <w:r w:rsidRPr="00A35FE8">
        <w:rPr>
          <w:rFonts w:ascii="Cambria" w:hAnsi="Cambria"/>
          <w:noProof/>
          <w:color w:val="000000"/>
          <w:sz w:val="24"/>
          <w:szCs w:val="24"/>
        </w:rPr>
        <w:t> </w:t>
      </w:r>
      <w:r w:rsidRPr="00A35FE8">
        <w:rPr>
          <w:rFonts w:ascii="Cambria" w:hAnsi="Cambria"/>
          <w:noProof/>
          <w:color w:val="000000"/>
          <w:sz w:val="24"/>
          <w:szCs w:val="24"/>
        </w:rPr>
        <w:t> </w:t>
      </w:r>
      <w:r w:rsidRPr="00A35FE8">
        <w:rPr>
          <w:rFonts w:ascii="Cambria" w:hAnsi="Cambria"/>
          <w:color w:val="000000"/>
          <w:sz w:val="24"/>
          <w:szCs w:val="24"/>
        </w:rPr>
        <w:fldChar w:fldCharType="end"/>
      </w:r>
      <w:r w:rsidRPr="00A35FE8">
        <w:rPr>
          <w:rFonts w:ascii="Cambria" w:hAnsi="Cambria"/>
          <w:color w:val="000000"/>
          <w:sz w:val="24"/>
          <w:szCs w:val="24"/>
        </w:rPr>
        <w:fldChar w:fldCharType="begin">
          <w:ffData>
            <w:name w:val="Besedilo388"/>
            <w:enabled/>
            <w:calcOnExit w:val="0"/>
            <w:textInput/>
          </w:ffData>
        </w:fldChar>
      </w:r>
      <w:r w:rsidRPr="00A35FE8">
        <w:rPr>
          <w:rFonts w:ascii="Cambria" w:hAnsi="Cambria"/>
          <w:color w:val="000000"/>
          <w:sz w:val="24"/>
          <w:szCs w:val="24"/>
          <w:lang w:val="da-DK"/>
        </w:rPr>
        <w:instrText xml:space="preserve"> FORMTEXT </w:instrText>
      </w:r>
      <w:r w:rsidRPr="00A35FE8">
        <w:rPr>
          <w:rFonts w:ascii="Cambria" w:hAnsi="Cambria"/>
          <w:color w:val="000000"/>
          <w:sz w:val="24"/>
          <w:szCs w:val="24"/>
        </w:rPr>
      </w:r>
      <w:r w:rsidRPr="00A35FE8">
        <w:rPr>
          <w:rFonts w:ascii="Cambria" w:hAnsi="Cambria"/>
          <w:color w:val="000000"/>
          <w:sz w:val="24"/>
          <w:szCs w:val="24"/>
        </w:rPr>
        <w:fldChar w:fldCharType="separate"/>
      </w:r>
      <w:r w:rsidRPr="00A35FE8">
        <w:rPr>
          <w:rFonts w:ascii="Cambria" w:hAnsi="Cambria"/>
          <w:noProof/>
          <w:color w:val="000000"/>
          <w:sz w:val="24"/>
          <w:szCs w:val="24"/>
        </w:rPr>
        <w:t> </w:t>
      </w:r>
      <w:r w:rsidRPr="00A35FE8">
        <w:rPr>
          <w:rFonts w:ascii="Cambria" w:hAnsi="Cambria"/>
          <w:noProof/>
          <w:color w:val="000000"/>
          <w:sz w:val="24"/>
          <w:szCs w:val="24"/>
        </w:rPr>
        <w:t> </w:t>
      </w:r>
      <w:r w:rsidRPr="00A35FE8">
        <w:rPr>
          <w:rFonts w:ascii="Cambria" w:hAnsi="Cambria"/>
          <w:noProof/>
          <w:color w:val="000000"/>
          <w:sz w:val="24"/>
          <w:szCs w:val="24"/>
        </w:rPr>
        <w:t> </w:t>
      </w:r>
      <w:r w:rsidRPr="00A35FE8">
        <w:rPr>
          <w:rFonts w:ascii="Cambria" w:hAnsi="Cambria"/>
          <w:noProof/>
          <w:color w:val="000000"/>
          <w:sz w:val="24"/>
          <w:szCs w:val="24"/>
        </w:rPr>
        <w:t> </w:t>
      </w:r>
      <w:r w:rsidRPr="00A35FE8">
        <w:rPr>
          <w:rFonts w:ascii="Cambria" w:hAnsi="Cambria"/>
          <w:noProof/>
          <w:color w:val="000000"/>
          <w:sz w:val="24"/>
          <w:szCs w:val="24"/>
        </w:rPr>
        <w:t> </w:t>
      </w:r>
      <w:r w:rsidRPr="00A35FE8">
        <w:rPr>
          <w:rFonts w:ascii="Cambria" w:hAnsi="Cambria"/>
          <w:color w:val="000000"/>
          <w:sz w:val="24"/>
          <w:szCs w:val="24"/>
        </w:rPr>
        <w:fldChar w:fldCharType="end"/>
      </w:r>
      <w:r w:rsidRPr="00A35FE8">
        <w:rPr>
          <w:rFonts w:ascii="Cambria" w:hAnsi="Cambria" w:cs="Arial"/>
          <w:color w:val="000000"/>
          <w:sz w:val="24"/>
          <w:szCs w:val="24"/>
          <w:lang w:val="sl-SI"/>
        </w:rPr>
        <w:t xml:space="preserve">, </w:t>
      </w:r>
    </w:p>
    <w:p w:rsidR="00530716" w:rsidRPr="00A35FE8" w:rsidRDefault="00530716" w:rsidP="00530716">
      <w:pPr>
        <w:jc w:val="both"/>
        <w:rPr>
          <w:rFonts w:ascii="Cambria" w:hAnsi="Cambria" w:cs="Arial"/>
          <w:color w:val="000000"/>
          <w:sz w:val="24"/>
          <w:szCs w:val="24"/>
          <w:lang w:val="sl-SI"/>
        </w:rPr>
      </w:pPr>
      <w:r w:rsidRPr="00A35FE8">
        <w:rPr>
          <w:rFonts w:ascii="Cambria" w:hAnsi="Cambria" w:cs="Arial"/>
          <w:color w:val="000000"/>
          <w:sz w:val="24"/>
          <w:szCs w:val="24"/>
          <w:lang w:val="sl-SI"/>
        </w:rPr>
        <w:t xml:space="preserve">ki ga zastopa direktor </w:t>
      </w:r>
      <w:r w:rsidRPr="00A35FE8">
        <w:rPr>
          <w:rFonts w:ascii="Cambria" w:hAnsi="Cambria"/>
          <w:color w:val="000000"/>
          <w:sz w:val="24"/>
          <w:szCs w:val="24"/>
        </w:rPr>
        <w:fldChar w:fldCharType="begin">
          <w:ffData>
            <w:name w:val="Besedilo388"/>
            <w:enabled/>
            <w:calcOnExit w:val="0"/>
            <w:textInput/>
          </w:ffData>
        </w:fldChar>
      </w:r>
      <w:r w:rsidRPr="00A35FE8">
        <w:rPr>
          <w:rFonts w:ascii="Cambria" w:hAnsi="Cambria"/>
          <w:color w:val="000000"/>
          <w:sz w:val="24"/>
          <w:szCs w:val="24"/>
          <w:lang w:val="da-DK"/>
        </w:rPr>
        <w:instrText xml:space="preserve"> FORMTEXT </w:instrText>
      </w:r>
      <w:r w:rsidRPr="00A35FE8">
        <w:rPr>
          <w:rFonts w:ascii="Cambria" w:hAnsi="Cambria"/>
          <w:color w:val="000000"/>
          <w:sz w:val="24"/>
          <w:szCs w:val="24"/>
        </w:rPr>
      </w:r>
      <w:r w:rsidRPr="00A35FE8">
        <w:rPr>
          <w:rFonts w:ascii="Cambria" w:hAnsi="Cambria"/>
          <w:color w:val="000000"/>
          <w:sz w:val="24"/>
          <w:szCs w:val="24"/>
        </w:rPr>
        <w:fldChar w:fldCharType="separate"/>
      </w:r>
      <w:r w:rsidRPr="00A35FE8">
        <w:rPr>
          <w:rFonts w:ascii="Cambria" w:hAnsi="Cambria"/>
          <w:noProof/>
          <w:color w:val="000000"/>
          <w:sz w:val="24"/>
          <w:szCs w:val="24"/>
        </w:rPr>
        <w:t> </w:t>
      </w:r>
      <w:r w:rsidRPr="00A35FE8">
        <w:rPr>
          <w:rFonts w:ascii="Cambria" w:hAnsi="Cambria"/>
          <w:noProof/>
          <w:color w:val="000000"/>
          <w:sz w:val="24"/>
          <w:szCs w:val="24"/>
        </w:rPr>
        <w:t> </w:t>
      </w:r>
      <w:r w:rsidRPr="00A35FE8">
        <w:rPr>
          <w:rFonts w:ascii="Cambria" w:hAnsi="Cambria"/>
          <w:noProof/>
          <w:color w:val="000000"/>
          <w:sz w:val="24"/>
          <w:szCs w:val="24"/>
        </w:rPr>
        <w:t> </w:t>
      </w:r>
      <w:r w:rsidRPr="00A35FE8">
        <w:rPr>
          <w:rFonts w:ascii="Cambria" w:hAnsi="Cambria"/>
          <w:noProof/>
          <w:color w:val="000000"/>
          <w:sz w:val="24"/>
          <w:szCs w:val="24"/>
        </w:rPr>
        <w:t> </w:t>
      </w:r>
      <w:r w:rsidRPr="00A35FE8">
        <w:rPr>
          <w:rFonts w:ascii="Cambria" w:hAnsi="Cambria"/>
          <w:noProof/>
          <w:color w:val="000000"/>
          <w:sz w:val="24"/>
          <w:szCs w:val="24"/>
        </w:rPr>
        <w:t> </w:t>
      </w:r>
      <w:r w:rsidRPr="00A35FE8">
        <w:rPr>
          <w:rFonts w:ascii="Cambria" w:hAnsi="Cambria"/>
          <w:color w:val="000000"/>
          <w:sz w:val="24"/>
          <w:szCs w:val="24"/>
        </w:rPr>
        <w:fldChar w:fldCharType="end"/>
      </w:r>
      <w:r w:rsidRPr="00A35FE8">
        <w:rPr>
          <w:rFonts w:ascii="Cambria" w:hAnsi="Cambria" w:cs="Arial"/>
          <w:color w:val="000000"/>
          <w:sz w:val="24"/>
          <w:szCs w:val="24"/>
          <w:lang w:val="sl-SI"/>
        </w:rPr>
        <w:t xml:space="preserve"> (v nadaljevanju: </w:t>
      </w:r>
      <w:r w:rsidR="004400A3">
        <w:rPr>
          <w:rFonts w:ascii="Cambria" w:hAnsi="Cambria" w:cs="Arial"/>
          <w:color w:val="000000"/>
          <w:sz w:val="24"/>
          <w:szCs w:val="24"/>
          <w:lang w:val="sl-SI"/>
        </w:rPr>
        <w:t>d</w:t>
      </w:r>
      <w:r w:rsidR="004467AE" w:rsidRPr="00A35FE8">
        <w:rPr>
          <w:rFonts w:ascii="Cambria" w:hAnsi="Cambria" w:cs="Arial"/>
          <w:color w:val="000000"/>
          <w:sz w:val="24"/>
          <w:szCs w:val="24"/>
          <w:lang w:val="sl-SI"/>
        </w:rPr>
        <w:t>oba</w:t>
      </w:r>
      <w:r w:rsidRPr="00A35FE8">
        <w:rPr>
          <w:rFonts w:ascii="Cambria" w:hAnsi="Cambria" w:cs="Arial"/>
          <w:color w:val="000000"/>
          <w:sz w:val="24"/>
          <w:szCs w:val="24"/>
          <w:lang w:val="sl-SI"/>
        </w:rPr>
        <w:t>vitelj)</w:t>
      </w:r>
    </w:p>
    <w:p w:rsidR="00530716" w:rsidRPr="00A35FE8" w:rsidRDefault="00530716" w:rsidP="00530716">
      <w:pPr>
        <w:jc w:val="both"/>
        <w:rPr>
          <w:rFonts w:ascii="Cambria" w:hAnsi="Cambria" w:cs="Arial"/>
          <w:color w:val="000000"/>
          <w:sz w:val="24"/>
          <w:szCs w:val="24"/>
          <w:lang w:val="sl-SI"/>
        </w:rPr>
      </w:pPr>
      <w:r w:rsidRPr="00A35FE8">
        <w:rPr>
          <w:rFonts w:ascii="Cambria" w:hAnsi="Cambria" w:cs="Arial"/>
          <w:color w:val="000000"/>
          <w:sz w:val="24"/>
          <w:szCs w:val="24"/>
          <w:lang w:val="sl-SI"/>
        </w:rPr>
        <w:t>davčna številka:</w:t>
      </w:r>
      <w:r w:rsidRPr="00A35FE8">
        <w:rPr>
          <w:rFonts w:ascii="Cambria" w:hAnsi="Cambria"/>
          <w:color w:val="000000"/>
          <w:sz w:val="24"/>
          <w:szCs w:val="24"/>
          <w:lang w:val="sl-SI"/>
        </w:rPr>
        <w:t xml:space="preserve"> </w:t>
      </w:r>
      <w:r w:rsidRPr="00A35FE8">
        <w:rPr>
          <w:rFonts w:ascii="Cambria" w:hAnsi="Cambria"/>
          <w:color w:val="000000"/>
          <w:sz w:val="24"/>
          <w:szCs w:val="24"/>
        </w:rPr>
        <w:fldChar w:fldCharType="begin">
          <w:ffData>
            <w:name w:val="Besedilo388"/>
            <w:enabled/>
            <w:calcOnExit w:val="0"/>
            <w:textInput/>
          </w:ffData>
        </w:fldChar>
      </w:r>
      <w:r w:rsidRPr="00A35FE8">
        <w:rPr>
          <w:rFonts w:ascii="Cambria" w:hAnsi="Cambria"/>
          <w:color w:val="000000"/>
          <w:sz w:val="24"/>
          <w:szCs w:val="24"/>
          <w:lang w:val="sl-SI"/>
        </w:rPr>
        <w:instrText xml:space="preserve"> FORMTEXT </w:instrText>
      </w:r>
      <w:r w:rsidRPr="00A35FE8">
        <w:rPr>
          <w:rFonts w:ascii="Cambria" w:hAnsi="Cambria"/>
          <w:color w:val="000000"/>
          <w:sz w:val="24"/>
          <w:szCs w:val="24"/>
        </w:rPr>
      </w:r>
      <w:r w:rsidRPr="00A35FE8">
        <w:rPr>
          <w:rFonts w:ascii="Cambria" w:hAnsi="Cambria"/>
          <w:color w:val="000000"/>
          <w:sz w:val="24"/>
          <w:szCs w:val="24"/>
        </w:rPr>
        <w:fldChar w:fldCharType="separate"/>
      </w:r>
      <w:r w:rsidRPr="00A35FE8">
        <w:rPr>
          <w:rFonts w:ascii="Cambria" w:hAnsi="Cambria"/>
          <w:noProof/>
          <w:color w:val="000000"/>
          <w:sz w:val="24"/>
          <w:szCs w:val="24"/>
        </w:rPr>
        <w:t> </w:t>
      </w:r>
      <w:r w:rsidRPr="00A35FE8">
        <w:rPr>
          <w:rFonts w:ascii="Cambria" w:hAnsi="Cambria"/>
          <w:noProof/>
          <w:color w:val="000000"/>
          <w:sz w:val="24"/>
          <w:szCs w:val="24"/>
        </w:rPr>
        <w:t> </w:t>
      </w:r>
      <w:r w:rsidRPr="00A35FE8">
        <w:rPr>
          <w:rFonts w:ascii="Cambria" w:hAnsi="Cambria"/>
          <w:noProof/>
          <w:color w:val="000000"/>
          <w:sz w:val="24"/>
          <w:szCs w:val="24"/>
        </w:rPr>
        <w:t> </w:t>
      </w:r>
      <w:r w:rsidRPr="00A35FE8">
        <w:rPr>
          <w:rFonts w:ascii="Cambria" w:hAnsi="Cambria"/>
          <w:noProof/>
          <w:color w:val="000000"/>
          <w:sz w:val="24"/>
          <w:szCs w:val="24"/>
        </w:rPr>
        <w:t> </w:t>
      </w:r>
      <w:r w:rsidRPr="00A35FE8">
        <w:rPr>
          <w:rFonts w:ascii="Cambria" w:hAnsi="Cambria"/>
          <w:noProof/>
          <w:color w:val="000000"/>
          <w:sz w:val="24"/>
          <w:szCs w:val="24"/>
        </w:rPr>
        <w:t> </w:t>
      </w:r>
      <w:r w:rsidRPr="00A35FE8">
        <w:rPr>
          <w:rFonts w:ascii="Cambria" w:hAnsi="Cambria"/>
          <w:color w:val="000000"/>
          <w:sz w:val="24"/>
          <w:szCs w:val="24"/>
        </w:rPr>
        <w:fldChar w:fldCharType="end"/>
      </w:r>
    </w:p>
    <w:p w:rsidR="00530716" w:rsidRPr="00A35FE8" w:rsidRDefault="00530716" w:rsidP="00530716">
      <w:pPr>
        <w:jc w:val="both"/>
        <w:rPr>
          <w:rFonts w:ascii="Cambria" w:hAnsi="Cambria" w:cs="Arial"/>
          <w:color w:val="000000"/>
          <w:sz w:val="24"/>
          <w:szCs w:val="24"/>
          <w:lang w:val="sl-SI"/>
        </w:rPr>
      </w:pPr>
      <w:r w:rsidRPr="00A35FE8">
        <w:rPr>
          <w:rFonts w:ascii="Cambria" w:hAnsi="Cambria" w:cs="Arial"/>
          <w:color w:val="000000"/>
          <w:sz w:val="24"/>
          <w:szCs w:val="24"/>
          <w:lang w:val="sl-SI"/>
        </w:rPr>
        <w:t>matična številka:</w:t>
      </w:r>
      <w:r w:rsidRPr="00A35FE8">
        <w:rPr>
          <w:rFonts w:ascii="Cambria" w:hAnsi="Cambria"/>
          <w:color w:val="000000"/>
          <w:sz w:val="24"/>
          <w:szCs w:val="24"/>
          <w:lang w:val="sl-SI"/>
        </w:rPr>
        <w:t xml:space="preserve"> </w:t>
      </w:r>
      <w:r w:rsidRPr="00A35FE8">
        <w:rPr>
          <w:rFonts w:ascii="Cambria" w:hAnsi="Cambria"/>
          <w:color w:val="000000"/>
          <w:sz w:val="24"/>
          <w:szCs w:val="24"/>
        </w:rPr>
        <w:fldChar w:fldCharType="begin">
          <w:ffData>
            <w:name w:val="Besedilo388"/>
            <w:enabled/>
            <w:calcOnExit w:val="0"/>
            <w:textInput/>
          </w:ffData>
        </w:fldChar>
      </w:r>
      <w:r w:rsidRPr="00A35FE8">
        <w:rPr>
          <w:rFonts w:ascii="Cambria" w:hAnsi="Cambria"/>
          <w:color w:val="000000"/>
          <w:sz w:val="24"/>
          <w:szCs w:val="24"/>
          <w:lang w:val="sl-SI"/>
        </w:rPr>
        <w:instrText xml:space="preserve"> FORMTEXT </w:instrText>
      </w:r>
      <w:r w:rsidRPr="00A35FE8">
        <w:rPr>
          <w:rFonts w:ascii="Cambria" w:hAnsi="Cambria"/>
          <w:color w:val="000000"/>
          <w:sz w:val="24"/>
          <w:szCs w:val="24"/>
        </w:rPr>
      </w:r>
      <w:r w:rsidRPr="00A35FE8">
        <w:rPr>
          <w:rFonts w:ascii="Cambria" w:hAnsi="Cambria"/>
          <w:color w:val="000000"/>
          <w:sz w:val="24"/>
          <w:szCs w:val="24"/>
        </w:rPr>
        <w:fldChar w:fldCharType="separate"/>
      </w:r>
      <w:r w:rsidRPr="00A35FE8">
        <w:rPr>
          <w:rFonts w:ascii="Cambria" w:hAnsi="Cambria"/>
          <w:noProof/>
          <w:color w:val="000000"/>
          <w:sz w:val="24"/>
          <w:szCs w:val="24"/>
        </w:rPr>
        <w:t> </w:t>
      </w:r>
      <w:r w:rsidRPr="00A35FE8">
        <w:rPr>
          <w:rFonts w:ascii="Cambria" w:hAnsi="Cambria"/>
          <w:noProof/>
          <w:color w:val="000000"/>
          <w:sz w:val="24"/>
          <w:szCs w:val="24"/>
        </w:rPr>
        <w:t> </w:t>
      </w:r>
      <w:r w:rsidRPr="00A35FE8">
        <w:rPr>
          <w:rFonts w:ascii="Cambria" w:hAnsi="Cambria"/>
          <w:noProof/>
          <w:color w:val="000000"/>
          <w:sz w:val="24"/>
          <w:szCs w:val="24"/>
        </w:rPr>
        <w:t> </w:t>
      </w:r>
      <w:r w:rsidRPr="00A35FE8">
        <w:rPr>
          <w:rFonts w:ascii="Cambria" w:hAnsi="Cambria"/>
          <w:noProof/>
          <w:color w:val="000000"/>
          <w:sz w:val="24"/>
          <w:szCs w:val="24"/>
        </w:rPr>
        <w:t> </w:t>
      </w:r>
      <w:r w:rsidRPr="00A35FE8">
        <w:rPr>
          <w:rFonts w:ascii="Cambria" w:hAnsi="Cambria"/>
          <w:noProof/>
          <w:color w:val="000000"/>
          <w:sz w:val="24"/>
          <w:szCs w:val="24"/>
        </w:rPr>
        <w:t> </w:t>
      </w:r>
      <w:r w:rsidRPr="00A35FE8">
        <w:rPr>
          <w:rFonts w:ascii="Cambria" w:hAnsi="Cambria"/>
          <w:color w:val="000000"/>
          <w:sz w:val="24"/>
          <w:szCs w:val="24"/>
        </w:rPr>
        <w:fldChar w:fldCharType="end"/>
      </w:r>
    </w:p>
    <w:p w:rsidR="00530716" w:rsidRPr="00A35FE8" w:rsidRDefault="00530716" w:rsidP="00530716">
      <w:pPr>
        <w:autoSpaceDE w:val="0"/>
        <w:autoSpaceDN w:val="0"/>
        <w:adjustRightInd w:val="0"/>
        <w:rPr>
          <w:rFonts w:ascii="Cambria" w:hAnsi="Cambria" w:cs="LiberationSans-Italic"/>
          <w:iCs/>
          <w:color w:val="000000"/>
          <w:sz w:val="24"/>
          <w:szCs w:val="24"/>
          <w:lang w:val="sl-SI"/>
        </w:rPr>
      </w:pPr>
      <w:r w:rsidRPr="00A35FE8">
        <w:rPr>
          <w:rFonts w:ascii="Cambria" w:hAnsi="Cambria" w:cs="Arial"/>
          <w:color w:val="000000"/>
          <w:sz w:val="24"/>
          <w:szCs w:val="24"/>
          <w:lang w:val="sl-SI"/>
        </w:rPr>
        <w:t>TRR:</w:t>
      </w:r>
      <w:r w:rsidRPr="00A35FE8">
        <w:rPr>
          <w:rFonts w:ascii="Cambria" w:hAnsi="Cambria"/>
          <w:color w:val="000000"/>
          <w:sz w:val="24"/>
          <w:szCs w:val="24"/>
          <w:lang w:val="sl-SI"/>
        </w:rPr>
        <w:t xml:space="preserve"> </w:t>
      </w:r>
      <w:r w:rsidRPr="00A35FE8">
        <w:rPr>
          <w:rFonts w:ascii="Cambria" w:hAnsi="Cambria"/>
          <w:color w:val="000000"/>
          <w:sz w:val="24"/>
          <w:szCs w:val="24"/>
        </w:rPr>
        <w:fldChar w:fldCharType="begin">
          <w:ffData>
            <w:name w:val="Besedilo388"/>
            <w:enabled/>
            <w:calcOnExit w:val="0"/>
            <w:textInput/>
          </w:ffData>
        </w:fldChar>
      </w:r>
      <w:r w:rsidRPr="00A35FE8">
        <w:rPr>
          <w:rFonts w:ascii="Cambria" w:hAnsi="Cambria"/>
          <w:color w:val="000000"/>
          <w:sz w:val="24"/>
          <w:szCs w:val="24"/>
          <w:lang w:val="sl-SI"/>
        </w:rPr>
        <w:instrText xml:space="preserve"> FORMTEXT </w:instrText>
      </w:r>
      <w:r w:rsidRPr="00A35FE8">
        <w:rPr>
          <w:rFonts w:ascii="Cambria" w:hAnsi="Cambria"/>
          <w:color w:val="000000"/>
          <w:sz w:val="24"/>
          <w:szCs w:val="24"/>
        </w:rPr>
      </w:r>
      <w:r w:rsidRPr="00A35FE8">
        <w:rPr>
          <w:rFonts w:ascii="Cambria" w:hAnsi="Cambria"/>
          <w:color w:val="000000"/>
          <w:sz w:val="24"/>
          <w:szCs w:val="24"/>
        </w:rPr>
        <w:fldChar w:fldCharType="separate"/>
      </w:r>
      <w:r w:rsidRPr="00A35FE8">
        <w:rPr>
          <w:rFonts w:ascii="Cambria" w:hAnsi="Cambria"/>
          <w:noProof/>
          <w:color w:val="000000"/>
          <w:sz w:val="24"/>
          <w:szCs w:val="24"/>
        </w:rPr>
        <w:t> </w:t>
      </w:r>
      <w:r w:rsidRPr="00A35FE8">
        <w:rPr>
          <w:rFonts w:ascii="Cambria" w:hAnsi="Cambria"/>
          <w:noProof/>
          <w:color w:val="000000"/>
          <w:sz w:val="24"/>
          <w:szCs w:val="24"/>
        </w:rPr>
        <w:t> </w:t>
      </w:r>
      <w:r w:rsidRPr="00A35FE8">
        <w:rPr>
          <w:rFonts w:ascii="Cambria" w:hAnsi="Cambria"/>
          <w:noProof/>
          <w:color w:val="000000"/>
          <w:sz w:val="24"/>
          <w:szCs w:val="24"/>
        </w:rPr>
        <w:t> </w:t>
      </w:r>
      <w:r w:rsidRPr="00A35FE8">
        <w:rPr>
          <w:rFonts w:ascii="Cambria" w:hAnsi="Cambria"/>
          <w:noProof/>
          <w:color w:val="000000"/>
          <w:sz w:val="24"/>
          <w:szCs w:val="24"/>
        </w:rPr>
        <w:t> </w:t>
      </w:r>
      <w:r w:rsidRPr="00A35FE8">
        <w:rPr>
          <w:rFonts w:ascii="Cambria" w:hAnsi="Cambria"/>
          <w:noProof/>
          <w:color w:val="000000"/>
          <w:sz w:val="24"/>
          <w:szCs w:val="24"/>
        </w:rPr>
        <w:t> </w:t>
      </w:r>
      <w:r w:rsidRPr="00A35FE8">
        <w:rPr>
          <w:rFonts w:ascii="Cambria" w:hAnsi="Cambria"/>
          <w:color w:val="000000"/>
          <w:sz w:val="24"/>
          <w:szCs w:val="24"/>
        </w:rPr>
        <w:fldChar w:fldCharType="end"/>
      </w:r>
      <w:r w:rsidRPr="00A35FE8">
        <w:rPr>
          <w:rFonts w:ascii="Cambria" w:hAnsi="Cambria"/>
          <w:color w:val="000000"/>
          <w:sz w:val="24"/>
          <w:szCs w:val="24"/>
        </w:rPr>
        <w:fldChar w:fldCharType="begin">
          <w:ffData>
            <w:name w:val="Besedilo388"/>
            <w:enabled/>
            <w:calcOnExit w:val="0"/>
            <w:textInput/>
          </w:ffData>
        </w:fldChar>
      </w:r>
      <w:r w:rsidRPr="00A35FE8">
        <w:rPr>
          <w:rFonts w:ascii="Cambria" w:hAnsi="Cambria"/>
          <w:color w:val="000000"/>
          <w:sz w:val="24"/>
          <w:szCs w:val="24"/>
          <w:lang w:val="sl-SI"/>
        </w:rPr>
        <w:instrText xml:space="preserve"> FORMTEXT </w:instrText>
      </w:r>
      <w:r w:rsidRPr="00A35FE8">
        <w:rPr>
          <w:rFonts w:ascii="Cambria" w:hAnsi="Cambria"/>
          <w:color w:val="000000"/>
          <w:sz w:val="24"/>
          <w:szCs w:val="24"/>
        </w:rPr>
      </w:r>
      <w:r w:rsidRPr="00A35FE8">
        <w:rPr>
          <w:rFonts w:ascii="Cambria" w:hAnsi="Cambria"/>
          <w:color w:val="000000"/>
          <w:sz w:val="24"/>
          <w:szCs w:val="24"/>
        </w:rPr>
        <w:fldChar w:fldCharType="separate"/>
      </w:r>
      <w:r w:rsidRPr="00A35FE8">
        <w:rPr>
          <w:rFonts w:ascii="Cambria" w:hAnsi="Cambria"/>
          <w:noProof/>
          <w:color w:val="000000"/>
          <w:sz w:val="24"/>
          <w:szCs w:val="24"/>
        </w:rPr>
        <w:t> </w:t>
      </w:r>
      <w:r w:rsidRPr="00A35FE8">
        <w:rPr>
          <w:rFonts w:ascii="Cambria" w:hAnsi="Cambria"/>
          <w:noProof/>
          <w:color w:val="000000"/>
          <w:sz w:val="24"/>
          <w:szCs w:val="24"/>
        </w:rPr>
        <w:t> </w:t>
      </w:r>
      <w:r w:rsidRPr="00A35FE8">
        <w:rPr>
          <w:rFonts w:ascii="Cambria" w:hAnsi="Cambria"/>
          <w:noProof/>
          <w:color w:val="000000"/>
          <w:sz w:val="24"/>
          <w:szCs w:val="24"/>
        </w:rPr>
        <w:t> </w:t>
      </w:r>
      <w:r w:rsidRPr="00A35FE8">
        <w:rPr>
          <w:rFonts w:ascii="Cambria" w:hAnsi="Cambria"/>
          <w:noProof/>
          <w:color w:val="000000"/>
          <w:sz w:val="24"/>
          <w:szCs w:val="24"/>
        </w:rPr>
        <w:t> </w:t>
      </w:r>
      <w:r w:rsidRPr="00A35FE8">
        <w:rPr>
          <w:rFonts w:ascii="Cambria" w:hAnsi="Cambria"/>
          <w:noProof/>
          <w:color w:val="000000"/>
          <w:sz w:val="24"/>
          <w:szCs w:val="24"/>
        </w:rPr>
        <w:t> </w:t>
      </w:r>
      <w:r w:rsidRPr="00A35FE8">
        <w:rPr>
          <w:rFonts w:ascii="Cambria" w:hAnsi="Cambria"/>
          <w:color w:val="000000"/>
          <w:sz w:val="24"/>
          <w:szCs w:val="24"/>
        </w:rPr>
        <w:fldChar w:fldCharType="end"/>
      </w:r>
      <w:r w:rsidRPr="00A35FE8">
        <w:rPr>
          <w:rFonts w:ascii="Cambria" w:hAnsi="Cambria"/>
          <w:color w:val="000000"/>
          <w:sz w:val="24"/>
          <w:szCs w:val="24"/>
        </w:rPr>
        <w:fldChar w:fldCharType="begin">
          <w:ffData>
            <w:name w:val="Besedilo388"/>
            <w:enabled/>
            <w:calcOnExit w:val="0"/>
            <w:textInput/>
          </w:ffData>
        </w:fldChar>
      </w:r>
      <w:r w:rsidRPr="00A35FE8">
        <w:rPr>
          <w:rFonts w:ascii="Cambria" w:hAnsi="Cambria"/>
          <w:color w:val="000000"/>
          <w:sz w:val="24"/>
          <w:szCs w:val="24"/>
          <w:lang w:val="sl-SI"/>
        </w:rPr>
        <w:instrText xml:space="preserve"> FORMTEXT </w:instrText>
      </w:r>
      <w:r w:rsidRPr="00A35FE8">
        <w:rPr>
          <w:rFonts w:ascii="Cambria" w:hAnsi="Cambria"/>
          <w:color w:val="000000"/>
          <w:sz w:val="24"/>
          <w:szCs w:val="24"/>
        </w:rPr>
      </w:r>
      <w:r w:rsidRPr="00A35FE8">
        <w:rPr>
          <w:rFonts w:ascii="Cambria" w:hAnsi="Cambria"/>
          <w:color w:val="000000"/>
          <w:sz w:val="24"/>
          <w:szCs w:val="24"/>
        </w:rPr>
        <w:fldChar w:fldCharType="separate"/>
      </w:r>
      <w:r w:rsidRPr="00A35FE8">
        <w:rPr>
          <w:rFonts w:ascii="Cambria" w:hAnsi="Cambria"/>
          <w:noProof/>
          <w:color w:val="000000"/>
          <w:sz w:val="24"/>
          <w:szCs w:val="24"/>
        </w:rPr>
        <w:t> </w:t>
      </w:r>
      <w:r w:rsidRPr="00A35FE8">
        <w:rPr>
          <w:rFonts w:ascii="Cambria" w:hAnsi="Cambria"/>
          <w:noProof/>
          <w:color w:val="000000"/>
          <w:sz w:val="24"/>
          <w:szCs w:val="24"/>
        </w:rPr>
        <w:t> </w:t>
      </w:r>
      <w:r w:rsidRPr="00A35FE8">
        <w:rPr>
          <w:rFonts w:ascii="Cambria" w:hAnsi="Cambria"/>
          <w:noProof/>
          <w:color w:val="000000"/>
          <w:sz w:val="24"/>
          <w:szCs w:val="24"/>
        </w:rPr>
        <w:t> </w:t>
      </w:r>
      <w:r w:rsidRPr="00A35FE8">
        <w:rPr>
          <w:rFonts w:ascii="Cambria" w:hAnsi="Cambria"/>
          <w:noProof/>
          <w:color w:val="000000"/>
          <w:sz w:val="24"/>
          <w:szCs w:val="24"/>
        </w:rPr>
        <w:t> </w:t>
      </w:r>
      <w:r w:rsidRPr="00A35FE8">
        <w:rPr>
          <w:rFonts w:ascii="Cambria" w:hAnsi="Cambria"/>
          <w:noProof/>
          <w:color w:val="000000"/>
          <w:sz w:val="24"/>
          <w:szCs w:val="24"/>
        </w:rPr>
        <w:t> </w:t>
      </w:r>
      <w:r w:rsidRPr="00A35FE8">
        <w:rPr>
          <w:rFonts w:ascii="Cambria" w:hAnsi="Cambria"/>
          <w:color w:val="000000"/>
          <w:sz w:val="24"/>
          <w:szCs w:val="24"/>
        </w:rPr>
        <w:fldChar w:fldCharType="end"/>
      </w:r>
      <w:r w:rsidRPr="00A35FE8">
        <w:rPr>
          <w:rFonts w:ascii="Cambria" w:hAnsi="Cambria"/>
          <w:color w:val="000000"/>
          <w:sz w:val="24"/>
          <w:szCs w:val="24"/>
        </w:rPr>
        <w:fldChar w:fldCharType="begin">
          <w:ffData>
            <w:name w:val="Besedilo388"/>
            <w:enabled/>
            <w:calcOnExit w:val="0"/>
            <w:textInput/>
          </w:ffData>
        </w:fldChar>
      </w:r>
      <w:r w:rsidRPr="00A35FE8">
        <w:rPr>
          <w:rFonts w:ascii="Cambria" w:hAnsi="Cambria"/>
          <w:color w:val="000000"/>
          <w:sz w:val="24"/>
          <w:szCs w:val="24"/>
          <w:lang w:val="sl-SI"/>
        </w:rPr>
        <w:instrText xml:space="preserve"> FORMTEXT </w:instrText>
      </w:r>
      <w:r w:rsidRPr="00A35FE8">
        <w:rPr>
          <w:rFonts w:ascii="Cambria" w:hAnsi="Cambria"/>
          <w:color w:val="000000"/>
          <w:sz w:val="24"/>
          <w:szCs w:val="24"/>
        </w:rPr>
      </w:r>
      <w:r w:rsidRPr="00A35FE8">
        <w:rPr>
          <w:rFonts w:ascii="Cambria" w:hAnsi="Cambria"/>
          <w:color w:val="000000"/>
          <w:sz w:val="24"/>
          <w:szCs w:val="24"/>
        </w:rPr>
        <w:fldChar w:fldCharType="separate"/>
      </w:r>
      <w:r w:rsidRPr="00A35FE8">
        <w:rPr>
          <w:rFonts w:ascii="Cambria" w:hAnsi="Cambria"/>
          <w:noProof/>
          <w:color w:val="000000"/>
          <w:sz w:val="24"/>
          <w:szCs w:val="24"/>
        </w:rPr>
        <w:t> </w:t>
      </w:r>
      <w:r w:rsidRPr="00A35FE8">
        <w:rPr>
          <w:rFonts w:ascii="Cambria" w:hAnsi="Cambria"/>
          <w:noProof/>
          <w:color w:val="000000"/>
          <w:sz w:val="24"/>
          <w:szCs w:val="24"/>
        </w:rPr>
        <w:t> </w:t>
      </w:r>
      <w:r w:rsidRPr="00A35FE8">
        <w:rPr>
          <w:rFonts w:ascii="Cambria" w:hAnsi="Cambria"/>
          <w:noProof/>
          <w:color w:val="000000"/>
          <w:sz w:val="24"/>
          <w:szCs w:val="24"/>
        </w:rPr>
        <w:t> </w:t>
      </w:r>
      <w:r w:rsidRPr="00A35FE8">
        <w:rPr>
          <w:rFonts w:ascii="Cambria" w:hAnsi="Cambria"/>
          <w:noProof/>
          <w:color w:val="000000"/>
          <w:sz w:val="24"/>
          <w:szCs w:val="24"/>
        </w:rPr>
        <w:t> </w:t>
      </w:r>
      <w:r w:rsidRPr="00A35FE8">
        <w:rPr>
          <w:rFonts w:ascii="Cambria" w:hAnsi="Cambria"/>
          <w:noProof/>
          <w:color w:val="000000"/>
          <w:sz w:val="24"/>
          <w:szCs w:val="24"/>
        </w:rPr>
        <w:t> </w:t>
      </w:r>
      <w:r w:rsidRPr="00A35FE8">
        <w:rPr>
          <w:rFonts w:ascii="Cambria" w:hAnsi="Cambria"/>
          <w:color w:val="000000"/>
          <w:sz w:val="24"/>
          <w:szCs w:val="24"/>
        </w:rPr>
        <w:fldChar w:fldCharType="end"/>
      </w:r>
      <w:r w:rsidRPr="00A35FE8">
        <w:rPr>
          <w:rFonts w:ascii="Cambria" w:hAnsi="Cambria" w:cs="Calibri"/>
          <w:snapToGrid w:val="0"/>
          <w:color w:val="000000"/>
          <w:sz w:val="24"/>
          <w:szCs w:val="24"/>
          <w:lang w:val="sl-SI"/>
        </w:rPr>
        <w:t xml:space="preserve"> odprt pri </w:t>
      </w:r>
      <w:r w:rsidRPr="00A35FE8">
        <w:rPr>
          <w:rFonts w:ascii="Cambria" w:hAnsi="Cambria"/>
          <w:color w:val="000000"/>
          <w:sz w:val="24"/>
          <w:szCs w:val="24"/>
        </w:rPr>
        <w:fldChar w:fldCharType="begin">
          <w:ffData>
            <w:name w:val="Besedilo388"/>
            <w:enabled/>
            <w:calcOnExit w:val="0"/>
            <w:textInput/>
          </w:ffData>
        </w:fldChar>
      </w:r>
      <w:r w:rsidRPr="00A35FE8">
        <w:rPr>
          <w:rFonts w:ascii="Cambria" w:hAnsi="Cambria"/>
          <w:color w:val="000000"/>
          <w:sz w:val="24"/>
          <w:szCs w:val="24"/>
          <w:lang w:val="sl-SI"/>
        </w:rPr>
        <w:instrText xml:space="preserve"> FORMTEXT </w:instrText>
      </w:r>
      <w:r w:rsidRPr="00A35FE8">
        <w:rPr>
          <w:rFonts w:ascii="Cambria" w:hAnsi="Cambria"/>
          <w:color w:val="000000"/>
          <w:sz w:val="24"/>
          <w:szCs w:val="24"/>
        </w:rPr>
      </w:r>
      <w:r w:rsidRPr="00A35FE8">
        <w:rPr>
          <w:rFonts w:ascii="Cambria" w:hAnsi="Cambria"/>
          <w:color w:val="000000"/>
          <w:sz w:val="24"/>
          <w:szCs w:val="24"/>
        </w:rPr>
        <w:fldChar w:fldCharType="separate"/>
      </w:r>
      <w:r w:rsidRPr="00A35FE8">
        <w:rPr>
          <w:rFonts w:ascii="Cambria" w:hAnsi="Cambria"/>
          <w:noProof/>
          <w:color w:val="000000"/>
          <w:sz w:val="24"/>
          <w:szCs w:val="24"/>
        </w:rPr>
        <w:t> </w:t>
      </w:r>
      <w:r w:rsidRPr="00A35FE8">
        <w:rPr>
          <w:rFonts w:ascii="Cambria" w:hAnsi="Cambria"/>
          <w:noProof/>
          <w:color w:val="000000"/>
          <w:sz w:val="24"/>
          <w:szCs w:val="24"/>
        </w:rPr>
        <w:t> </w:t>
      </w:r>
      <w:r w:rsidRPr="00A35FE8">
        <w:rPr>
          <w:rFonts w:ascii="Cambria" w:hAnsi="Cambria"/>
          <w:noProof/>
          <w:color w:val="000000"/>
          <w:sz w:val="24"/>
          <w:szCs w:val="24"/>
        </w:rPr>
        <w:t> </w:t>
      </w:r>
      <w:r w:rsidRPr="00A35FE8">
        <w:rPr>
          <w:rFonts w:ascii="Cambria" w:hAnsi="Cambria"/>
          <w:noProof/>
          <w:color w:val="000000"/>
          <w:sz w:val="24"/>
          <w:szCs w:val="24"/>
        </w:rPr>
        <w:t> </w:t>
      </w:r>
      <w:r w:rsidRPr="00A35FE8">
        <w:rPr>
          <w:rFonts w:ascii="Cambria" w:hAnsi="Cambria"/>
          <w:noProof/>
          <w:color w:val="000000"/>
          <w:sz w:val="24"/>
          <w:szCs w:val="24"/>
        </w:rPr>
        <w:t> </w:t>
      </w:r>
      <w:r w:rsidRPr="00A35FE8">
        <w:rPr>
          <w:rFonts w:ascii="Cambria" w:hAnsi="Cambria"/>
          <w:color w:val="000000"/>
          <w:sz w:val="24"/>
          <w:szCs w:val="24"/>
        </w:rPr>
        <w:fldChar w:fldCharType="end"/>
      </w:r>
      <w:r w:rsidRPr="00A35FE8">
        <w:rPr>
          <w:rFonts w:ascii="Cambria" w:hAnsi="Cambria"/>
          <w:color w:val="000000"/>
          <w:sz w:val="24"/>
          <w:szCs w:val="24"/>
        </w:rPr>
        <w:fldChar w:fldCharType="begin">
          <w:ffData>
            <w:name w:val="Besedilo388"/>
            <w:enabled/>
            <w:calcOnExit w:val="0"/>
            <w:textInput/>
          </w:ffData>
        </w:fldChar>
      </w:r>
      <w:r w:rsidRPr="00A35FE8">
        <w:rPr>
          <w:rFonts w:ascii="Cambria" w:hAnsi="Cambria"/>
          <w:color w:val="000000"/>
          <w:sz w:val="24"/>
          <w:szCs w:val="24"/>
          <w:lang w:val="sl-SI"/>
        </w:rPr>
        <w:instrText xml:space="preserve"> FORMTEXT </w:instrText>
      </w:r>
      <w:r w:rsidRPr="00A35FE8">
        <w:rPr>
          <w:rFonts w:ascii="Cambria" w:hAnsi="Cambria"/>
          <w:color w:val="000000"/>
          <w:sz w:val="24"/>
          <w:szCs w:val="24"/>
        </w:rPr>
      </w:r>
      <w:r w:rsidRPr="00A35FE8">
        <w:rPr>
          <w:rFonts w:ascii="Cambria" w:hAnsi="Cambria"/>
          <w:color w:val="000000"/>
          <w:sz w:val="24"/>
          <w:szCs w:val="24"/>
        </w:rPr>
        <w:fldChar w:fldCharType="separate"/>
      </w:r>
      <w:r w:rsidRPr="00A35FE8">
        <w:rPr>
          <w:rFonts w:ascii="Cambria" w:hAnsi="Cambria"/>
          <w:noProof/>
          <w:color w:val="000000"/>
          <w:sz w:val="24"/>
          <w:szCs w:val="24"/>
        </w:rPr>
        <w:t> </w:t>
      </w:r>
      <w:r w:rsidRPr="00A35FE8">
        <w:rPr>
          <w:rFonts w:ascii="Cambria" w:hAnsi="Cambria"/>
          <w:noProof/>
          <w:color w:val="000000"/>
          <w:sz w:val="24"/>
          <w:szCs w:val="24"/>
        </w:rPr>
        <w:t> </w:t>
      </w:r>
      <w:r w:rsidRPr="00A35FE8">
        <w:rPr>
          <w:rFonts w:ascii="Cambria" w:hAnsi="Cambria"/>
          <w:noProof/>
          <w:color w:val="000000"/>
          <w:sz w:val="24"/>
          <w:szCs w:val="24"/>
        </w:rPr>
        <w:t> </w:t>
      </w:r>
      <w:r w:rsidRPr="00A35FE8">
        <w:rPr>
          <w:rFonts w:ascii="Cambria" w:hAnsi="Cambria"/>
          <w:noProof/>
          <w:color w:val="000000"/>
          <w:sz w:val="24"/>
          <w:szCs w:val="24"/>
        </w:rPr>
        <w:t> </w:t>
      </w:r>
      <w:r w:rsidRPr="00A35FE8">
        <w:rPr>
          <w:rFonts w:ascii="Cambria" w:hAnsi="Cambria"/>
          <w:noProof/>
          <w:color w:val="000000"/>
          <w:sz w:val="24"/>
          <w:szCs w:val="24"/>
        </w:rPr>
        <w:t> </w:t>
      </w:r>
      <w:r w:rsidRPr="00A35FE8">
        <w:rPr>
          <w:rFonts w:ascii="Cambria" w:hAnsi="Cambria"/>
          <w:color w:val="000000"/>
          <w:sz w:val="24"/>
          <w:szCs w:val="24"/>
        </w:rPr>
        <w:fldChar w:fldCharType="end"/>
      </w:r>
    </w:p>
    <w:p w:rsidR="0099625F" w:rsidRPr="00A35FE8" w:rsidRDefault="0099625F" w:rsidP="0099625F">
      <w:pPr>
        <w:pStyle w:val="Brezrazmikov"/>
        <w:rPr>
          <w:rFonts w:ascii="Cambria" w:hAnsi="Cambria"/>
          <w:sz w:val="24"/>
          <w:szCs w:val="24"/>
        </w:rPr>
      </w:pPr>
    </w:p>
    <w:p w:rsidR="0099625F" w:rsidRPr="00A35FE8" w:rsidRDefault="0099625F" w:rsidP="0099625F">
      <w:pPr>
        <w:pStyle w:val="Brezrazmikov"/>
        <w:rPr>
          <w:rFonts w:ascii="Cambria" w:hAnsi="Cambria"/>
          <w:sz w:val="24"/>
          <w:szCs w:val="24"/>
        </w:rPr>
      </w:pPr>
      <w:r w:rsidRPr="00A35FE8">
        <w:rPr>
          <w:rFonts w:ascii="Cambria" w:hAnsi="Cambria"/>
          <w:sz w:val="24"/>
          <w:szCs w:val="24"/>
        </w:rPr>
        <w:t xml:space="preserve">se </w:t>
      </w:r>
      <w:r w:rsidR="00DE609D" w:rsidRPr="00A35FE8">
        <w:rPr>
          <w:rFonts w:ascii="Cambria" w:hAnsi="Cambria"/>
          <w:sz w:val="24"/>
          <w:szCs w:val="24"/>
        </w:rPr>
        <w:t>dogovorita in skleneta naslednjI</w:t>
      </w:r>
    </w:p>
    <w:p w:rsidR="0099625F" w:rsidRPr="00A35FE8" w:rsidRDefault="0099625F" w:rsidP="0099625F">
      <w:pPr>
        <w:pStyle w:val="Brezrazmikov"/>
        <w:jc w:val="center"/>
        <w:rPr>
          <w:rFonts w:ascii="Cambria" w:hAnsi="Cambria" w:cs="LiberationSans-BoldItalic"/>
          <w:b/>
          <w:bCs/>
          <w:iCs/>
          <w:sz w:val="24"/>
          <w:szCs w:val="24"/>
        </w:rPr>
      </w:pPr>
    </w:p>
    <w:p w:rsidR="0099625F" w:rsidRPr="00A35FE8" w:rsidRDefault="00DE609D" w:rsidP="0099625F">
      <w:pPr>
        <w:pStyle w:val="Brezrazmikov"/>
        <w:jc w:val="center"/>
        <w:rPr>
          <w:rFonts w:ascii="Cambria" w:hAnsi="Cambria"/>
          <w:sz w:val="28"/>
          <w:szCs w:val="28"/>
        </w:rPr>
      </w:pPr>
      <w:r w:rsidRPr="00A35FE8">
        <w:rPr>
          <w:rFonts w:ascii="Cambria" w:hAnsi="Cambria" w:cs="LiberationSans-BoldItalic"/>
          <w:b/>
          <w:bCs/>
          <w:iCs/>
          <w:sz w:val="28"/>
          <w:szCs w:val="28"/>
        </w:rPr>
        <w:t>OKVIRNI SPORAZUM</w:t>
      </w:r>
    </w:p>
    <w:p w:rsidR="008C15D7" w:rsidRPr="00A35FE8" w:rsidRDefault="008C15D7" w:rsidP="008C15D7">
      <w:pPr>
        <w:rPr>
          <w:rFonts w:ascii="Cambria" w:hAnsi="Cambria" w:cs="Arial"/>
          <w:b/>
          <w:caps/>
          <w:sz w:val="22"/>
          <w:szCs w:val="22"/>
        </w:rPr>
      </w:pPr>
    </w:p>
    <w:p w:rsidR="00530716" w:rsidRPr="00A35FE8" w:rsidRDefault="00530716" w:rsidP="00530716">
      <w:pPr>
        <w:jc w:val="both"/>
        <w:rPr>
          <w:rFonts w:ascii="Cambria" w:hAnsi="Cambria" w:cs="Arial"/>
          <w:b/>
          <w:sz w:val="22"/>
          <w:szCs w:val="22"/>
          <w:lang w:val="pl-PL"/>
        </w:rPr>
      </w:pPr>
    </w:p>
    <w:p w:rsidR="00530716" w:rsidRPr="00A35FE8" w:rsidRDefault="00530716" w:rsidP="00530716">
      <w:pPr>
        <w:jc w:val="center"/>
        <w:rPr>
          <w:rFonts w:ascii="Cambria" w:hAnsi="Cambria" w:cs="Arial"/>
          <w:b/>
          <w:sz w:val="22"/>
          <w:szCs w:val="22"/>
          <w:lang w:val="pl-PL"/>
        </w:rPr>
      </w:pPr>
      <w:r w:rsidRPr="00A35FE8">
        <w:rPr>
          <w:rFonts w:ascii="Cambria" w:hAnsi="Cambria" w:cs="Arial"/>
          <w:b/>
          <w:sz w:val="22"/>
          <w:szCs w:val="22"/>
          <w:lang w:val="pl-PL"/>
        </w:rPr>
        <w:t>1. PREDMET SPORAZUMA</w:t>
      </w:r>
    </w:p>
    <w:p w:rsidR="00530716" w:rsidRPr="00A35FE8" w:rsidRDefault="00530716" w:rsidP="00530716">
      <w:pPr>
        <w:jc w:val="both"/>
        <w:rPr>
          <w:rFonts w:ascii="Cambria" w:hAnsi="Cambria" w:cs="Arial"/>
          <w:sz w:val="22"/>
          <w:szCs w:val="22"/>
          <w:lang w:val="pl-PL"/>
        </w:rPr>
      </w:pPr>
    </w:p>
    <w:p w:rsidR="00530716" w:rsidRPr="00A35FE8" w:rsidRDefault="00530716" w:rsidP="00530716">
      <w:pPr>
        <w:jc w:val="both"/>
        <w:rPr>
          <w:rFonts w:ascii="Cambria" w:hAnsi="Cambria" w:cs="Arial"/>
          <w:sz w:val="22"/>
          <w:szCs w:val="22"/>
        </w:rPr>
      </w:pPr>
    </w:p>
    <w:p w:rsidR="00530716" w:rsidRPr="00A35FE8" w:rsidRDefault="00530716" w:rsidP="00530716">
      <w:pPr>
        <w:pStyle w:val="Brezrazmikov"/>
        <w:jc w:val="both"/>
        <w:rPr>
          <w:rFonts w:ascii="Cambria" w:hAnsi="Cambria"/>
          <w:sz w:val="24"/>
          <w:szCs w:val="24"/>
          <w:lang w:val="sl-SI"/>
        </w:rPr>
      </w:pPr>
      <w:r w:rsidRPr="00A35FE8">
        <w:rPr>
          <w:rFonts w:ascii="Cambria" w:hAnsi="Cambria"/>
          <w:sz w:val="24"/>
          <w:szCs w:val="24"/>
          <w:lang w:val="sl-SI"/>
        </w:rPr>
        <w:t xml:space="preserve">Podpisnici sporazuma ugotavljata, da je naročnik izvedel omejeni postopek </w:t>
      </w:r>
      <w:r w:rsidRPr="00A35FE8">
        <w:rPr>
          <w:rFonts w:ascii="Cambria" w:hAnsi="Cambria"/>
          <w:sz w:val="24"/>
          <w:szCs w:val="24"/>
        </w:rPr>
        <w:t xml:space="preserve">oddaje javnega </w:t>
      </w:r>
      <w:r w:rsidRPr="00A35FE8">
        <w:rPr>
          <w:rFonts w:ascii="Cambria" w:hAnsi="Cambria"/>
          <w:color w:val="000000"/>
          <w:sz w:val="24"/>
          <w:szCs w:val="24"/>
        </w:rPr>
        <w:t xml:space="preserve">naročila </w:t>
      </w:r>
      <w:r w:rsidRPr="00A35FE8">
        <w:rPr>
          <w:rFonts w:ascii="Cambria" w:hAnsi="Cambria"/>
          <w:color w:val="000000"/>
          <w:sz w:val="24"/>
          <w:szCs w:val="24"/>
          <w:lang w:val="sl-SI"/>
        </w:rPr>
        <w:t xml:space="preserve">za </w:t>
      </w:r>
      <w:r w:rsidRPr="00A35FE8">
        <w:rPr>
          <w:rFonts w:ascii="Cambria" w:hAnsi="Cambria" w:cs="Arial"/>
          <w:b/>
          <w:caps/>
          <w:color w:val="000000"/>
          <w:sz w:val="24"/>
          <w:szCs w:val="24"/>
          <w:lang w:val="pt-BR"/>
        </w:rPr>
        <w:t>»</w:t>
      </w:r>
      <w:r w:rsidR="00057269">
        <w:rPr>
          <w:rFonts w:ascii="Cambria" w:hAnsi="Cambria" w:cs="Arial"/>
          <w:b/>
          <w:caps/>
          <w:color w:val="000000"/>
          <w:sz w:val="24"/>
          <w:szCs w:val="24"/>
        </w:rPr>
        <w:t>DOBAVA IN VZDRŽEVANJE RAČUNALNIŠKE OPREME</w:t>
      </w:r>
      <w:r w:rsidRPr="00A35FE8">
        <w:rPr>
          <w:rFonts w:ascii="Cambria" w:hAnsi="Cambria" w:cs="Arial"/>
          <w:b/>
          <w:caps/>
          <w:color w:val="000000"/>
          <w:sz w:val="24"/>
          <w:szCs w:val="24"/>
          <w:lang w:val="pt-BR"/>
        </w:rPr>
        <w:t xml:space="preserve">« </w:t>
      </w:r>
      <w:r w:rsidRPr="00A35FE8">
        <w:rPr>
          <w:rFonts w:ascii="Cambria" w:hAnsi="Cambria"/>
          <w:sz w:val="24"/>
          <w:szCs w:val="24"/>
          <w:lang w:val="sl-SI"/>
        </w:rPr>
        <w:t xml:space="preserve">na osnovi določil 41. člena in 7. </w:t>
      </w:r>
      <w:r w:rsidR="00DC02BE" w:rsidRPr="00DC02BE">
        <w:rPr>
          <w:rFonts w:ascii="Cambria" w:hAnsi="Cambria"/>
          <w:color w:val="000000" w:themeColor="text1"/>
          <w:sz w:val="24"/>
          <w:szCs w:val="24"/>
          <w:lang w:val="sl-SI"/>
        </w:rPr>
        <w:t>odstavka</w:t>
      </w:r>
      <w:r w:rsidRPr="00DC02BE">
        <w:rPr>
          <w:rFonts w:ascii="Cambria" w:hAnsi="Cambria"/>
          <w:color w:val="000000" w:themeColor="text1"/>
          <w:sz w:val="24"/>
          <w:szCs w:val="24"/>
          <w:lang w:val="sl-SI"/>
        </w:rPr>
        <w:t xml:space="preserve"> 48. člena Zakona o javnem naročanju (</w:t>
      </w:r>
      <w:r w:rsidRPr="00DC02BE">
        <w:rPr>
          <w:rFonts w:ascii="Cambria" w:hAnsi="Cambria"/>
          <w:color w:val="000000" w:themeColor="text1"/>
          <w:sz w:val="24"/>
          <w:szCs w:val="24"/>
        </w:rPr>
        <w:t>Uradni list RS, št. 91/2015; v nadaljevanju: ZJN-3</w:t>
      </w:r>
      <w:r w:rsidRPr="00DC02BE">
        <w:rPr>
          <w:rFonts w:ascii="Cambria" w:hAnsi="Cambria"/>
          <w:color w:val="000000" w:themeColor="text1"/>
          <w:sz w:val="24"/>
          <w:szCs w:val="24"/>
          <w:lang w:val="sl-SI"/>
        </w:rPr>
        <w:t xml:space="preserve">) objavljenega </w:t>
      </w:r>
      <w:r w:rsidRPr="00DC02BE">
        <w:rPr>
          <w:rFonts w:ascii="Cambria" w:hAnsi="Cambria" w:cs="Tahoma"/>
          <w:color w:val="000000" w:themeColor="text1"/>
          <w:sz w:val="24"/>
          <w:szCs w:val="24"/>
          <w:lang w:val="sl-SI"/>
        </w:rPr>
        <w:t xml:space="preserve">na Portalu javnih naročil </w:t>
      </w:r>
      <w:r w:rsidR="009D57E4" w:rsidRPr="009D57E4">
        <w:rPr>
          <w:rFonts w:ascii="Cambria" w:hAnsi="Cambria"/>
          <w:b/>
          <w:color w:val="000000" w:themeColor="text1"/>
          <w:sz w:val="24"/>
          <w:szCs w:val="24"/>
          <w:lang w:val="sl-SI"/>
        </w:rPr>
        <w:t>03.04</w:t>
      </w:r>
      <w:r w:rsidR="009D57E4" w:rsidRPr="009D57E4">
        <w:rPr>
          <w:rFonts w:ascii="Cambria" w:hAnsi="Cambria" w:cs="Arial"/>
          <w:b/>
          <w:color w:val="000000" w:themeColor="text1"/>
          <w:sz w:val="24"/>
          <w:szCs w:val="24"/>
          <w:lang w:val="sl-SI"/>
        </w:rPr>
        <w:t>.2018</w:t>
      </w:r>
      <w:r w:rsidR="009D57E4" w:rsidRPr="00F840E8">
        <w:rPr>
          <w:rFonts w:ascii="Cambria" w:hAnsi="Cambria"/>
          <w:color w:val="000000" w:themeColor="text1"/>
          <w:sz w:val="24"/>
          <w:szCs w:val="24"/>
          <w:lang w:val="sl-SI"/>
        </w:rPr>
        <w:t>, pod številko objave</w:t>
      </w:r>
      <w:r w:rsidR="009D57E4">
        <w:rPr>
          <w:rFonts w:ascii="Cambria" w:hAnsi="Cambria"/>
          <w:b/>
          <w:color w:val="000000" w:themeColor="text1"/>
          <w:sz w:val="24"/>
          <w:szCs w:val="24"/>
          <w:lang w:val="sl-SI"/>
        </w:rPr>
        <w:t xml:space="preserve"> </w:t>
      </w:r>
      <w:r w:rsidR="009D57E4" w:rsidRPr="009D57E4">
        <w:rPr>
          <w:rFonts w:ascii="Cambria" w:hAnsi="Cambria" w:cs="Arial"/>
          <w:b/>
          <w:noProof/>
          <w:color w:val="000000" w:themeColor="text1"/>
          <w:sz w:val="24"/>
          <w:szCs w:val="24"/>
          <w:lang w:val="sl-SI" w:eastAsia="sl-SI"/>
        </w:rPr>
        <w:drawing>
          <wp:inline distT="0" distB="0" distL="0" distR="0" wp14:anchorId="4190717B" wp14:editId="5D5E5F09">
            <wp:extent cx="209550" cy="104775"/>
            <wp:effectExtent l="0" t="0" r="0" b="9525"/>
            <wp:docPr id="11" name="Slika 11" descr="https://www.enarocanje.si/images/slo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www.enarocanje.si/images/slologo.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09550" cy="104775"/>
                    </a:xfrm>
                    <a:prstGeom prst="rect">
                      <a:avLst/>
                    </a:prstGeom>
                    <a:noFill/>
                    <a:ln>
                      <a:noFill/>
                    </a:ln>
                  </pic:spPr>
                </pic:pic>
              </a:graphicData>
            </a:graphic>
          </wp:inline>
        </w:drawing>
      </w:r>
      <w:r w:rsidR="009D57E4" w:rsidRPr="009D57E4">
        <w:rPr>
          <w:rFonts w:ascii="Cambria" w:hAnsi="Cambria" w:cs="Arial"/>
          <w:b/>
          <w:color w:val="000000" w:themeColor="text1"/>
          <w:sz w:val="24"/>
          <w:szCs w:val="24"/>
        </w:rPr>
        <w:t>JN002</w:t>
      </w:r>
      <w:r w:rsidR="009D57E4">
        <w:rPr>
          <w:rFonts w:ascii="Cambria" w:hAnsi="Cambria" w:cs="Arial"/>
          <w:b/>
          <w:color w:val="000000" w:themeColor="text1"/>
          <w:sz w:val="24"/>
          <w:szCs w:val="24"/>
        </w:rPr>
        <w:t xml:space="preserve">396/2018-B01, </w:t>
      </w:r>
      <w:r w:rsidR="009D57E4" w:rsidRPr="009D57E4">
        <w:rPr>
          <w:rFonts w:ascii="Cambria" w:hAnsi="Cambria" w:cs="Arial"/>
          <w:b/>
          <w:noProof/>
          <w:color w:val="000000" w:themeColor="text1"/>
          <w:sz w:val="24"/>
          <w:szCs w:val="24"/>
          <w:lang w:val="sl-SI" w:eastAsia="sl-SI"/>
        </w:rPr>
        <w:drawing>
          <wp:inline distT="0" distB="0" distL="0" distR="0" wp14:anchorId="0870D6EE" wp14:editId="6BF22932">
            <wp:extent cx="152400" cy="104775"/>
            <wp:effectExtent l="0" t="0" r="0" b="9525"/>
            <wp:docPr id="12" name="Slika 12" descr="https://www.enarocanje.si/images/eulogo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www.enarocanje.si/images/eulogo2.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52400" cy="104775"/>
                    </a:xfrm>
                    <a:prstGeom prst="rect">
                      <a:avLst/>
                    </a:prstGeom>
                    <a:noFill/>
                    <a:ln>
                      <a:noFill/>
                    </a:ln>
                  </pic:spPr>
                </pic:pic>
              </a:graphicData>
            </a:graphic>
          </wp:inline>
        </w:drawing>
      </w:r>
      <w:r w:rsidR="009D57E4" w:rsidRPr="009D57E4">
        <w:rPr>
          <w:rFonts w:ascii="Cambria" w:hAnsi="Cambria" w:cs="Arial"/>
          <w:b/>
          <w:color w:val="000000" w:themeColor="text1"/>
          <w:sz w:val="24"/>
          <w:szCs w:val="24"/>
        </w:rPr>
        <w:t>2018/S 065-144370</w:t>
      </w:r>
      <w:r w:rsidRPr="00DC02BE">
        <w:rPr>
          <w:rFonts w:ascii="Cambria" w:hAnsi="Cambria" w:cs="Tahoma"/>
          <w:color w:val="000000" w:themeColor="text1"/>
          <w:sz w:val="24"/>
          <w:szCs w:val="24"/>
          <w:lang w:val="sl-SI"/>
        </w:rPr>
        <w:t>.</w:t>
      </w:r>
      <w:r w:rsidRPr="00DC02BE">
        <w:rPr>
          <w:rFonts w:ascii="Cambria" w:hAnsi="Cambria"/>
          <w:color w:val="000000" w:themeColor="text1"/>
          <w:sz w:val="24"/>
          <w:szCs w:val="24"/>
          <w:lang w:val="sl-SI"/>
        </w:rPr>
        <w:t xml:space="preserve"> </w:t>
      </w:r>
      <w:r w:rsidRPr="00DC02BE">
        <w:rPr>
          <w:rFonts w:ascii="Cambria" w:hAnsi="Cambria" w:cs="LiberationSerif"/>
          <w:color w:val="000000" w:themeColor="text1"/>
          <w:sz w:val="24"/>
          <w:szCs w:val="24"/>
          <w:lang w:val="sl-SI"/>
        </w:rPr>
        <w:t xml:space="preserve">Naročnik je z Odločitvijo o oddaji </w:t>
      </w:r>
      <w:r w:rsidRPr="00A35FE8">
        <w:rPr>
          <w:rFonts w:ascii="Cambria" w:hAnsi="Cambria" w:cs="LiberationSerif"/>
          <w:sz w:val="24"/>
          <w:szCs w:val="24"/>
          <w:lang w:val="sl-SI"/>
        </w:rPr>
        <w:t xml:space="preserve">javnega naročila, z dne </w:t>
      </w:r>
      <w:r w:rsidRPr="00A35FE8">
        <w:rPr>
          <w:rFonts w:ascii="Cambria" w:hAnsi="Cambria"/>
          <w:sz w:val="24"/>
          <w:szCs w:val="24"/>
        </w:rPr>
        <w:fldChar w:fldCharType="begin">
          <w:ffData>
            <w:name w:val="Besedilo388"/>
            <w:enabled/>
            <w:calcOnExit w:val="0"/>
            <w:textInput/>
          </w:ffData>
        </w:fldChar>
      </w:r>
      <w:r w:rsidRPr="00A35FE8">
        <w:rPr>
          <w:rFonts w:ascii="Cambria" w:hAnsi="Cambria"/>
          <w:sz w:val="24"/>
          <w:szCs w:val="24"/>
          <w:lang w:val="da-DK"/>
        </w:rPr>
        <w:instrText xml:space="preserve"> FORMTEXT </w:instrText>
      </w:r>
      <w:r w:rsidRPr="00A35FE8">
        <w:rPr>
          <w:rFonts w:ascii="Cambria" w:hAnsi="Cambria"/>
          <w:sz w:val="24"/>
          <w:szCs w:val="24"/>
        </w:rPr>
      </w:r>
      <w:r w:rsidRPr="00A35FE8">
        <w:rPr>
          <w:rFonts w:ascii="Cambria" w:hAnsi="Cambria"/>
          <w:sz w:val="24"/>
          <w:szCs w:val="24"/>
        </w:rPr>
        <w:fldChar w:fldCharType="separate"/>
      </w:r>
      <w:r w:rsidRPr="00A35FE8">
        <w:rPr>
          <w:rFonts w:ascii="Cambria" w:hAnsi="Cambria"/>
          <w:noProof/>
          <w:sz w:val="24"/>
          <w:szCs w:val="24"/>
        </w:rPr>
        <w:t> </w:t>
      </w:r>
      <w:r w:rsidRPr="00A35FE8">
        <w:rPr>
          <w:rFonts w:ascii="Cambria" w:hAnsi="Cambria"/>
          <w:noProof/>
          <w:sz w:val="24"/>
          <w:szCs w:val="24"/>
        </w:rPr>
        <w:t> </w:t>
      </w:r>
      <w:r w:rsidRPr="00A35FE8">
        <w:rPr>
          <w:rFonts w:ascii="Cambria" w:hAnsi="Cambria"/>
          <w:noProof/>
          <w:sz w:val="24"/>
          <w:szCs w:val="24"/>
        </w:rPr>
        <w:t> </w:t>
      </w:r>
      <w:r w:rsidRPr="00A35FE8">
        <w:rPr>
          <w:rFonts w:ascii="Cambria" w:hAnsi="Cambria"/>
          <w:noProof/>
          <w:sz w:val="24"/>
          <w:szCs w:val="24"/>
        </w:rPr>
        <w:t> </w:t>
      </w:r>
      <w:r w:rsidRPr="00A35FE8">
        <w:rPr>
          <w:rFonts w:ascii="Cambria" w:hAnsi="Cambria"/>
          <w:noProof/>
          <w:sz w:val="24"/>
          <w:szCs w:val="24"/>
        </w:rPr>
        <w:t> </w:t>
      </w:r>
      <w:r w:rsidRPr="00A35FE8">
        <w:rPr>
          <w:rFonts w:ascii="Cambria" w:hAnsi="Cambria"/>
          <w:sz w:val="24"/>
          <w:szCs w:val="24"/>
        </w:rPr>
        <w:fldChar w:fldCharType="end"/>
      </w:r>
      <w:r w:rsidRPr="00A35FE8">
        <w:rPr>
          <w:rFonts w:ascii="Cambria" w:hAnsi="Cambria" w:cs="LiberationSerif"/>
          <w:sz w:val="24"/>
          <w:szCs w:val="24"/>
          <w:lang w:val="sl-SI"/>
        </w:rPr>
        <w:t>, izbral</w:t>
      </w:r>
      <w:r w:rsidRPr="00A35FE8">
        <w:rPr>
          <w:rFonts w:ascii="Cambria" w:hAnsi="Cambria" w:cs="LiberationSerif"/>
          <w:color w:val="000000"/>
          <w:sz w:val="24"/>
          <w:szCs w:val="24"/>
          <w:lang w:val="sl-SI"/>
        </w:rPr>
        <w:t xml:space="preserve"> prijavitelja</w:t>
      </w:r>
      <w:r w:rsidRPr="00A35FE8">
        <w:rPr>
          <w:rFonts w:ascii="Cambria" w:hAnsi="Cambria" w:cs="LiberationSerif"/>
          <w:color w:val="FF0000"/>
          <w:sz w:val="24"/>
          <w:szCs w:val="24"/>
          <w:lang w:val="sl-SI"/>
        </w:rPr>
        <w:t xml:space="preserve"> </w:t>
      </w:r>
      <w:r w:rsidRPr="00A35FE8">
        <w:rPr>
          <w:rFonts w:ascii="Cambria" w:hAnsi="Cambria" w:cs="LiberationSerif"/>
          <w:sz w:val="24"/>
          <w:szCs w:val="24"/>
          <w:lang w:val="sl-SI"/>
        </w:rPr>
        <w:t>kot najugodnejšega prijavitelja za izvedbo javnega naročila, ki je strokovno in tehnično sposoben izvesti naročilo po tem Okvirnem sporazumu.</w:t>
      </w:r>
    </w:p>
    <w:p w:rsidR="00530716" w:rsidRPr="00A35FE8" w:rsidRDefault="00530716" w:rsidP="00530716">
      <w:pPr>
        <w:pStyle w:val="Brezrazmikov"/>
        <w:jc w:val="both"/>
        <w:rPr>
          <w:rFonts w:ascii="Cambria" w:hAnsi="Cambria" w:cs="Arial"/>
          <w:sz w:val="24"/>
          <w:szCs w:val="24"/>
        </w:rPr>
      </w:pPr>
    </w:p>
    <w:p w:rsidR="00530716" w:rsidRPr="00A35FE8" w:rsidRDefault="00530716" w:rsidP="00530716">
      <w:pPr>
        <w:pStyle w:val="Brezrazmikov"/>
        <w:jc w:val="center"/>
        <w:rPr>
          <w:rFonts w:ascii="Cambria" w:hAnsi="Cambria" w:cs="Arial"/>
          <w:b/>
          <w:sz w:val="24"/>
          <w:szCs w:val="24"/>
          <w:lang w:val="pl-PL"/>
        </w:rPr>
      </w:pPr>
      <w:r w:rsidRPr="00A35FE8">
        <w:rPr>
          <w:rFonts w:ascii="Cambria" w:hAnsi="Cambria" w:cs="Arial"/>
          <w:b/>
          <w:sz w:val="24"/>
          <w:szCs w:val="24"/>
          <w:lang w:val="pl-PL"/>
        </w:rPr>
        <w:t>2. POGODBENI ROK</w:t>
      </w:r>
    </w:p>
    <w:p w:rsidR="00530716" w:rsidRPr="00A35FE8" w:rsidRDefault="00530716" w:rsidP="00530716">
      <w:pPr>
        <w:pStyle w:val="Brezrazmikov"/>
        <w:jc w:val="both"/>
        <w:rPr>
          <w:rFonts w:ascii="Cambria" w:hAnsi="Cambria" w:cs="Arial"/>
          <w:sz w:val="24"/>
          <w:szCs w:val="24"/>
          <w:lang w:val="pl-PL"/>
        </w:rPr>
      </w:pPr>
    </w:p>
    <w:p w:rsidR="00530716" w:rsidRPr="00A35FE8" w:rsidRDefault="00530716" w:rsidP="00530716">
      <w:pPr>
        <w:pStyle w:val="Brezrazmikov"/>
        <w:jc w:val="both"/>
        <w:rPr>
          <w:rFonts w:ascii="Cambria" w:hAnsi="Cambria" w:cs="Arial"/>
          <w:sz w:val="24"/>
          <w:szCs w:val="24"/>
          <w:lang w:val="pl-PL"/>
        </w:rPr>
      </w:pPr>
      <w:r w:rsidRPr="00A35FE8">
        <w:rPr>
          <w:rFonts w:ascii="Cambria" w:hAnsi="Cambria" w:cs="Arial"/>
          <w:sz w:val="24"/>
          <w:szCs w:val="24"/>
          <w:lang w:val="pl-PL"/>
        </w:rPr>
        <w:t xml:space="preserve">Okvirni sporazum se sklepa </w:t>
      </w:r>
      <w:r w:rsidRPr="00DC02BE">
        <w:rPr>
          <w:rFonts w:ascii="Cambria" w:hAnsi="Cambria" w:cs="Arial"/>
          <w:color w:val="000000" w:themeColor="text1"/>
          <w:sz w:val="24"/>
          <w:szCs w:val="24"/>
          <w:lang w:val="pl-PL"/>
        </w:rPr>
        <w:t>za dobo štirih let</w:t>
      </w:r>
      <w:r w:rsidR="00477E1B" w:rsidRPr="00DC02BE">
        <w:rPr>
          <w:rFonts w:ascii="Cambria" w:hAnsi="Cambria" w:cs="Arial"/>
          <w:color w:val="000000" w:themeColor="text1"/>
          <w:sz w:val="24"/>
          <w:szCs w:val="24"/>
          <w:lang w:val="pl-PL"/>
        </w:rPr>
        <w:t xml:space="preserve"> </w:t>
      </w:r>
      <w:r w:rsidR="00DC02BE" w:rsidRPr="00DC02BE">
        <w:rPr>
          <w:rFonts w:ascii="Cambria" w:hAnsi="Cambria" w:cs="Arial"/>
          <w:color w:val="000000" w:themeColor="text1"/>
          <w:sz w:val="24"/>
          <w:szCs w:val="24"/>
          <w:lang w:val="pl-PL"/>
        </w:rPr>
        <w:t>od ________</w:t>
      </w:r>
      <w:r w:rsidRPr="00DC02BE">
        <w:rPr>
          <w:rFonts w:ascii="Cambria" w:hAnsi="Cambria" w:cs="Arial"/>
          <w:color w:val="000000" w:themeColor="text1"/>
          <w:sz w:val="24"/>
          <w:szCs w:val="24"/>
          <w:lang w:val="pl-PL"/>
        </w:rPr>
        <w:t xml:space="preserve"> </w:t>
      </w:r>
      <w:r w:rsidR="00DC02BE" w:rsidRPr="00DC02BE">
        <w:rPr>
          <w:rFonts w:ascii="Cambria" w:hAnsi="Cambria" w:cs="Arial"/>
          <w:color w:val="000000" w:themeColor="text1"/>
          <w:sz w:val="24"/>
          <w:szCs w:val="24"/>
          <w:lang w:val="pl-PL"/>
        </w:rPr>
        <w:t xml:space="preserve">do________. </w:t>
      </w:r>
      <w:r w:rsidRPr="00DC02BE">
        <w:rPr>
          <w:rFonts w:ascii="Cambria" w:hAnsi="Cambria" w:cs="Arial"/>
          <w:color w:val="000000" w:themeColor="text1"/>
          <w:sz w:val="24"/>
          <w:szCs w:val="24"/>
          <w:lang w:val="pl-PL"/>
        </w:rPr>
        <w:t xml:space="preserve">Pogoji tega sporazuma so veljavni za čas trajanja sporazuma. </w:t>
      </w:r>
    </w:p>
    <w:p w:rsidR="00530716" w:rsidRPr="00A35FE8" w:rsidRDefault="00530716" w:rsidP="00530716">
      <w:pPr>
        <w:pStyle w:val="Brezrazmikov"/>
        <w:jc w:val="both"/>
        <w:rPr>
          <w:rFonts w:ascii="Cambria" w:hAnsi="Cambria" w:cs="Arial"/>
          <w:sz w:val="24"/>
          <w:szCs w:val="24"/>
          <w:lang w:val="pl-PL"/>
        </w:rPr>
      </w:pPr>
    </w:p>
    <w:p w:rsidR="00530716" w:rsidRPr="00A35FE8" w:rsidRDefault="00530716" w:rsidP="00530716">
      <w:pPr>
        <w:pStyle w:val="Brezrazmikov"/>
        <w:jc w:val="center"/>
        <w:rPr>
          <w:rFonts w:ascii="Cambria" w:hAnsi="Cambria" w:cs="Arial"/>
          <w:b/>
          <w:sz w:val="24"/>
          <w:szCs w:val="24"/>
          <w:lang w:val="pl-PL"/>
        </w:rPr>
      </w:pPr>
      <w:r w:rsidRPr="00A35FE8">
        <w:rPr>
          <w:rFonts w:ascii="Cambria" w:hAnsi="Cambria" w:cs="Arial"/>
          <w:b/>
          <w:sz w:val="24"/>
          <w:szCs w:val="24"/>
          <w:lang w:val="pl-PL"/>
        </w:rPr>
        <w:t>3. NAČIN NAROČILA</w:t>
      </w:r>
    </w:p>
    <w:p w:rsidR="00530716" w:rsidRPr="00A35FE8" w:rsidRDefault="00530716" w:rsidP="00530716">
      <w:pPr>
        <w:pStyle w:val="Brezrazmikov"/>
        <w:jc w:val="both"/>
        <w:rPr>
          <w:rFonts w:ascii="Cambria" w:hAnsi="Cambria" w:cs="Arial"/>
          <w:sz w:val="24"/>
          <w:szCs w:val="24"/>
          <w:lang w:val="pl-PL"/>
        </w:rPr>
      </w:pPr>
    </w:p>
    <w:p w:rsidR="00530716" w:rsidRPr="00A35FE8" w:rsidRDefault="00530716" w:rsidP="00530716">
      <w:pPr>
        <w:pStyle w:val="Brezrazmikov"/>
        <w:jc w:val="both"/>
        <w:rPr>
          <w:rFonts w:ascii="Cambria" w:hAnsi="Cambria" w:cs="Arial"/>
          <w:sz w:val="24"/>
          <w:szCs w:val="24"/>
          <w:lang w:val="pl-PL"/>
        </w:rPr>
      </w:pPr>
      <w:r w:rsidRPr="00A35FE8">
        <w:rPr>
          <w:rFonts w:ascii="Cambria" w:hAnsi="Cambria" w:cs="Arial"/>
          <w:sz w:val="24"/>
          <w:szCs w:val="24"/>
          <w:lang w:val="pl-PL"/>
        </w:rPr>
        <w:t>Naročnik bo v času trajanja sporazuma naročal pri dobavitelju le tiste izmed vrst blaga, za katere mu je z odločitvijo priznal sposobnost dobave.</w:t>
      </w:r>
    </w:p>
    <w:p w:rsidR="00530716" w:rsidRPr="00A35FE8" w:rsidRDefault="00530716" w:rsidP="00530716">
      <w:pPr>
        <w:pStyle w:val="Brezrazmikov"/>
        <w:jc w:val="both"/>
        <w:rPr>
          <w:rFonts w:ascii="Cambria" w:hAnsi="Cambria"/>
          <w:sz w:val="24"/>
          <w:szCs w:val="24"/>
          <w:lang w:val="it-IT"/>
        </w:rPr>
      </w:pPr>
      <w:r w:rsidRPr="00A35FE8">
        <w:rPr>
          <w:rFonts w:ascii="Cambria" w:hAnsi="Cambria"/>
          <w:sz w:val="24"/>
          <w:szCs w:val="24"/>
          <w:lang w:val="it-IT"/>
        </w:rPr>
        <w:lastRenderedPageBreak/>
        <w:t xml:space="preserve">Naročnik lahko naroča blago po telefaksu, elektronski pošti ali pisno. Na zahtevo dobavitelja mora naročilo, ki ga je posredoval po e-pošti ali telefaksu, dostaviti dobavitelju s pisno naročilnico. </w:t>
      </w:r>
    </w:p>
    <w:p w:rsidR="004467AE" w:rsidRPr="00A35FE8" w:rsidRDefault="004467AE" w:rsidP="00530716">
      <w:pPr>
        <w:pStyle w:val="Brezrazmikov"/>
        <w:jc w:val="both"/>
        <w:rPr>
          <w:rFonts w:ascii="Cambria" w:hAnsi="Cambria"/>
          <w:sz w:val="24"/>
          <w:szCs w:val="24"/>
          <w:lang w:val="it-IT"/>
        </w:rPr>
      </w:pPr>
    </w:p>
    <w:p w:rsidR="00530716" w:rsidRPr="00A35FE8" w:rsidRDefault="00530716" w:rsidP="004467AE">
      <w:pPr>
        <w:pStyle w:val="Brezrazmikov"/>
        <w:jc w:val="center"/>
        <w:rPr>
          <w:rFonts w:ascii="Cambria" w:hAnsi="Cambria" w:cs="Arial"/>
          <w:b/>
          <w:sz w:val="24"/>
          <w:szCs w:val="24"/>
          <w:lang w:val="pl-PL"/>
        </w:rPr>
      </w:pPr>
      <w:r w:rsidRPr="00A35FE8">
        <w:rPr>
          <w:rFonts w:ascii="Cambria" w:hAnsi="Cambria" w:cs="Arial"/>
          <w:b/>
          <w:sz w:val="24"/>
          <w:szCs w:val="24"/>
          <w:lang w:val="pl-PL"/>
        </w:rPr>
        <w:t>4. PLAČILNI POGOJI</w:t>
      </w:r>
    </w:p>
    <w:p w:rsidR="00530716" w:rsidRPr="00A35FE8" w:rsidRDefault="00530716" w:rsidP="00530716">
      <w:pPr>
        <w:pStyle w:val="Brezrazmikov"/>
        <w:jc w:val="both"/>
        <w:rPr>
          <w:rFonts w:ascii="Cambria" w:hAnsi="Cambria" w:cs="Arial"/>
          <w:b/>
          <w:sz w:val="24"/>
          <w:szCs w:val="24"/>
          <w:lang w:val="pl-PL"/>
        </w:rPr>
      </w:pPr>
    </w:p>
    <w:p w:rsidR="00530716" w:rsidRPr="00A35FE8" w:rsidRDefault="00530716" w:rsidP="00530716">
      <w:pPr>
        <w:pStyle w:val="Brezrazmikov"/>
        <w:jc w:val="both"/>
        <w:rPr>
          <w:rFonts w:ascii="Cambria" w:hAnsi="Cambria"/>
          <w:sz w:val="24"/>
          <w:szCs w:val="24"/>
          <w:lang w:val="it-IT"/>
        </w:rPr>
      </w:pPr>
      <w:r w:rsidRPr="00A35FE8">
        <w:rPr>
          <w:rFonts w:ascii="Cambria" w:hAnsi="Cambria"/>
          <w:sz w:val="24"/>
          <w:szCs w:val="24"/>
          <w:lang w:val="it-IT"/>
        </w:rPr>
        <w:t>Podpisnici sporazuma se dogovorita za ceno blaga na osnovi predračunov.</w:t>
      </w:r>
    </w:p>
    <w:p w:rsidR="00530716" w:rsidRPr="00A35FE8" w:rsidRDefault="00530716" w:rsidP="00530716">
      <w:pPr>
        <w:pStyle w:val="Brezrazmikov"/>
        <w:jc w:val="both"/>
        <w:rPr>
          <w:rFonts w:ascii="Cambria" w:hAnsi="Cambria"/>
          <w:sz w:val="24"/>
          <w:szCs w:val="24"/>
          <w:lang w:val="it-IT"/>
        </w:rPr>
      </w:pPr>
    </w:p>
    <w:p w:rsidR="00530716" w:rsidRPr="00A35FE8" w:rsidRDefault="00530716" w:rsidP="00530716">
      <w:pPr>
        <w:pStyle w:val="Brezrazmikov"/>
        <w:jc w:val="both"/>
        <w:rPr>
          <w:rFonts w:ascii="Cambria" w:hAnsi="Cambria"/>
          <w:sz w:val="24"/>
          <w:szCs w:val="24"/>
          <w:lang w:val="it-IT"/>
        </w:rPr>
      </w:pPr>
      <w:r w:rsidRPr="00A35FE8">
        <w:rPr>
          <w:rFonts w:ascii="Cambria" w:hAnsi="Cambria"/>
          <w:sz w:val="24"/>
          <w:szCs w:val="24"/>
          <w:lang w:val="it-IT"/>
        </w:rPr>
        <w:t xml:space="preserve">Naročnik bo dobavitelju plačeval blago oz. opremo v </w:t>
      </w:r>
      <w:r w:rsidRPr="00A35FE8">
        <w:rPr>
          <w:rFonts w:ascii="Cambria" w:hAnsi="Cambria"/>
          <w:color w:val="000000"/>
          <w:sz w:val="24"/>
          <w:szCs w:val="24"/>
          <w:lang w:val="it-IT"/>
        </w:rPr>
        <w:t>roku 30</w:t>
      </w:r>
      <w:r w:rsidRPr="00A35FE8">
        <w:rPr>
          <w:rFonts w:ascii="Cambria" w:hAnsi="Cambria"/>
          <w:color w:val="FF0000"/>
          <w:sz w:val="24"/>
          <w:szCs w:val="24"/>
          <w:lang w:val="it-IT"/>
        </w:rPr>
        <w:t xml:space="preserve"> </w:t>
      </w:r>
      <w:r w:rsidRPr="00A35FE8">
        <w:rPr>
          <w:rFonts w:ascii="Cambria" w:hAnsi="Cambria"/>
          <w:sz w:val="24"/>
          <w:szCs w:val="24"/>
          <w:lang w:val="it-IT"/>
        </w:rPr>
        <w:t xml:space="preserve">dni po dobavi in prejemu pravilno izstavljenega računa. Dobavitelj računu priloži original dobavnice, podpisane s strani naročnika in dobavitelja. </w:t>
      </w:r>
    </w:p>
    <w:p w:rsidR="00530716" w:rsidRPr="00A35FE8" w:rsidRDefault="00530716" w:rsidP="00530716">
      <w:pPr>
        <w:pStyle w:val="Brezrazmikov"/>
        <w:jc w:val="both"/>
        <w:rPr>
          <w:rFonts w:ascii="Cambria" w:hAnsi="Cambria" w:cs="Arial"/>
          <w:sz w:val="24"/>
          <w:szCs w:val="24"/>
          <w:lang w:val="it-IT"/>
        </w:rPr>
      </w:pPr>
    </w:p>
    <w:p w:rsidR="00530716" w:rsidRPr="00A35FE8" w:rsidRDefault="00530716" w:rsidP="004467AE">
      <w:pPr>
        <w:pStyle w:val="Brezrazmikov"/>
        <w:jc w:val="center"/>
        <w:rPr>
          <w:rFonts w:ascii="Cambria" w:hAnsi="Cambria" w:cs="Arial"/>
          <w:b/>
          <w:sz w:val="24"/>
          <w:szCs w:val="24"/>
          <w:lang w:val="pl-PL"/>
        </w:rPr>
      </w:pPr>
      <w:r w:rsidRPr="00A35FE8">
        <w:rPr>
          <w:rFonts w:ascii="Cambria" w:hAnsi="Cambria" w:cs="Arial"/>
          <w:b/>
          <w:sz w:val="24"/>
          <w:szCs w:val="24"/>
          <w:lang w:val="pl-PL"/>
        </w:rPr>
        <w:t>5. DOSTAVA IN PREVZEM</w:t>
      </w:r>
    </w:p>
    <w:p w:rsidR="00530716" w:rsidRPr="00A35FE8" w:rsidRDefault="00530716" w:rsidP="00530716">
      <w:pPr>
        <w:pStyle w:val="Brezrazmikov"/>
        <w:jc w:val="both"/>
        <w:rPr>
          <w:rFonts w:ascii="Cambria" w:hAnsi="Cambria" w:cs="Arial"/>
          <w:b/>
          <w:sz w:val="24"/>
          <w:szCs w:val="24"/>
          <w:lang w:val="pl-PL"/>
        </w:rPr>
      </w:pPr>
    </w:p>
    <w:p w:rsidR="00530716" w:rsidRPr="00A35FE8" w:rsidRDefault="00530716" w:rsidP="00530716">
      <w:pPr>
        <w:pStyle w:val="Brezrazmikov"/>
        <w:jc w:val="both"/>
        <w:rPr>
          <w:rFonts w:ascii="Cambria" w:hAnsi="Cambria"/>
          <w:sz w:val="24"/>
          <w:szCs w:val="24"/>
          <w:lang w:val="it-IT"/>
        </w:rPr>
      </w:pPr>
      <w:r w:rsidRPr="00A35FE8">
        <w:rPr>
          <w:rFonts w:ascii="Cambria" w:hAnsi="Cambria"/>
          <w:sz w:val="24"/>
          <w:szCs w:val="24"/>
          <w:lang w:val="it-IT"/>
        </w:rPr>
        <w:t xml:space="preserve">Dobavitelj se obvezuje, da bo na lastne stroške organiziral prevoz v skladišče naročnika. </w:t>
      </w:r>
    </w:p>
    <w:p w:rsidR="00530716" w:rsidRPr="00A35FE8" w:rsidRDefault="00530716" w:rsidP="00530716">
      <w:pPr>
        <w:pStyle w:val="Brezrazmikov"/>
        <w:jc w:val="both"/>
        <w:rPr>
          <w:rFonts w:ascii="Cambria" w:hAnsi="Cambria"/>
          <w:sz w:val="24"/>
          <w:szCs w:val="24"/>
          <w:lang w:val="it-IT"/>
        </w:rPr>
      </w:pPr>
      <w:r w:rsidRPr="00A35FE8">
        <w:rPr>
          <w:rFonts w:ascii="Cambria" w:hAnsi="Cambria"/>
          <w:sz w:val="24"/>
          <w:szCs w:val="24"/>
          <w:lang w:val="it-IT"/>
        </w:rPr>
        <w:t xml:space="preserve">Prevzem opreme se izvede v skladišču naročnika. Zamenjava posameznih delov, ki niso v skladu s predračunom dobavitelja, je možna še 8 delovnih dni po prevzemu in gre v celoti na stroške dobavitelja.  </w:t>
      </w:r>
    </w:p>
    <w:p w:rsidR="00530716" w:rsidRPr="00A35FE8" w:rsidRDefault="00530716" w:rsidP="00530716">
      <w:pPr>
        <w:pStyle w:val="Brezrazmikov"/>
        <w:jc w:val="both"/>
        <w:rPr>
          <w:rFonts w:ascii="Cambria" w:hAnsi="Cambria" w:cs="Arial"/>
          <w:b/>
          <w:sz w:val="24"/>
          <w:szCs w:val="24"/>
          <w:lang w:val="it-IT"/>
        </w:rPr>
      </w:pPr>
    </w:p>
    <w:p w:rsidR="00530716" w:rsidRPr="00A35FE8" w:rsidRDefault="00530716" w:rsidP="00530716">
      <w:pPr>
        <w:pStyle w:val="Brezrazmikov"/>
        <w:jc w:val="both"/>
        <w:rPr>
          <w:rFonts w:ascii="Cambria" w:hAnsi="Cambria" w:cs="Arial"/>
          <w:sz w:val="24"/>
          <w:szCs w:val="24"/>
          <w:lang w:val="it-IT"/>
        </w:rPr>
      </w:pPr>
      <w:r w:rsidRPr="00A35FE8">
        <w:rPr>
          <w:rFonts w:ascii="Cambria" w:hAnsi="Cambria" w:cs="Arial"/>
          <w:sz w:val="24"/>
          <w:szCs w:val="24"/>
          <w:lang w:val="it-IT"/>
        </w:rPr>
        <w:t>Dobavitelj mora hkrati z opremo naročniku izročiti še:</w:t>
      </w:r>
    </w:p>
    <w:p w:rsidR="00530716" w:rsidRPr="00A35FE8" w:rsidRDefault="00530716" w:rsidP="004467AE">
      <w:pPr>
        <w:pStyle w:val="Brezrazmikov"/>
        <w:numPr>
          <w:ilvl w:val="0"/>
          <w:numId w:val="15"/>
        </w:numPr>
        <w:jc w:val="both"/>
        <w:rPr>
          <w:rFonts w:ascii="Cambria" w:hAnsi="Cambria" w:cs="Arial"/>
          <w:sz w:val="24"/>
          <w:szCs w:val="24"/>
        </w:rPr>
      </w:pPr>
      <w:r w:rsidRPr="00A35FE8">
        <w:rPr>
          <w:rFonts w:ascii="Cambria" w:hAnsi="Cambria" w:cs="Arial"/>
          <w:sz w:val="24"/>
          <w:szCs w:val="24"/>
        </w:rPr>
        <w:t>pravilno izpolnjeno dobavnico,</w:t>
      </w:r>
    </w:p>
    <w:p w:rsidR="00530716" w:rsidRPr="00A35FE8" w:rsidRDefault="00530716" w:rsidP="004467AE">
      <w:pPr>
        <w:pStyle w:val="Brezrazmikov"/>
        <w:numPr>
          <w:ilvl w:val="0"/>
          <w:numId w:val="15"/>
        </w:numPr>
        <w:jc w:val="both"/>
        <w:rPr>
          <w:rFonts w:ascii="Cambria" w:hAnsi="Cambria" w:cs="Arial"/>
          <w:sz w:val="24"/>
          <w:szCs w:val="24"/>
          <w:lang w:val="pt-BR"/>
        </w:rPr>
      </w:pPr>
      <w:proofErr w:type="gramStart"/>
      <w:r w:rsidRPr="00A35FE8">
        <w:rPr>
          <w:rFonts w:ascii="Cambria" w:hAnsi="Cambria" w:cs="Arial"/>
          <w:sz w:val="24"/>
          <w:szCs w:val="24"/>
          <w:lang w:val="pt-BR"/>
        </w:rPr>
        <w:t>navedena</w:t>
      </w:r>
      <w:proofErr w:type="gramEnd"/>
      <w:r w:rsidRPr="00A35FE8">
        <w:rPr>
          <w:rFonts w:ascii="Cambria" w:hAnsi="Cambria" w:cs="Arial"/>
          <w:sz w:val="24"/>
          <w:szCs w:val="24"/>
          <w:lang w:val="pt-BR"/>
        </w:rPr>
        <w:t xml:space="preserve"> številka naročila  na računu in dobavnici,</w:t>
      </w:r>
    </w:p>
    <w:p w:rsidR="00530716" w:rsidRPr="00A35FE8" w:rsidRDefault="00530716" w:rsidP="004467AE">
      <w:pPr>
        <w:pStyle w:val="Brezrazmikov"/>
        <w:numPr>
          <w:ilvl w:val="0"/>
          <w:numId w:val="15"/>
        </w:numPr>
        <w:jc w:val="both"/>
        <w:rPr>
          <w:rFonts w:ascii="Cambria" w:hAnsi="Cambria" w:cs="Arial"/>
          <w:sz w:val="24"/>
          <w:szCs w:val="24"/>
          <w:lang w:val="it-IT"/>
        </w:rPr>
      </w:pPr>
      <w:r w:rsidRPr="00A35FE8">
        <w:rPr>
          <w:rFonts w:ascii="Cambria" w:hAnsi="Cambria" w:cs="Arial"/>
          <w:sz w:val="24"/>
          <w:szCs w:val="24"/>
          <w:lang w:val="it-IT"/>
        </w:rPr>
        <w:t>potrdila o poreklu opreme, razen za opremo slovenskega porekla,</w:t>
      </w:r>
    </w:p>
    <w:p w:rsidR="00530716" w:rsidRPr="00A35FE8" w:rsidRDefault="00530716" w:rsidP="004467AE">
      <w:pPr>
        <w:pStyle w:val="Brezrazmikov"/>
        <w:numPr>
          <w:ilvl w:val="0"/>
          <w:numId w:val="15"/>
        </w:numPr>
        <w:jc w:val="both"/>
        <w:rPr>
          <w:rFonts w:ascii="Cambria" w:hAnsi="Cambria" w:cs="Arial"/>
          <w:sz w:val="24"/>
          <w:szCs w:val="24"/>
        </w:rPr>
      </w:pPr>
      <w:r w:rsidRPr="00A35FE8">
        <w:rPr>
          <w:rFonts w:ascii="Cambria" w:hAnsi="Cambria" w:cs="Arial"/>
          <w:sz w:val="24"/>
          <w:szCs w:val="24"/>
        </w:rPr>
        <w:t>predpisana potrdila o atestih,</w:t>
      </w:r>
    </w:p>
    <w:p w:rsidR="00530716" w:rsidRPr="00A35FE8" w:rsidRDefault="00530716" w:rsidP="004467AE">
      <w:pPr>
        <w:pStyle w:val="Brezrazmikov"/>
        <w:numPr>
          <w:ilvl w:val="0"/>
          <w:numId w:val="15"/>
        </w:numPr>
        <w:jc w:val="both"/>
        <w:rPr>
          <w:rFonts w:ascii="Cambria" w:hAnsi="Cambria" w:cs="Arial"/>
          <w:sz w:val="24"/>
          <w:szCs w:val="24"/>
          <w:lang w:val="it-IT"/>
        </w:rPr>
      </w:pPr>
      <w:r w:rsidRPr="00A35FE8">
        <w:rPr>
          <w:rFonts w:ascii="Cambria" w:hAnsi="Cambria" w:cs="Arial"/>
          <w:sz w:val="24"/>
          <w:szCs w:val="24"/>
          <w:lang w:val="it-IT"/>
        </w:rPr>
        <w:t>podpisane in potrjene garancijske liste,</w:t>
      </w:r>
    </w:p>
    <w:p w:rsidR="00530716" w:rsidRPr="00A35FE8" w:rsidRDefault="00530716" w:rsidP="004467AE">
      <w:pPr>
        <w:pStyle w:val="Brezrazmikov"/>
        <w:numPr>
          <w:ilvl w:val="0"/>
          <w:numId w:val="15"/>
        </w:numPr>
        <w:jc w:val="both"/>
        <w:rPr>
          <w:rFonts w:ascii="Cambria" w:hAnsi="Cambria" w:cs="Arial"/>
          <w:sz w:val="24"/>
          <w:szCs w:val="24"/>
          <w:lang w:val="it-IT"/>
        </w:rPr>
      </w:pPr>
      <w:r w:rsidRPr="00A35FE8">
        <w:rPr>
          <w:rFonts w:ascii="Cambria" w:hAnsi="Cambria" w:cs="Arial"/>
          <w:sz w:val="24"/>
          <w:szCs w:val="24"/>
          <w:lang w:val="it-IT"/>
        </w:rPr>
        <w:t>tehnično dokumentacijo in navodila za uporabo,</w:t>
      </w:r>
    </w:p>
    <w:p w:rsidR="00530716" w:rsidRPr="00A35FE8" w:rsidRDefault="00530716" w:rsidP="004467AE">
      <w:pPr>
        <w:pStyle w:val="Brezrazmikov"/>
        <w:numPr>
          <w:ilvl w:val="0"/>
          <w:numId w:val="15"/>
        </w:numPr>
        <w:jc w:val="both"/>
        <w:rPr>
          <w:rFonts w:ascii="Cambria" w:hAnsi="Cambria" w:cs="Arial"/>
          <w:sz w:val="24"/>
          <w:szCs w:val="24"/>
          <w:lang w:val="it-IT"/>
        </w:rPr>
      </w:pPr>
      <w:r w:rsidRPr="00A35FE8">
        <w:rPr>
          <w:rFonts w:ascii="Cambria" w:hAnsi="Cambria" w:cs="Arial"/>
          <w:sz w:val="24"/>
          <w:szCs w:val="24"/>
          <w:lang w:val="it-IT"/>
        </w:rPr>
        <w:t>licence, dokumentacijo in medije za programsko opremo,</w:t>
      </w:r>
    </w:p>
    <w:p w:rsidR="00530716" w:rsidRPr="00A35FE8" w:rsidRDefault="00530716" w:rsidP="004467AE">
      <w:pPr>
        <w:pStyle w:val="Brezrazmikov"/>
        <w:numPr>
          <w:ilvl w:val="0"/>
          <w:numId w:val="15"/>
        </w:numPr>
        <w:jc w:val="both"/>
        <w:rPr>
          <w:rFonts w:ascii="Cambria" w:hAnsi="Cambria" w:cs="Arial"/>
          <w:sz w:val="24"/>
          <w:szCs w:val="24"/>
          <w:lang w:val="de-DE"/>
        </w:rPr>
      </w:pPr>
      <w:r w:rsidRPr="00A35FE8">
        <w:rPr>
          <w:rFonts w:ascii="Cambria" w:hAnsi="Cambria" w:cs="Arial"/>
          <w:sz w:val="24"/>
          <w:szCs w:val="24"/>
          <w:lang w:val="de-DE"/>
        </w:rPr>
        <w:t>druge dokumente, če so zahtevani.</w:t>
      </w:r>
    </w:p>
    <w:p w:rsidR="00530716" w:rsidRPr="00A35FE8" w:rsidRDefault="00530716" w:rsidP="00530716">
      <w:pPr>
        <w:pStyle w:val="Brezrazmikov"/>
        <w:jc w:val="both"/>
        <w:rPr>
          <w:rFonts w:ascii="Cambria" w:hAnsi="Cambria" w:cs="Arial"/>
          <w:b/>
          <w:sz w:val="24"/>
          <w:szCs w:val="24"/>
          <w:lang w:val="it-IT"/>
        </w:rPr>
      </w:pPr>
    </w:p>
    <w:p w:rsidR="00530716" w:rsidRPr="00A35FE8" w:rsidRDefault="00530716" w:rsidP="00530716">
      <w:pPr>
        <w:pStyle w:val="Brezrazmikov"/>
        <w:jc w:val="both"/>
        <w:rPr>
          <w:rFonts w:ascii="Cambria" w:hAnsi="Cambria" w:cs="Arial"/>
          <w:sz w:val="24"/>
          <w:szCs w:val="24"/>
          <w:lang w:val="it-IT"/>
        </w:rPr>
      </w:pPr>
      <w:r w:rsidRPr="00A35FE8">
        <w:rPr>
          <w:rFonts w:ascii="Cambria" w:hAnsi="Cambria" w:cs="Arial"/>
          <w:color w:val="000000"/>
          <w:sz w:val="24"/>
          <w:szCs w:val="24"/>
          <w:lang w:val="it-IT"/>
        </w:rPr>
        <w:t>Dobavitelj na lastne stroške izvede instalacijo</w:t>
      </w:r>
      <w:r w:rsidRPr="00A35FE8">
        <w:rPr>
          <w:rFonts w:ascii="Cambria" w:hAnsi="Cambria" w:cs="Arial"/>
          <w:sz w:val="24"/>
          <w:szCs w:val="24"/>
          <w:lang w:val="it-IT"/>
        </w:rPr>
        <w:t xml:space="preserve"> opreme na delovnem mestu naročnika na najustreznejši način, vendar najkasneje v 8 delovnih dneh </w:t>
      </w:r>
      <w:proofErr w:type="gramStart"/>
      <w:r w:rsidRPr="00A35FE8">
        <w:rPr>
          <w:rFonts w:ascii="Cambria" w:hAnsi="Cambria" w:cs="Arial"/>
          <w:sz w:val="24"/>
          <w:szCs w:val="24"/>
          <w:lang w:val="it-IT"/>
        </w:rPr>
        <w:t>od</w:t>
      </w:r>
      <w:proofErr w:type="gramEnd"/>
      <w:r w:rsidRPr="00A35FE8">
        <w:rPr>
          <w:rFonts w:ascii="Cambria" w:hAnsi="Cambria" w:cs="Arial"/>
          <w:sz w:val="24"/>
          <w:szCs w:val="24"/>
          <w:lang w:val="it-IT"/>
        </w:rPr>
        <w:t xml:space="preserve"> prevzema. Za primeren čas instalacije se dobavitelj dogovori z naročnikom.</w:t>
      </w:r>
    </w:p>
    <w:p w:rsidR="00530716" w:rsidRPr="00A35FE8" w:rsidRDefault="00530716" w:rsidP="00530716">
      <w:pPr>
        <w:pStyle w:val="Brezrazmikov"/>
        <w:jc w:val="both"/>
        <w:rPr>
          <w:rFonts w:ascii="Cambria" w:hAnsi="Cambria" w:cs="Arial"/>
          <w:b/>
          <w:sz w:val="24"/>
          <w:szCs w:val="24"/>
          <w:lang w:val="pl-PL"/>
        </w:rPr>
      </w:pPr>
    </w:p>
    <w:p w:rsidR="00530716" w:rsidRPr="00A35FE8" w:rsidRDefault="00530716" w:rsidP="004467AE">
      <w:pPr>
        <w:pStyle w:val="Brezrazmikov"/>
        <w:jc w:val="center"/>
        <w:rPr>
          <w:rFonts w:ascii="Cambria" w:hAnsi="Cambria" w:cs="Arial"/>
          <w:b/>
          <w:sz w:val="24"/>
          <w:szCs w:val="24"/>
          <w:lang w:val="pl-PL"/>
        </w:rPr>
      </w:pPr>
      <w:r w:rsidRPr="00A35FE8">
        <w:rPr>
          <w:rFonts w:ascii="Cambria" w:hAnsi="Cambria" w:cs="Arial"/>
          <w:b/>
          <w:sz w:val="24"/>
          <w:szCs w:val="24"/>
          <w:lang w:val="pl-PL"/>
        </w:rPr>
        <w:t>6.  GARANCIJE DOBAVITELJA</w:t>
      </w:r>
    </w:p>
    <w:p w:rsidR="00530716" w:rsidRPr="00A35FE8" w:rsidRDefault="00530716" w:rsidP="00530716">
      <w:pPr>
        <w:pStyle w:val="Brezrazmikov"/>
        <w:jc w:val="both"/>
        <w:rPr>
          <w:rFonts w:ascii="Cambria" w:hAnsi="Cambria" w:cs="Arial"/>
          <w:b/>
          <w:sz w:val="24"/>
          <w:szCs w:val="24"/>
          <w:lang w:val="pl-PL"/>
        </w:rPr>
      </w:pPr>
    </w:p>
    <w:p w:rsidR="00530716" w:rsidRPr="00A35FE8" w:rsidRDefault="004467AE" w:rsidP="00530716">
      <w:pPr>
        <w:pStyle w:val="Brezrazmikov"/>
        <w:jc w:val="both"/>
        <w:rPr>
          <w:rFonts w:ascii="Cambria" w:hAnsi="Cambria" w:cs="Arial"/>
          <w:sz w:val="24"/>
          <w:szCs w:val="24"/>
        </w:rPr>
      </w:pPr>
      <w:r w:rsidRPr="00A35FE8">
        <w:rPr>
          <w:rFonts w:ascii="Cambria" w:hAnsi="Cambria" w:cs="Arial"/>
          <w:sz w:val="24"/>
          <w:szCs w:val="24"/>
          <w:lang w:val="pl-PL"/>
        </w:rPr>
        <w:t xml:space="preserve">Za vso opremo </w:t>
      </w:r>
      <w:r w:rsidR="00530716" w:rsidRPr="00A35FE8">
        <w:rPr>
          <w:rFonts w:ascii="Cambria" w:hAnsi="Cambria" w:cs="Arial"/>
          <w:sz w:val="24"/>
          <w:szCs w:val="24"/>
          <w:lang w:val="pl-PL"/>
        </w:rPr>
        <w:t xml:space="preserve">daje dobavitelj 24 mesečno garancijo </w:t>
      </w:r>
      <w:r w:rsidRPr="00A35FE8">
        <w:rPr>
          <w:rFonts w:ascii="Cambria" w:hAnsi="Cambria" w:cs="Arial"/>
          <w:sz w:val="24"/>
          <w:szCs w:val="24"/>
          <w:lang w:val="pl-PL"/>
        </w:rPr>
        <w:t>za brezhibno tehnično delovanje</w:t>
      </w:r>
      <w:r w:rsidR="00530716" w:rsidRPr="00A35FE8">
        <w:rPr>
          <w:rFonts w:ascii="Cambria" w:hAnsi="Cambria" w:cs="Arial"/>
          <w:sz w:val="24"/>
          <w:szCs w:val="24"/>
          <w:lang w:val="pl-PL"/>
        </w:rPr>
        <w:t xml:space="preserve">. V primeru, da je garancijski rok proizvajalca v osnovi daljši, se šteje garancijski rok proizvajalca. Garancijski rok teče od dneva podpisa dobavnice. </w:t>
      </w:r>
    </w:p>
    <w:p w:rsidR="00530716" w:rsidRPr="00A35FE8" w:rsidRDefault="00530716" w:rsidP="00530716">
      <w:pPr>
        <w:pStyle w:val="Brezrazmikov"/>
        <w:jc w:val="both"/>
        <w:rPr>
          <w:rFonts w:ascii="Cambria" w:hAnsi="Cambria" w:cs="Arial"/>
          <w:b/>
          <w:sz w:val="24"/>
          <w:szCs w:val="24"/>
          <w:lang w:val="pl-PL"/>
        </w:rPr>
      </w:pPr>
    </w:p>
    <w:p w:rsidR="00530716" w:rsidRPr="00A35FE8" w:rsidRDefault="00530716" w:rsidP="00530716">
      <w:pPr>
        <w:pStyle w:val="Brezrazmikov"/>
        <w:jc w:val="both"/>
        <w:rPr>
          <w:rFonts w:ascii="Cambria" w:hAnsi="Cambria" w:cs="Arial"/>
          <w:sz w:val="24"/>
          <w:szCs w:val="24"/>
          <w:lang w:val="pl-PL"/>
        </w:rPr>
      </w:pPr>
      <w:r w:rsidRPr="00A35FE8">
        <w:rPr>
          <w:rFonts w:ascii="Cambria" w:hAnsi="Cambria" w:cs="Arial"/>
          <w:sz w:val="24"/>
          <w:szCs w:val="24"/>
          <w:lang w:val="pl-PL"/>
        </w:rPr>
        <w:t>Dobavitelj naročniku jamči:</w:t>
      </w:r>
    </w:p>
    <w:p w:rsidR="00530716" w:rsidRPr="00A35FE8" w:rsidRDefault="00530716" w:rsidP="004467AE">
      <w:pPr>
        <w:pStyle w:val="Brezrazmikov"/>
        <w:numPr>
          <w:ilvl w:val="0"/>
          <w:numId w:val="16"/>
        </w:numPr>
        <w:jc w:val="both"/>
        <w:rPr>
          <w:rFonts w:ascii="Cambria" w:hAnsi="Cambria" w:cs="Arial"/>
          <w:sz w:val="24"/>
          <w:szCs w:val="24"/>
          <w:lang w:val="it-IT"/>
        </w:rPr>
      </w:pPr>
      <w:r w:rsidRPr="00A35FE8">
        <w:rPr>
          <w:rFonts w:ascii="Cambria" w:hAnsi="Cambria" w:cs="Arial"/>
          <w:sz w:val="24"/>
          <w:szCs w:val="24"/>
          <w:lang w:val="it-IT"/>
        </w:rPr>
        <w:t>da je kupljena oprema nerabljena, deluje brezhibno in nima stvarnih napak,</w:t>
      </w:r>
    </w:p>
    <w:p w:rsidR="00530716" w:rsidRPr="00A35FE8" w:rsidRDefault="00530716" w:rsidP="004467AE">
      <w:pPr>
        <w:pStyle w:val="Brezrazmikov"/>
        <w:numPr>
          <w:ilvl w:val="0"/>
          <w:numId w:val="16"/>
        </w:numPr>
        <w:jc w:val="both"/>
        <w:rPr>
          <w:rFonts w:ascii="Cambria" w:hAnsi="Cambria" w:cs="Arial"/>
          <w:sz w:val="24"/>
          <w:szCs w:val="24"/>
          <w:lang w:val="it-IT"/>
        </w:rPr>
      </w:pPr>
      <w:proofErr w:type="gramStart"/>
      <w:r w:rsidRPr="00A35FE8">
        <w:rPr>
          <w:rFonts w:ascii="Cambria" w:hAnsi="Cambria" w:cs="Arial"/>
          <w:sz w:val="24"/>
          <w:szCs w:val="24"/>
          <w:lang w:val="pl-PL"/>
        </w:rPr>
        <w:t>da</w:t>
      </w:r>
      <w:proofErr w:type="gramEnd"/>
      <w:r w:rsidRPr="00A35FE8">
        <w:rPr>
          <w:rFonts w:ascii="Cambria" w:hAnsi="Cambria" w:cs="Arial"/>
          <w:sz w:val="24"/>
          <w:szCs w:val="24"/>
          <w:lang w:val="pl-PL"/>
        </w:rPr>
        <w:t xml:space="preserve"> nima pravnih napak,</w:t>
      </w:r>
    </w:p>
    <w:p w:rsidR="00530716" w:rsidRPr="00A35FE8" w:rsidRDefault="00530716" w:rsidP="004467AE">
      <w:pPr>
        <w:pStyle w:val="Brezrazmikov"/>
        <w:numPr>
          <w:ilvl w:val="0"/>
          <w:numId w:val="16"/>
        </w:numPr>
        <w:jc w:val="both"/>
        <w:rPr>
          <w:rFonts w:ascii="Cambria" w:hAnsi="Cambria" w:cs="Arial"/>
          <w:sz w:val="24"/>
          <w:szCs w:val="24"/>
          <w:lang w:val="pl-PL"/>
        </w:rPr>
      </w:pPr>
      <w:proofErr w:type="gramStart"/>
      <w:r w:rsidRPr="00A35FE8">
        <w:rPr>
          <w:rFonts w:ascii="Cambria" w:hAnsi="Cambria" w:cs="Arial"/>
          <w:sz w:val="24"/>
          <w:szCs w:val="24"/>
          <w:lang w:val="pl-PL"/>
        </w:rPr>
        <w:t>da</w:t>
      </w:r>
      <w:proofErr w:type="gramEnd"/>
      <w:r w:rsidRPr="00A35FE8">
        <w:rPr>
          <w:rFonts w:ascii="Cambria" w:hAnsi="Cambria" w:cs="Arial"/>
          <w:sz w:val="24"/>
          <w:szCs w:val="24"/>
          <w:lang w:val="pl-PL"/>
        </w:rPr>
        <w:t xml:space="preserve"> popolnoma ustreza vsem tehničnim opisom, karakteristikam in specifikacijam,</w:t>
      </w:r>
    </w:p>
    <w:p w:rsidR="00530716" w:rsidRPr="00A35FE8" w:rsidRDefault="00530716" w:rsidP="004467AE">
      <w:pPr>
        <w:pStyle w:val="Brezrazmikov"/>
        <w:numPr>
          <w:ilvl w:val="0"/>
          <w:numId w:val="16"/>
        </w:numPr>
        <w:jc w:val="both"/>
        <w:rPr>
          <w:rFonts w:ascii="Cambria" w:hAnsi="Cambria" w:cs="Arial"/>
          <w:sz w:val="24"/>
          <w:szCs w:val="24"/>
          <w:lang w:val="pl-PL"/>
        </w:rPr>
      </w:pPr>
      <w:proofErr w:type="gramStart"/>
      <w:r w:rsidRPr="00A35FE8">
        <w:rPr>
          <w:rFonts w:ascii="Cambria" w:hAnsi="Cambria" w:cs="Arial"/>
          <w:sz w:val="24"/>
          <w:szCs w:val="24"/>
          <w:lang w:val="pl-PL"/>
        </w:rPr>
        <w:t>ki</w:t>
      </w:r>
      <w:proofErr w:type="gramEnd"/>
      <w:r w:rsidRPr="00A35FE8">
        <w:rPr>
          <w:rFonts w:ascii="Cambria" w:hAnsi="Cambria" w:cs="Arial"/>
          <w:sz w:val="24"/>
          <w:szCs w:val="24"/>
          <w:lang w:val="pl-PL"/>
        </w:rPr>
        <w:t xml:space="preserve"> so bili določeni s predračunom,</w:t>
      </w:r>
    </w:p>
    <w:p w:rsidR="00530716" w:rsidRPr="00A35FE8" w:rsidRDefault="00530716" w:rsidP="004467AE">
      <w:pPr>
        <w:pStyle w:val="Brezrazmikov"/>
        <w:numPr>
          <w:ilvl w:val="0"/>
          <w:numId w:val="16"/>
        </w:numPr>
        <w:jc w:val="both"/>
        <w:rPr>
          <w:rFonts w:ascii="Cambria" w:hAnsi="Cambria" w:cs="Arial"/>
          <w:sz w:val="24"/>
          <w:szCs w:val="24"/>
          <w:lang w:val="pl-PL"/>
        </w:rPr>
      </w:pPr>
      <w:proofErr w:type="gramStart"/>
      <w:r w:rsidRPr="00A35FE8">
        <w:rPr>
          <w:rFonts w:ascii="Cambria" w:hAnsi="Cambria" w:cs="Arial"/>
          <w:sz w:val="24"/>
          <w:szCs w:val="24"/>
          <w:lang w:val="pl-PL"/>
        </w:rPr>
        <w:t>da</w:t>
      </w:r>
      <w:proofErr w:type="gramEnd"/>
      <w:r w:rsidRPr="00A35FE8">
        <w:rPr>
          <w:rFonts w:ascii="Cambria" w:hAnsi="Cambria" w:cs="Arial"/>
          <w:sz w:val="24"/>
          <w:szCs w:val="24"/>
          <w:lang w:val="pl-PL"/>
        </w:rPr>
        <w:t xml:space="preserve"> je sestavljena skrbno in kvalitetno,</w:t>
      </w:r>
    </w:p>
    <w:p w:rsidR="00530716" w:rsidRPr="00A35FE8" w:rsidRDefault="00530716" w:rsidP="004467AE">
      <w:pPr>
        <w:pStyle w:val="Brezrazmikov"/>
        <w:numPr>
          <w:ilvl w:val="0"/>
          <w:numId w:val="16"/>
        </w:numPr>
        <w:jc w:val="both"/>
        <w:rPr>
          <w:rFonts w:ascii="Cambria" w:hAnsi="Cambria" w:cs="Arial"/>
          <w:sz w:val="24"/>
          <w:szCs w:val="24"/>
          <w:lang w:val="pl-PL"/>
        </w:rPr>
      </w:pPr>
      <w:proofErr w:type="gramStart"/>
      <w:r w:rsidRPr="00A35FE8">
        <w:rPr>
          <w:rFonts w:ascii="Cambria" w:hAnsi="Cambria" w:cs="Arial"/>
          <w:sz w:val="24"/>
          <w:szCs w:val="24"/>
          <w:lang w:val="pl-PL"/>
        </w:rPr>
        <w:t>da</w:t>
      </w:r>
      <w:proofErr w:type="gramEnd"/>
      <w:r w:rsidRPr="00A35FE8">
        <w:rPr>
          <w:rFonts w:ascii="Cambria" w:hAnsi="Cambria" w:cs="Arial"/>
          <w:sz w:val="24"/>
          <w:szCs w:val="24"/>
          <w:lang w:val="pl-PL"/>
        </w:rPr>
        <w:t xml:space="preserve"> bo naročnik pridobil vse pravice, ki so vezane na opremo, dobavitelj pa bo</w:t>
      </w:r>
      <w:r w:rsidR="004467AE" w:rsidRPr="00A35FE8">
        <w:rPr>
          <w:rFonts w:ascii="Cambria" w:hAnsi="Cambria" w:cs="Arial"/>
          <w:sz w:val="24"/>
          <w:szCs w:val="24"/>
          <w:lang w:val="pl-PL"/>
        </w:rPr>
        <w:t xml:space="preserve"> </w:t>
      </w:r>
      <w:r w:rsidRPr="00A35FE8">
        <w:rPr>
          <w:rFonts w:ascii="Cambria" w:hAnsi="Cambria" w:cs="Arial"/>
          <w:sz w:val="24"/>
          <w:szCs w:val="24"/>
          <w:lang w:val="pl-PL"/>
        </w:rPr>
        <w:t>brezhibno izvrševal vse obveznosti, ki so vezane na opremo,</w:t>
      </w:r>
    </w:p>
    <w:p w:rsidR="00530716" w:rsidRPr="00A35FE8" w:rsidRDefault="00530716" w:rsidP="00530716">
      <w:pPr>
        <w:pStyle w:val="Brezrazmikov"/>
        <w:jc w:val="both"/>
        <w:rPr>
          <w:rFonts w:ascii="Cambria" w:hAnsi="Cambria" w:cs="Arial"/>
          <w:sz w:val="24"/>
          <w:szCs w:val="24"/>
          <w:lang w:val="pl-PL"/>
        </w:rPr>
      </w:pPr>
    </w:p>
    <w:p w:rsidR="00530716" w:rsidRPr="00362A1C" w:rsidRDefault="00530716" w:rsidP="00530716">
      <w:pPr>
        <w:pStyle w:val="Brezrazmikov"/>
        <w:jc w:val="both"/>
        <w:rPr>
          <w:rFonts w:ascii="Cambria" w:hAnsi="Cambria"/>
          <w:color w:val="000000" w:themeColor="text1"/>
          <w:sz w:val="24"/>
          <w:szCs w:val="24"/>
          <w:lang w:val="pl-PL"/>
        </w:rPr>
      </w:pPr>
      <w:r w:rsidRPr="00362A1C">
        <w:rPr>
          <w:rFonts w:ascii="Cambria" w:hAnsi="Cambria"/>
          <w:color w:val="000000" w:themeColor="text1"/>
          <w:sz w:val="24"/>
          <w:szCs w:val="24"/>
          <w:lang w:val="pl-PL"/>
        </w:rPr>
        <w:lastRenderedPageBreak/>
        <w:t xml:space="preserve">Jamstvo dobavitelja za skrite napake opreme velja še 180 dni po </w:t>
      </w:r>
      <w:proofErr w:type="gramStart"/>
      <w:r w:rsidRPr="00362A1C">
        <w:rPr>
          <w:rFonts w:ascii="Cambria" w:hAnsi="Cambria"/>
          <w:color w:val="000000" w:themeColor="text1"/>
          <w:sz w:val="24"/>
          <w:szCs w:val="24"/>
          <w:lang w:val="pl-PL"/>
        </w:rPr>
        <w:t>dobavi  (</w:t>
      </w:r>
      <w:proofErr w:type="gramEnd"/>
      <w:r w:rsidRPr="00362A1C">
        <w:rPr>
          <w:rFonts w:ascii="Cambria" w:hAnsi="Cambria"/>
          <w:color w:val="000000" w:themeColor="text1"/>
          <w:sz w:val="24"/>
          <w:szCs w:val="24"/>
          <w:lang w:val="pl-PL"/>
        </w:rPr>
        <w:t>šteto od dneva podpisa dobavnice). Če se v tem roku pri kateremkoli kosu dobavljene opreme pokažejo zgoraj našteta odstopanja ali napake, lahko naročnik prekine sporazum. Prav tako lahko naročnik prekine sporazum, če dobavitelj z dobavo (delno ali v celoti) zamuja za več kot 10 dni</w:t>
      </w:r>
      <w:r w:rsidR="00477E1B" w:rsidRPr="00362A1C">
        <w:rPr>
          <w:rFonts w:ascii="Cambria" w:hAnsi="Cambria"/>
          <w:color w:val="000000" w:themeColor="text1"/>
          <w:sz w:val="24"/>
          <w:szCs w:val="24"/>
          <w:lang w:val="pl-PL"/>
        </w:rPr>
        <w:t xml:space="preserve"> od</w:t>
      </w:r>
      <w:r w:rsidR="00212CE2" w:rsidRPr="00362A1C">
        <w:rPr>
          <w:rFonts w:ascii="Cambria" w:hAnsi="Cambria"/>
          <w:color w:val="000000" w:themeColor="text1"/>
          <w:sz w:val="24"/>
          <w:szCs w:val="24"/>
          <w:lang w:val="pl-PL"/>
        </w:rPr>
        <w:t xml:space="preserve"> datuma predvidenega za dobavo.</w:t>
      </w:r>
    </w:p>
    <w:p w:rsidR="00530716" w:rsidRPr="00A35FE8" w:rsidRDefault="00530716" w:rsidP="00530716">
      <w:pPr>
        <w:pStyle w:val="Brezrazmikov"/>
        <w:jc w:val="both"/>
        <w:rPr>
          <w:rFonts w:ascii="Cambria" w:hAnsi="Cambria"/>
          <w:sz w:val="24"/>
          <w:szCs w:val="24"/>
          <w:lang w:val="pl-PL"/>
        </w:rPr>
      </w:pPr>
    </w:p>
    <w:p w:rsidR="00530716" w:rsidRPr="00A35FE8" w:rsidRDefault="00530716" w:rsidP="004467AE">
      <w:pPr>
        <w:pStyle w:val="Brezrazmikov"/>
        <w:jc w:val="center"/>
        <w:rPr>
          <w:rFonts w:ascii="Cambria" w:hAnsi="Cambria"/>
          <w:b/>
          <w:sz w:val="24"/>
          <w:szCs w:val="24"/>
          <w:lang w:val="pl-PL"/>
        </w:rPr>
      </w:pPr>
      <w:r w:rsidRPr="00A35FE8">
        <w:rPr>
          <w:rFonts w:ascii="Cambria" w:hAnsi="Cambria"/>
          <w:b/>
          <w:sz w:val="24"/>
          <w:szCs w:val="24"/>
          <w:lang w:val="pl-PL"/>
        </w:rPr>
        <w:t>7.  GARANCIJE PROIZVAJALCA</w:t>
      </w:r>
    </w:p>
    <w:p w:rsidR="00530716" w:rsidRPr="00A35FE8" w:rsidRDefault="00530716" w:rsidP="00530716">
      <w:pPr>
        <w:pStyle w:val="Brezrazmikov"/>
        <w:jc w:val="both"/>
        <w:rPr>
          <w:rFonts w:ascii="Cambria" w:hAnsi="Cambria"/>
          <w:b/>
          <w:sz w:val="24"/>
          <w:szCs w:val="24"/>
          <w:lang w:val="pl-PL"/>
        </w:rPr>
      </w:pPr>
    </w:p>
    <w:p w:rsidR="00530716" w:rsidRPr="00A35FE8" w:rsidRDefault="00530716" w:rsidP="00530716">
      <w:pPr>
        <w:pStyle w:val="Brezrazmikov"/>
        <w:jc w:val="both"/>
        <w:rPr>
          <w:rFonts w:ascii="Cambria" w:hAnsi="Cambria"/>
          <w:sz w:val="24"/>
          <w:szCs w:val="24"/>
          <w:lang w:val="pl-PL"/>
        </w:rPr>
      </w:pPr>
      <w:r w:rsidRPr="00A35FE8">
        <w:rPr>
          <w:rFonts w:ascii="Cambria" w:hAnsi="Cambria"/>
          <w:sz w:val="24"/>
          <w:szCs w:val="24"/>
        </w:rPr>
        <w:t>V primeru, da proizvajalec že v osnovi daje daljšo garancijo (več kot 24 mesecev), mora samodejno veljati daljša garancija in mora biti zapisana na ponudbi oz. računu.</w:t>
      </w:r>
      <w:r w:rsidR="004467AE" w:rsidRPr="00A35FE8">
        <w:rPr>
          <w:rFonts w:ascii="Cambria" w:hAnsi="Cambria"/>
          <w:sz w:val="24"/>
          <w:szCs w:val="24"/>
        </w:rPr>
        <w:t xml:space="preserve"> </w:t>
      </w:r>
      <w:r w:rsidR="004467AE" w:rsidRPr="00A35FE8">
        <w:rPr>
          <w:rFonts w:ascii="Cambria" w:hAnsi="Cambria"/>
          <w:b/>
          <w:sz w:val="24"/>
          <w:szCs w:val="24"/>
        </w:rPr>
        <w:t xml:space="preserve">Na računu mora biti </w:t>
      </w:r>
      <w:r w:rsidR="00DC02BE" w:rsidRPr="00A35FE8">
        <w:rPr>
          <w:rFonts w:ascii="Cambria" w:hAnsi="Cambria"/>
          <w:b/>
          <w:sz w:val="24"/>
          <w:szCs w:val="24"/>
        </w:rPr>
        <w:t xml:space="preserve">vidno </w:t>
      </w:r>
      <w:r w:rsidR="004467AE" w:rsidRPr="00A35FE8">
        <w:rPr>
          <w:rFonts w:ascii="Cambria" w:hAnsi="Cambria"/>
          <w:b/>
          <w:sz w:val="24"/>
          <w:szCs w:val="24"/>
        </w:rPr>
        <w:t>napisano do kdaj velja garancija.</w:t>
      </w:r>
    </w:p>
    <w:p w:rsidR="00530716" w:rsidRPr="00A35FE8" w:rsidRDefault="00530716" w:rsidP="00530716">
      <w:pPr>
        <w:pStyle w:val="Brezrazmikov"/>
        <w:jc w:val="both"/>
        <w:rPr>
          <w:rFonts w:ascii="Cambria" w:hAnsi="Cambria" w:cs="Arial"/>
          <w:b/>
          <w:sz w:val="24"/>
          <w:szCs w:val="24"/>
          <w:lang w:val="pl-PL"/>
        </w:rPr>
      </w:pPr>
    </w:p>
    <w:p w:rsidR="00530716" w:rsidRPr="00A35FE8" w:rsidRDefault="00530716" w:rsidP="004467AE">
      <w:pPr>
        <w:pStyle w:val="Brezrazmikov"/>
        <w:jc w:val="center"/>
        <w:rPr>
          <w:rFonts w:ascii="Cambria" w:hAnsi="Cambria" w:cs="Arial"/>
          <w:b/>
          <w:sz w:val="24"/>
          <w:szCs w:val="24"/>
          <w:lang w:val="pl-PL"/>
        </w:rPr>
      </w:pPr>
      <w:r w:rsidRPr="00A35FE8">
        <w:rPr>
          <w:rFonts w:ascii="Cambria" w:hAnsi="Cambria" w:cs="Arial"/>
          <w:b/>
          <w:sz w:val="24"/>
          <w:szCs w:val="24"/>
          <w:lang w:val="pl-PL"/>
        </w:rPr>
        <w:t>8.</w:t>
      </w:r>
      <w:r w:rsidRPr="00A35FE8">
        <w:rPr>
          <w:rFonts w:ascii="Cambria" w:hAnsi="Cambria" w:cs="Arial"/>
          <w:sz w:val="24"/>
          <w:szCs w:val="24"/>
          <w:lang w:val="pl-PL"/>
        </w:rPr>
        <w:t xml:space="preserve">    </w:t>
      </w:r>
      <w:r w:rsidRPr="00A35FE8">
        <w:rPr>
          <w:rFonts w:ascii="Cambria" w:hAnsi="Cambria" w:cs="Arial"/>
          <w:b/>
          <w:sz w:val="24"/>
          <w:szCs w:val="24"/>
          <w:lang w:val="pl-PL"/>
        </w:rPr>
        <w:t>VZDRŽEVANJE V GARANCIJSKEM ROKU</w:t>
      </w:r>
    </w:p>
    <w:p w:rsidR="00530716" w:rsidRPr="00A35FE8" w:rsidRDefault="00530716" w:rsidP="00530716">
      <w:pPr>
        <w:pStyle w:val="Brezrazmikov"/>
        <w:jc w:val="both"/>
        <w:rPr>
          <w:rFonts w:ascii="Cambria" w:hAnsi="Cambria" w:cs="Arial"/>
          <w:sz w:val="24"/>
          <w:szCs w:val="24"/>
          <w:lang w:val="pl-PL"/>
        </w:rPr>
      </w:pPr>
    </w:p>
    <w:p w:rsidR="00530716" w:rsidRPr="00A35FE8" w:rsidRDefault="00530716" w:rsidP="00530716">
      <w:pPr>
        <w:pStyle w:val="Brezrazmikov"/>
        <w:jc w:val="both"/>
        <w:rPr>
          <w:rFonts w:ascii="Cambria" w:hAnsi="Cambria" w:cs="Arial"/>
          <w:sz w:val="24"/>
          <w:szCs w:val="24"/>
          <w:lang w:val="pl-PL"/>
        </w:rPr>
      </w:pPr>
      <w:r w:rsidRPr="00A35FE8">
        <w:rPr>
          <w:rFonts w:ascii="Cambria" w:hAnsi="Cambria" w:cs="Arial"/>
          <w:sz w:val="24"/>
          <w:szCs w:val="24"/>
          <w:lang w:val="pl-PL"/>
        </w:rPr>
        <w:t xml:space="preserve">V času garancijske dobe strojne in programske opreme, bo dobavitelj </w:t>
      </w:r>
      <w:proofErr w:type="gramStart"/>
      <w:r w:rsidRPr="00A35FE8">
        <w:rPr>
          <w:rFonts w:ascii="Cambria" w:hAnsi="Cambria" w:cs="Arial"/>
          <w:sz w:val="24"/>
          <w:szCs w:val="24"/>
          <w:lang w:val="pl-PL"/>
        </w:rPr>
        <w:t>na  svoje</w:t>
      </w:r>
      <w:proofErr w:type="gramEnd"/>
      <w:r w:rsidRPr="00A35FE8">
        <w:rPr>
          <w:rFonts w:ascii="Cambria" w:hAnsi="Cambria" w:cs="Arial"/>
          <w:sz w:val="24"/>
          <w:szCs w:val="24"/>
          <w:lang w:val="pl-PL"/>
        </w:rPr>
        <w:t xml:space="preserve"> stroške odpravljal vse napake in pomanjkljivosti, ki naročniku ne zagotavljajo brezhibnega delovanja opreme.</w:t>
      </w:r>
    </w:p>
    <w:p w:rsidR="00530716" w:rsidRPr="00A35FE8" w:rsidRDefault="00530716" w:rsidP="00530716">
      <w:pPr>
        <w:pStyle w:val="Brezrazmikov"/>
        <w:jc w:val="both"/>
        <w:rPr>
          <w:rFonts w:ascii="Cambria" w:hAnsi="Cambria" w:cs="Arial"/>
          <w:sz w:val="24"/>
          <w:szCs w:val="24"/>
          <w:lang w:val="pl-PL"/>
        </w:rPr>
      </w:pPr>
    </w:p>
    <w:p w:rsidR="00530716" w:rsidRPr="00A35FE8" w:rsidRDefault="00530716" w:rsidP="00530716">
      <w:pPr>
        <w:pStyle w:val="Brezrazmikov"/>
        <w:jc w:val="both"/>
        <w:rPr>
          <w:rFonts w:ascii="Cambria" w:hAnsi="Cambria" w:cs="Arial"/>
          <w:sz w:val="24"/>
          <w:szCs w:val="24"/>
          <w:lang w:val="pl-PL"/>
        </w:rPr>
      </w:pPr>
      <w:r w:rsidRPr="00A35FE8">
        <w:rPr>
          <w:rFonts w:ascii="Cambria" w:hAnsi="Cambria" w:cs="Arial"/>
          <w:sz w:val="24"/>
          <w:szCs w:val="24"/>
          <w:lang w:val="pl-PL"/>
        </w:rPr>
        <w:t>Dobavitelj bo vse ugotovljene napake in pomanjkljivosti na strojni opremi popravil v primernem roku oz., če tega ne bo mogel, bo tako opremo nadomestil z novo.</w:t>
      </w:r>
    </w:p>
    <w:p w:rsidR="00530716" w:rsidRPr="00A35FE8" w:rsidRDefault="00530716" w:rsidP="00530716">
      <w:pPr>
        <w:pStyle w:val="Brezrazmikov"/>
        <w:jc w:val="both"/>
        <w:rPr>
          <w:rFonts w:ascii="Cambria" w:hAnsi="Cambria" w:cs="Arial"/>
          <w:sz w:val="24"/>
          <w:szCs w:val="24"/>
          <w:lang w:val="pl-PL"/>
        </w:rPr>
      </w:pPr>
    </w:p>
    <w:p w:rsidR="00530716" w:rsidRPr="00A35FE8" w:rsidRDefault="00530716" w:rsidP="00530716">
      <w:pPr>
        <w:pStyle w:val="Brezrazmikov"/>
        <w:jc w:val="both"/>
        <w:rPr>
          <w:rFonts w:ascii="Cambria" w:hAnsi="Cambria" w:cs="Arial"/>
          <w:sz w:val="24"/>
          <w:szCs w:val="24"/>
          <w:lang w:val="sl-SI"/>
        </w:rPr>
      </w:pPr>
      <w:r w:rsidRPr="00A35FE8">
        <w:rPr>
          <w:rFonts w:ascii="Cambria" w:hAnsi="Cambria" w:cs="Arial"/>
          <w:sz w:val="24"/>
          <w:szCs w:val="24"/>
          <w:lang w:val="sl-SI"/>
        </w:rPr>
        <w:t>Za popravilo napak oz. za zagotavljanje brezhibnega delovanja opreme bo dobavitelj naročniku zagotovil intervencijo na poziv.</w:t>
      </w:r>
    </w:p>
    <w:p w:rsidR="00530716" w:rsidRPr="00A35FE8" w:rsidRDefault="00530716" w:rsidP="00530716">
      <w:pPr>
        <w:pStyle w:val="Brezrazmikov"/>
        <w:jc w:val="both"/>
        <w:rPr>
          <w:rFonts w:ascii="Cambria" w:hAnsi="Cambria" w:cs="Arial"/>
          <w:sz w:val="24"/>
          <w:szCs w:val="24"/>
          <w:lang w:val="sl-SI"/>
        </w:rPr>
      </w:pPr>
    </w:p>
    <w:p w:rsidR="00530716" w:rsidRPr="00A35FE8" w:rsidRDefault="00530716" w:rsidP="00530716">
      <w:pPr>
        <w:pStyle w:val="Brezrazmikov"/>
        <w:jc w:val="both"/>
        <w:rPr>
          <w:rFonts w:ascii="Cambria" w:hAnsi="Cambria" w:cs="Arial"/>
          <w:sz w:val="24"/>
          <w:szCs w:val="24"/>
          <w:lang w:val="sl-SI"/>
        </w:rPr>
      </w:pPr>
      <w:r w:rsidRPr="00A35FE8">
        <w:rPr>
          <w:rFonts w:ascii="Cambria" w:hAnsi="Cambria" w:cs="Arial"/>
          <w:sz w:val="24"/>
          <w:szCs w:val="24"/>
          <w:lang w:val="sl-SI"/>
        </w:rPr>
        <w:t>Intervencijo na poziv bo dobavitelj opravil na prijavo naročnika, ki mora vsebovati:</w:t>
      </w:r>
    </w:p>
    <w:p w:rsidR="00530716" w:rsidRPr="00A35FE8" w:rsidRDefault="00530716" w:rsidP="004467AE">
      <w:pPr>
        <w:pStyle w:val="Brezrazmikov"/>
        <w:numPr>
          <w:ilvl w:val="0"/>
          <w:numId w:val="17"/>
        </w:numPr>
        <w:jc w:val="both"/>
        <w:rPr>
          <w:rFonts w:ascii="Cambria" w:hAnsi="Cambria" w:cs="Arial"/>
          <w:sz w:val="24"/>
          <w:szCs w:val="24"/>
          <w:lang w:val="sl-SI"/>
        </w:rPr>
      </w:pPr>
      <w:r w:rsidRPr="00A35FE8">
        <w:rPr>
          <w:rFonts w:ascii="Cambria" w:hAnsi="Cambria" w:cs="Arial"/>
          <w:sz w:val="24"/>
          <w:szCs w:val="24"/>
          <w:lang w:val="sl-SI"/>
        </w:rPr>
        <w:t>ime osebe, ki prijavlja okvaro,</w:t>
      </w:r>
    </w:p>
    <w:p w:rsidR="00530716" w:rsidRPr="00A35FE8" w:rsidRDefault="00530716" w:rsidP="004467AE">
      <w:pPr>
        <w:pStyle w:val="Brezrazmikov"/>
        <w:numPr>
          <w:ilvl w:val="0"/>
          <w:numId w:val="17"/>
        </w:numPr>
        <w:jc w:val="both"/>
        <w:rPr>
          <w:rFonts w:ascii="Cambria" w:hAnsi="Cambria" w:cs="Arial"/>
          <w:sz w:val="24"/>
          <w:szCs w:val="24"/>
          <w:lang w:val="sl-SI"/>
        </w:rPr>
      </w:pPr>
      <w:r w:rsidRPr="00A35FE8">
        <w:rPr>
          <w:rFonts w:ascii="Cambria" w:hAnsi="Cambria" w:cs="Arial"/>
          <w:sz w:val="24"/>
          <w:szCs w:val="24"/>
          <w:lang w:val="sl-SI"/>
        </w:rPr>
        <w:t>naziv opreme,</w:t>
      </w:r>
    </w:p>
    <w:p w:rsidR="00530716" w:rsidRPr="00A35FE8" w:rsidRDefault="00530716" w:rsidP="004467AE">
      <w:pPr>
        <w:pStyle w:val="Brezrazmikov"/>
        <w:numPr>
          <w:ilvl w:val="0"/>
          <w:numId w:val="17"/>
        </w:numPr>
        <w:jc w:val="both"/>
        <w:rPr>
          <w:rFonts w:ascii="Cambria" w:hAnsi="Cambria" w:cs="Arial"/>
          <w:sz w:val="24"/>
          <w:szCs w:val="24"/>
          <w:lang w:val="sl-SI"/>
        </w:rPr>
      </w:pPr>
      <w:r w:rsidRPr="00A35FE8">
        <w:rPr>
          <w:rFonts w:ascii="Cambria" w:hAnsi="Cambria" w:cs="Arial"/>
          <w:sz w:val="24"/>
          <w:szCs w:val="24"/>
          <w:lang w:val="sl-SI"/>
        </w:rPr>
        <w:t>inventarna številka,</w:t>
      </w:r>
    </w:p>
    <w:p w:rsidR="00530716" w:rsidRPr="00A35FE8" w:rsidRDefault="00530716" w:rsidP="004467AE">
      <w:pPr>
        <w:pStyle w:val="Brezrazmikov"/>
        <w:numPr>
          <w:ilvl w:val="0"/>
          <w:numId w:val="17"/>
        </w:numPr>
        <w:jc w:val="both"/>
        <w:rPr>
          <w:rFonts w:ascii="Cambria" w:hAnsi="Cambria" w:cs="Arial"/>
          <w:sz w:val="24"/>
          <w:szCs w:val="24"/>
          <w:lang w:val="sl-SI"/>
        </w:rPr>
      </w:pPr>
      <w:r w:rsidRPr="00A35FE8">
        <w:rPr>
          <w:rFonts w:ascii="Cambria" w:hAnsi="Cambria" w:cs="Arial"/>
          <w:sz w:val="24"/>
          <w:szCs w:val="24"/>
          <w:lang w:val="sl-SI"/>
        </w:rPr>
        <w:t>številka računa, v primeru prijave v garancijskem roku opreme</w:t>
      </w:r>
    </w:p>
    <w:p w:rsidR="00530716" w:rsidRPr="00A35FE8" w:rsidRDefault="00530716" w:rsidP="004467AE">
      <w:pPr>
        <w:pStyle w:val="Brezrazmikov"/>
        <w:numPr>
          <w:ilvl w:val="0"/>
          <w:numId w:val="17"/>
        </w:numPr>
        <w:jc w:val="both"/>
        <w:rPr>
          <w:rFonts w:ascii="Cambria" w:hAnsi="Cambria" w:cs="Arial"/>
          <w:sz w:val="24"/>
          <w:szCs w:val="24"/>
          <w:lang w:val="sl-SI"/>
        </w:rPr>
      </w:pPr>
      <w:r w:rsidRPr="00A35FE8">
        <w:rPr>
          <w:rFonts w:ascii="Cambria" w:hAnsi="Cambria" w:cs="Arial"/>
          <w:sz w:val="24"/>
          <w:szCs w:val="24"/>
          <w:lang w:val="sl-SI"/>
        </w:rPr>
        <w:t>opis motnje in okoliščin v katerih je prišlo do napake,</w:t>
      </w:r>
    </w:p>
    <w:p w:rsidR="00530716" w:rsidRPr="00A35FE8" w:rsidRDefault="00530716" w:rsidP="004467AE">
      <w:pPr>
        <w:pStyle w:val="Brezrazmikov"/>
        <w:numPr>
          <w:ilvl w:val="0"/>
          <w:numId w:val="17"/>
        </w:numPr>
        <w:jc w:val="both"/>
        <w:rPr>
          <w:rFonts w:ascii="Cambria" w:hAnsi="Cambria" w:cs="Arial"/>
          <w:sz w:val="24"/>
          <w:szCs w:val="24"/>
          <w:lang w:val="sl-SI"/>
        </w:rPr>
      </w:pPr>
      <w:r w:rsidRPr="00A35FE8">
        <w:rPr>
          <w:rFonts w:ascii="Cambria" w:hAnsi="Cambria" w:cs="Arial"/>
          <w:sz w:val="24"/>
          <w:szCs w:val="24"/>
          <w:lang w:val="sl-SI"/>
        </w:rPr>
        <w:t>pomembnost motnje za nadaljnje delo oz. posebna želja naročnika.</w:t>
      </w:r>
    </w:p>
    <w:p w:rsidR="00530716" w:rsidRPr="00A35FE8" w:rsidRDefault="00530716" w:rsidP="00530716">
      <w:pPr>
        <w:pStyle w:val="Brezrazmikov"/>
        <w:jc w:val="both"/>
        <w:rPr>
          <w:rFonts w:ascii="Cambria" w:hAnsi="Cambria" w:cs="Arial"/>
          <w:sz w:val="24"/>
          <w:szCs w:val="24"/>
          <w:lang w:val="pl-PL"/>
        </w:rPr>
      </w:pPr>
    </w:p>
    <w:p w:rsidR="00530716" w:rsidRPr="00A35FE8" w:rsidRDefault="00530716" w:rsidP="00530716">
      <w:pPr>
        <w:pStyle w:val="Brezrazmikov"/>
        <w:jc w:val="both"/>
        <w:rPr>
          <w:rFonts w:ascii="Cambria" w:hAnsi="Cambria" w:cs="Arial"/>
          <w:sz w:val="24"/>
          <w:szCs w:val="24"/>
          <w:lang w:val="sl-SI"/>
        </w:rPr>
      </w:pPr>
      <w:r w:rsidRPr="00A35FE8">
        <w:rPr>
          <w:rFonts w:ascii="Cambria" w:hAnsi="Cambria" w:cs="Arial"/>
          <w:sz w:val="24"/>
          <w:szCs w:val="24"/>
          <w:lang w:val="sl-SI"/>
        </w:rPr>
        <w:t>Dobavitelj se zaveže, da bo za popravila dobavljene opreme v času garancijskega roka nemoteno zagotavljal servis na lastne stroške, praviloma na lokaciji naročnika in sicer:</w:t>
      </w:r>
    </w:p>
    <w:p w:rsidR="00530716" w:rsidRPr="00A35FE8" w:rsidRDefault="00530716" w:rsidP="004467AE">
      <w:pPr>
        <w:pStyle w:val="Brezrazmikov"/>
        <w:numPr>
          <w:ilvl w:val="0"/>
          <w:numId w:val="18"/>
        </w:numPr>
        <w:jc w:val="both"/>
        <w:rPr>
          <w:rFonts w:ascii="Cambria" w:hAnsi="Cambria" w:cs="Arial"/>
          <w:sz w:val="24"/>
          <w:szCs w:val="24"/>
          <w:lang w:val="sl-SI"/>
        </w:rPr>
      </w:pPr>
      <w:r w:rsidRPr="00A35FE8">
        <w:rPr>
          <w:rFonts w:ascii="Cambria" w:hAnsi="Cambria" w:cs="Arial"/>
          <w:sz w:val="24"/>
          <w:szCs w:val="24"/>
          <w:lang w:val="sl-SI"/>
        </w:rPr>
        <w:t>po prejetju e-sporočila o prijavi napake bo najkasneje v roku enega delovnega dne naročnika pisno (e-sporočilo) obvestil, da je prijava sprejeta in sporočil okvirni čas svojega prihoda,</w:t>
      </w:r>
    </w:p>
    <w:p w:rsidR="00530716" w:rsidRPr="00A35FE8" w:rsidRDefault="00530716" w:rsidP="004467AE">
      <w:pPr>
        <w:pStyle w:val="Brezrazmikov"/>
        <w:numPr>
          <w:ilvl w:val="0"/>
          <w:numId w:val="18"/>
        </w:numPr>
        <w:jc w:val="both"/>
        <w:rPr>
          <w:rFonts w:ascii="Cambria" w:hAnsi="Cambria" w:cs="Arial"/>
          <w:sz w:val="24"/>
          <w:szCs w:val="24"/>
          <w:lang w:val="pl-PL"/>
        </w:rPr>
      </w:pPr>
      <w:proofErr w:type="gramStart"/>
      <w:r w:rsidRPr="00A35FE8">
        <w:rPr>
          <w:rFonts w:ascii="Cambria" w:hAnsi="Cambria" w:cs="Arial"/>
          <w:sz w:val="24"/>
          <w:szCs w:val="24"/>
          <w:lang w:val="pl-PL"/>
        </w:rPr>
        <w:t>da</w:t>
      </w:r>
      <w:proofErr w:type="gramEnd"/>
      <w:r w:rsidRPr="00A35FE8">
        <w:rPr>
          <w:rFonts w:ascii="Cambria" w:hAnsi="Cambria" w:cs="Arial"/>
          <w:sz w:val="24"/>
          <w:szCs w:val="24"/>
          <w:lang w:val="pl-PL"/>
        </w:rPr>
        <w:t xml:space="preserve"> bo opravil pregled in usposobil okvarjeno opremo na mestu, kjer se oprema nahaja, če je to mogoče,</w:t>
      </w:r>
    </w:p>
    <w:p w:rsidR="00530716" w:rsidRPr="00A35FE8" w:rsidRDefault="00530716" w:rsidP="004467AE">
      <w:pPr>
        <w:pStyle w:val="Brezrazmikov"/>
        <w:numPr>
          <w:ilvl w:val="0"/>
          <w:numId w:val="18"/>
        </w:numPr>
        <w:jc w:val="both"/>
        <w:rPr>
          <w:rFonts w:ascii="Cambria" w:hAnsi="Cambria" w:cs="Arial"/>
          <w:sz w:val="24"/>
          <w:szCs w:val="24"/>
          <w:lang w:val="pl-PL"/>
        </w:rPr>
      </w:pPr>
      <w:proofErr w:type="gramStart"/>
      <w:r w:rsidRPr="00A35FE8">
        <w:rPr>
          <w:rFonts w:ascii="Cambria" w:hAnsi="Cambria" w:cs="Arial"/>
          <w:sz w:val="24"/>
          <w:szCs w:val="24"/>
          <w:lang w:val="pl-PL"/>
        </w:rPr>
        <w:t>da</w:t>
      </w:r>
      <w:proofErr w:type="gramEnd"/>
      <w:r w:rsidRPr="00A35FE8">
        <w:rPr>
          <w:rFonts w:ascii="Cambria" w:hAnsi="Cambria" w:cs="Arial"/>
          <w:sz w:val="24"/>
          <w:szCs w:val="24"/>
          <w:lang w:val="pl-PL"/>
        </w:rPr>
        <w:t xml:space="preserve"> bo v nasprotnem primeru okvarjeno opremo odnesel v popravilo in o tem izdal ustrezno pisno potrdilo in v roku enega delovnega dne naročnika obvestil o okvirnem času popravila opreme,</w:t>
      </w:r>
    </w:p>
    <w:p w:rsidR="00530716" w:rsidRPr="00A35FE8" w:rsidRDefault="00530716" w:rsidP="004467AE">
      <w:pPr>
        <w:pStyle w:val="Brezrazmikov"/>
        <w:numPr>
          <w:ilvl w:val="0"/>
          <w:numId w:val="18"/>
        </w:numPr>
        <w:jc w:val="both"/>
        <w:rPr>
          <w:rFonts w:ascii="Cambria" w:hAnsi="Cambria" w:cs="Arial"/>
          <w:sz w:val="24"/>
          <w:szCs w:val="24"/>
          <w:lang w:val="pl-PL"/>
        </w:rPr>
      </w:pPr>
      <w:proofErr w:type="gramStart"/>
      <w:r w:rsidRPr="00A35FE8">
        <w:rPr>
          <w:rFonts w:ascii="Cambria" w:hAnsi="Cambria" w:cs="Arial"/>
          <w:sz w:val="24"/>
          <w:szCs w:val="24"/>
          <w:lang w:val="pl-PL"/>
        </w:rPr>
        <w:t>da</w:t>
      </w:r>
      <w:proofErr w:type="gramEnd"/>
      <w:r w:rsidRPr="00A35FE8">
        <w:rPr>
          <w:rFonts w:ascii="Cambria" w:hAnsi="Cambria" w:cs="Arial"/>
          <w:sz w:val="24"/>
          <w:szCs w:val="24"/>
          <w:lang w:val="pl-PL"/>
        </w:rPr>
        <w:t xml:space="preserve"> bo popravljeno opremo dostavil na delovno mesto in jo tam preizkusil ob prisotnosti lastnika opreme oziroma njegovega predstavnika,</w:t>
      </w:r>
    </w:p>
    <w:p w:rsidR="004467AE" w:rsidRPr="00A35FE8" w:rsidRDefault="00530716" w:rsidP="004467AE">
      <w:pPr>
        <w:pStyle w:val="Brezrazmikov"/>
        <w:numPr>
          <w:ilvl w:val="0"/>
          <w:numId w:val="18"/>
        </w:numPr>
        <w:jc w:val="both"/>
        <w:rPr>
          <w:rFonts w:ascii="Cambria" w:hAnsi="Cambria" w:cs="Arial"/>
          <w:sz w:val="24"/>
          <w:szCs w:val="24"/>
          <w:lang w:val="pl-PL"/>
        </w:rPr>
      </w:pPr>
      <w:proofErr w:type="gramStart"/>
      <w:r w:rsidRPr="00A35FE8">
        <w:rPr>
          <w:rFonts w:ascii="Cambria" w:hAnsi="Cambria" w:cs="Arial"/>
          <w:sz w:val="24"/>
          <w:szCs w:val="24"/>
          <w:lang w:val="pl-PL"/>
        </w:rPr>
        <w:t>da</w:t>
      </w:r>
      <w:proofErr w:type="gramEnd"/>
      <w:r w:rsidRPr="00A35FE8">
        <w:rPr>
          <w:rFonts w:ascii="Cambria" w:hAnsi="Cambria" w:cs="Arial"/>
          <w:sz w:val="24"/>
          <w:szCs w:val="24"/>
          <w:lang w:val="pl-PL"/>
        </w:rPr>
        <w:t xml:space="preserve"> bo za vsako popravilo izdal poročilo o vzroku in odpravi napake (tudi če je oprema v garanciji). Kopija poročila je obvezna priloga računu,</w:t>
      </w:r>
    </w:p>
    <w:p w:rsidR="00530716" w:rsidRPr="00A35FE8" w:rsidRDefault="00530716" w:rsidP="004467AE">
      <w:pPr>
        <w:pStyle w:val="Brezrazmikov"/>
        <w:numPr>
          <w:ilvl w:val="0"/>
          <w:numId w:val="18"/>
        </w:numPr>
        <w:jc w:val="both"/>
        <w:rPr>
          <w:rFonts w:ascii="Cambria" w:hAnsi="Cambria" w:cs="Arial"/>
          <w:sz w:val="24"/>
          <w:szCs w:val="24"/>
          <w:lang w:val="pl-PL"/>
        </w:rPr>
      </w:pPr>
      <w:proofErr w:type="gramStart"/>
      <w:r w:rsidRPr="00A35FE8">
        <w:rPr>
          <w:rFonts w:ascii="Cambria" w:hAnsi="Cambria" w:cs="Arial"/>
          <w:sz w:val="24"/>
          <w:szCs w:val="24"/>
          <w:lang w:val="pl-PL"/>
        </w:rPr>
        <w:t>v</w:t>
      </w:r>
      <w:proofErr w:type="gramEnd"/>
      <w:r w:rsidRPr="00A35FE8">
        <w:rPr>
          <w:rFonts w:ascii="Cambria" w:hAnsi="Cambria" w:cs="Arial"/>
          <w:sz w:val="24"/>
          <w:szCs w:val="24"/>
          <w:lang w:val="pl-PL"/>
        </w:rPr>
        <w:t xml:space="preserve"> primeru, da naročnik ne more shajati brez opreme, ki je v garancijskem popravilu, se z dobaviteljem dogovorita za ustrezno, začasno nadomestno opremo.</w:t>
      </w:r>
    </w:p>
    <w:p w:rsidR="00530716" w:rsidRPr="00A35FE8" w:rsidRDefault="00530716" w:rsidP="00530716">
      <w:pPr>
        <w:pStyle w:val="Brezrazmikov"/>
        <w:jc w:val="both"/>
        <w:rPr>
          <w:rFonts w:ascii="Cambria" w:hAnsi="Cambria" w:cs="Arial"/>
          <w:sz w:val="24"/>
          <w:szCs w:val="24"/>
          <w:lang w:val="pl-PL"/>
        </w:rPr>
      </w:pPr>
    </w:p>
    <w:p w:rsidR="00DA5029" w:rsidRDefault="00DA5029" w:rsidP="00530716">
      <w:pPr>
        <w:pStyle w:val="Brezrazmikov"/>
        <w:jc w:val="both"/>
        <w:rPr>
          <w:rFonts w:ascii="Cambria" w:hAnsi="Cambria" w:cs="Arial"/>
          <w:sz w:val="24"/>
          <w:szCs w:val="24"/>
          <w:lang w:val="sl-SI"/>
        </w:rPr>
      </w:pPr>
    </w:p>
    <w:p w:rsidR="00530716" w:rsidRPr="00A35FE8" w:rsidRDefault="00530716" w:rsidP="00530716">
      <w:pPr>
        <w:pStyle w:val="Brezrazmikov"/>
        <w:jc w:val="both"/>
        <w:rPr>
          <w:rFonts w:ascii="Cambria" w:hAnsi="Cambria" w:cs="Arial"/>
          <w:sz w:val="24"/>
          <w:szCs w:val="24"/>
          <w:lang w:val="sl-SI"/>
        </w:rPr>
      </w:pPr>
      <w:r w:rsidRPr="00A35FE8">
        <w:rPr>
          <w:rFonts w:ascii="Cambria" w:hAnsi="Cambria" w:cs="Arial"/>
          <w:sz w:val="24"/>
          <w:szCs w:val="24"/>
          <w:lang w:val="sl-SI"/>
        </w:rPr>
        <w:t xml:space="preserve">V garancijski dobi se zahteva: </w:t>
      </w:r>
    </w:p>
    <w:p w:rsidR="00530716" w:rsidRPr="00DA5029" w:rsidRDefault="00530716" w:rsidP="004467AE">
      <w:pPr>
        <w:pStyle w:val="Brezrazmikov"/>
        <w:numPr>
          <w:ilvl w:val="0"/>
          <w:numId w:val="19"/>
        </w:numPr>
        <w:jc w:val="both"/>
        <w:rPr>
          <w:rFonts w:ascii="Cambria" w:hAnsi="Cambria" w:cs="Arial"/>
          <w:color w:val="000000" w:themeColor="text1"/>
          <w:sz w:val="24"/>
          <w:szCs w:val="24"/>
          <w:lang w:val="sl-SI"/>
        </w:rPr>
      </w:pPr>
      <w:r w:rsidRPr="00DA5029">
        <w:rPr>
          <w:rFonts w:ascii="Cambria" w:hAnsi="Cambria" w:cs="Arial"/>
          <w:color w:val="000000" w:themeColor="text1"/>
          <w:sz w:val="24"/>
          <w:szCs w:val="24"/>
          <w:lang w:val="sl-SI"/>
        </w:rPr>
        <w:t xml:space="preserve">vzdrževanje osebnih računalnikov, osebnih računalnikov Apple, dodatnih in rezervnih delov za osebne računalnike, monitorje, prenosne računalnike, prenosne računalnike Apple, namizne tiskalnike in večnamenske naprave, potrošni material, (sklop 1) in sicer, odzivni čas 1 dan, odprava napake v 5 delovnih dneh, </w:t>
      </w:r>
    </w:p>
    <w:p w:rsidR="00530716" w:rsidRPr="00DA5029" w:rsidRDefault="00530716" w:rsidP="004467AE">
      <w:pPr>
        <w:pStyle w:val="Brezrazmikov"/>
        <w:numPr>
          <w:ilvl w:val="0"/>
          <w:numId w:val="19"/>
        </w:numPr>
        <w:jc w:val="both"/>
        <w:rPr>
          <w:rFonts w:ascii="Cambria" w:hAnsi="Cambria" w:cs="Arial"/>
          <w:color w:val="000000" w:themeColor="text1"/>
          <w:sz w:val="24"/>
          <w:szCs w:val="24"/>
          <w:lang w:val="sl-SI"/>
        </w:rPr>
      </w:pPr>
      <w:r w:rsidRPr="00DA5029">
        <w:rPr>
          <w:rFonts w:ascii="Cambria" w:hAnsi="Cambria" w:cs="Arial"/>
          <w:color w:val="000000" w:themeColor="text1"/>
          <w:sz w:val="24"/>
          <w:szCs w:val="24"/>
          <w:lang w:val="sl-SI"/>
        </w:rPr>
        <w:t>b</w:t>
      </w:r>
      <w:r w:rsidRPr="00DA5029">
        <w:rPr>
          <w:rFonts w:ascii="Cambria" w:hAnsi="Cambria" w:cs="Arial"/>
          <w:color w:val="000000" w:themeColor="text1"/>
          <w:sz w:val="24"/>
          <w:szCs w:val="24"/>
          <w:lang w:val="pl-PL"/>
        </w:rPr>
        <w:t>rezplačno tehnično podporo preko računalniške izmenjave podatkov ali telefonske povezave vsaj 3 mesece po končani namestitvi in končnem prevzemu opreme.</w:t>
      </w:r>
    </w:p>
    <w:p w:rsidR="00530716" w:rsidRPr="00A35FE8" w:rsidRDefault="00530716" w:rsidP="00530716">
      <w:pPr>
        <w:pStyle w:val="Brezrazmikov"/>
        <w:jc w:val="both"/>
        <w:rPr>
          <w:rFonts w:ascii="Cambria" w:hAnsi="Cambria" w:cs="Arial"/>
          <w:sz w:val="24"/>
          <w:szCs w:val="24"/>
          <w:lang w:val="pl-PL"/>
        </w:rPr>
      </w:pPr>
    </w:p>
    <w:p w:rsidR="00530716" w:rsidRPr="00A35FE8" w:rsidRDefault="00DC02BE" w:rsidP="00530716">
      <w:pPr>
        <w:pStyle w:val="Brezrazmikov"/>
        <w:jc w:val="both"/>
        <w:rPr>
          <w:rFonts w:ascii="Cambria" w:hAnsi="Cambria" w:cs="Arial"/>
          <w:sz w:val="24"/>
          <w:szCs w:val="24"/>
          <w:lang w:val="pl-PL"/>
        </w:rPr>
      </w:pPr>
      <w:r>
        <w:rPr>
          <w:rFonts w:ascii="Cambria" w:hAnsi="Cambria" w:cs="Arial"/>
          <w:sz w:val="24"/>
          <w:szCs w:val="24"/>
          <w:lang w:val="pl-PL"/>
        </w:rPr>
        <w:t xml:space="preserve">Če oprema ni </w:t>
      </w:r>
      <w:r w:rsidR="00530716" w:rsidRPr="00A35FE8">
        <w:rPr>
          <w:rFonts w:ascii="Cambria" w:hAnsi="Cambria" w:cs="Arial"/>
          <w:sz w:val="24"/>
          <w:szCs w:val="24"/>
          <w:lang w:val="pl-PL"/>
        </w:rPr>
        <w:t xml:space="preserve">popravljena v roku 5 delovnih dni, mora dobavitelj naročniku po preteku tega roka za čas popravila zagotoviti enakovredno nadomestno opremo. V tem primeru se garancijski rok podaljša za čas popravila. </w:t>
      </w:r>
    </w:p>
    <w:p w:rsidR="00530716" w:rsidRPr="00A35FE8" w:rsidRDefault="00530716" w:rsidP="00530716">
      <w:pPr>
        <w:pStyle w:val="Brezrazmikov"/>
        <w:jc w:val="both"/>
        <w:rPr>
          <w:rFonts w:ascii="Cambria" w:hAnsi="Cambria" w:cs="Arial"/>
          <w:sz w:val="24"/>
          <w:szCs w:val="24"/>
          <w:lang w:val="pl-PL"/>
        </w:rPr>
      </w:pPr>
    </w:p>
    <w:p w:rsidR="00530716" w:rsidRPr="00A35FE8" w:rsidRDefault="00530716" w:rsidP="00530716">
      <w:pPr>
        <w:pStyle w:val="Brezrazmikov"/>
        <w:jc w:val="both"/>
        <w:rPr>
          <w:rFonts w:ascii="Cambria" w:hAnsi="Cambria" w:cs="Arial"/>
          <w:sz w:val="24"/>
          <w:szCs w:val="24"/>
          <w:lang w:val="pl-PL"/>
        </w:rPr>
      </w:pPr>
      <w:r w:rsidRPr="00A35FE8">
        <w:rPr>
          <w:rFonts w:ascii="Cambria" w:hAnsi="Cambria" w:cs="Arial"/>
          <w:sz w:val="24"/>
          <w:szCs w:val="24"/>
          <w:lang w:val="pl-PL"/>
        </w:rPr>
        <w:t>Dobavitelj se zaveže, da bo v primeru, če bo popravilo opreme trajalo več kot 10 dni, oziroma, če se bo napaka na posameznem kosu opreme ponovila najmanj trikrat, tako opremo zamenjal z enakovredno novo opremo. Vsi transportni in dru</w:t>
      </w:r>
      <w:r w:rsidR="00DC02BE">
        <w:rPr>
          <w:rFonts w:ascii="Cambria" w:hAnsi="Cambria" w:cs="Arial"/>
          <w:sz w:val="24"/>
          <w:szCs w:val="24"/>
          <w:lang w:val="pl-PL"/>
        </w:rPr>
        <w:t xml:space="preserve">gi stroški v zvezi s popravili </w:t>
      </w:r>
      <w:r w:rsidRPr="00A35FE8">
        <w:rPr>
          <w:rFonts w:ascii="Cambria" w:hAnsi="Cambria" w:cs="Arial"/>
          <w:sz w:val="24"/>
          <w:szCs w:val="24"/>
          <w:lang w:val="pl-PL"/>
        </w:rPr>
        <w:t>v času garancijskega roka bremenijo dobavitelja.</w:t>
      </w:r>
    </w:p>
    <w:p w:rsidR="00530716" w:rsidRPr="00A35FE8" w:rsidRDefault="00530716" w:rsidP="00530716">
      <w:pPr>
        <w:pStyle w:val="Brezrazmikov"/>
        <w:jc w:val="both"/>
        <w:rPr>
          <w:rFonts w:ascii="Cambria" w:hAnsi="Cambria" w:cs="Arial"/>
          <w:sz w:val="24"/>
          <w:szCs w:val="24"/>
          <w:lang w:val="pl-PL"/>
        </w:rPr>
      </w:pPr>
    </w:p>
    <w:p w:rsidR="00530716" w:rsidRPr="00A35FE8" w:rsidRDefault="004467AE" w:rsidP="004467AE">
      <w:pPr>
        <w:pStyle w:val="Brezrazmikov"/>
        <w:jc w:val="center"/>
        <w:rPr>
          <w:rFonts w:ascii="Cambria" w:hAnsi="Cambria" w:cs="Arial"/>
          <w:b/>
          <w:sz w:val="24"/>
          <w:szCs w:val="24"/>
          <w:lang w:val="pl-PL"/>
        </w:rPr>
      </w:pPr>
      <w:r w:rsidRPr="00A35FE8">
        <w:rPr>
          <w:rFonts w:ascii="Cambria" w:hAnsi="Cambria" w:cs="Arial"/>
          <w:b/>
          <w:sz w:val="24"/>
          <w:szCs w:val="24"/>
          <w:lang w:val="pl-PL"/>
        </w:rPr>
        <w:t xml:space="preserve">9. </w:t>
      </w:r>
      <w:r w:rsidR="00530716" w:rsidRPr="00A35FE8">
        <w:rPr>
          <w:rFonts w:ascii="Cambria" w:hAnsi="Cambria" w:cs="Arial"/>
          <w:b/>
          <w:sz w:val="24"/>
          <w:szCs w:val="24"/>
          <w:lang w:val="pl-PL"/>
        </w:rPr>
        <w:t>VZDRŽEVANJE PO POTEKU GARANCIJSKEGA ROKA</w:t>
      </w:r>
    </w:p>
    <w:p w:rsidR="00530716" w:rsidRPr="00A35FE8" w:rsidRDefault="00530716" w:rsidP="00530716">
      <w:pPr>
        <w:pStyle w:val="Brezrazmikov"/>
        <w:jc w:val="both"/>
        <w:rPr>
          <w:rFonts w:ascii="Cambria" w:hAnsi="Cambria" w:cs="Arial"/>
          <w:b/>
          <w:sz w:val="24"/>
          <w:szCs w:val="24"/>
          <w:lang w:val="pl-PL"/>
        </w:rPr>
      </w:pPr>
    </w:p>
    <w:p w:rsidR="00530716" w:rsidRPr="00A35FE8" w:rsidRDefault="00530716" w:rsidP="00530716">
      <w:pPr>
        <w:pStyle w:val="Brezrazmikov"/>
        <w:jc w:val="both"/>
        <w:rPr>
          <w:rFonts w:ascii="Cambria" w:hAnsi="Cambria" w:cs="Arial"/>
          <w:sz w:val="24"/>
          <w:szCs w:val="24"/>
          <w:lang w:val="pl-PL"/>
        </w:rPr>
      </w:pPr>
      <w:r w:rsidRPr="00A35FE8">
        <w:rPr>
          <w:rFonts w:ascii="Cambria" w:hAnsi="Cambria" w:cs="Arial"/>
          <w:sz w:val="24"/>
          <w:szCs w:val="24"/>
          <w:lang w:val="pl-PL"/>
        </w:rPr>
        <w:t xml:space="preserve">Dobavitelj se zavezuje, da bo vsaj še 5 let od datuma dobave opreme zagotavljal nadomestne dele ter servis. V primeru, da dobavitelj ne more izpolniti teh obveznosti, je dolžan </w:t>
      </w:r>
      <w:r w:rsidR="00DC02BE">
        <w:rPr>
          <w:rFonts w:ascii="Cambria" w:hAnsi="Cambria" w:cs="Arial"/>
          <w:sz w:val="24"/>
          <w:szCs w:val="24"/>
          <w:lang w:val="pl-PL"/>
        </w:rPr>
        <w:t xml:space="preserve">naročniku povrniti vse stroške </w:t>
      </w:r>
      <w:r w:rsidRPr="00A35FE8">
        <w:rPr>
          <w:rFonts w:ascii="Cambria" w:hAnsi="Cambria" w:cs="Arial"/>
          <w:sz w:val="24"/>
          <w:szCs w:val="24"/>
          <w:lang w:val="pl-PL"/>
        </w:rPr>
        <w:t>in škodo, ki bi jih naročnik zaradi tega utrpel.</w:t>
      </w:r>
    </w:p>
    <w:p w:rsidR="00530716" w:rsidRPr="00A35FE8" w:rsidRDefault="00530716" w:rsidP="00530716">
      <w:pPr>
        <w:pStyle w:val="Brezrazmikov"/>
        <w:jc w:val="both"/>
        <w:rPr>
          <w:rFonts w:ascii="Cambria" w:hAnsi="Cambria" w:cs="Arial"/>
          <w:b/>
          <w:sz w:val="24"/>
          <w:szCs w:val="24"/>
          <w:lang w:val="pl-PL"/>
        </w:rPr>
      </w:pPr>
    </w:p>
    <w:p w:rsidR="00530716" w:rsidRPr="00A35FE8" w:rsidRDefault="00530716" w:rsidP="00530716">
      <w:pPr>
        <w:pStyle w:val="Brezrazmikov"/>
        <w:jc w:val="both"/>
        <w:rPr>
          <w:rFonts w:ascii="Cambria" w:hAnsi="Cambria" w:cs="Arial"/>
          <w:sz w:val="24"/>
          <w:szCs w:val="24"/>
          <w:lang w:val="pl-PL"/>
        </w:rPr>
      </w:pPr>
      <w:r w:rsidRPr="00A35FE8">
        <w:rPr>
          <w:rFonts w:ascii="Cambria" w:hAnsi="Cambria" w:cs="Arial"/>
          <w:sz w:val="24"/>
          <w:szCs w:val="24"/>
          <w:lang w:val="pl-PL"/>
        </w:rPr>
        <w:t>Dobavitel</w:t>
      </w:r>
      <w:r w:rsidR="00C724E8">
        <w:rPr>
          <w:rFonts w:ascii="Cambria" w:hAnsi="Cambria" w:cs="Arial"/>
          <w:sz w:val="24"/>
          <w:szCs w:val="24"/>
          <w:lang w:val="pl-PL"/>
        </w:rPr>
        <w:t>j</w:t>
      </w:r>
      <w:r w:rsidRPr="00A35FE8">
        <w:rPr>
          <w:rFonts w:ascii="Cambria" w:hAnsi="Cambria" w:cs="Arial"/>
          <w:sz w:val="24"/>
          <w:szCs w:val="24"/>
          <w:lang w:val="pl-PL"/>
        </w:rPr>
        <w:t xml:space="preserve"> se zaveže, da bo po preteku garancijskega roka vzdrževal:</w:t>
      </w:r>
    </w:p>
    <w:p w:rsidR="00530716" w:rsidRPr="00A35FE8" w:rsidRDefault="00530716" w:rsidP="004467AE">
      <w:pPr>
        <w:pStyle w:val="Brezrazmikov"/>
        <w:numPr>
          <w:ilvl w:val="0"/>
          <w:numId w:val="20"/>
        </w:numPr>
        <w:jc w:val="both"/>
        <w:rPr>
          <w:rFonts w:ascii="Cambria" w:hAnsi="Cambria" w:cs="Arial"/>
          <w:sz w:val="24"/>
          <w:szCs w:val="24"/>
          <w:lang w:val="sl-SI"/>
        </w:rPr>
      </w:pPr>
      <w:r w:rsidRPr="00A35FE8">
        <w:rPr>
          <w:rFonts w:ascii="Cambria" w:hAnsi="Cambria" w:cs="Arial"/>
          <w:sz w:val="24"/>
          <w:szCs w:val="24"/>
          <w:lang w:val="sl-SI"/>
        </w:rPr>
        <w:t>osebne računalnike, osebne računalnike Apple, monitorje, prenosne računalnike, prenosne računalnike Apple, namizne tiskalnike in</w:t>
      </w:r>
      <w:r w:rsidR="00722FA1">
        <w:rPr>
          <w:rFonts w:ascii="Cambria" w:hAnsi="Cambria" w:cs="Arial"/>
          <w:sz w:val="24"/>
          <w:szCs w:val="24"/>
          <w:lang w:val="sl-SI"/>
        </w:rPr>
        <w:t xml:space="preserve"> večnamenske naprave, </w:t>
      </w:r>
      <w:r w:rsidRPr="00A35FE8">
        <w:rPr>
          <w:rFonts w:ascii="Cambria" w:hAnsi="Cambria" w:cs="Arial"/>
          <w:sz w:val="24"/>
          <w:szCs w:val="24"/>
          <w:lang w:val="sl-SI"/>
        </w:rPr>
        <w:t xml:space="preserve">in sicer, odzivni čas 1 dan, odprava napake v 7 delovnih dneh, </w:t>
      </w:r>
    </w:p>
    <w:p w:rsidR="00530716" w:rsidRPr="00722FA1" w:rsidRDefault="00530716" w:rsidP="004467AE">
      <w:pPr>
        <w:pStyle w:val="Brezrazmikov"/>
        <w:numPr>
          <w:ilvl w:val="0"/>
          <w:numId w:val="20"/>
        </w:numPr>
        <w:jc w:val="both"/>
        <w:rPr>
          <w:rFonts w:ascii="Cambria" w:hAnsi="Cambria" w:cs="Arial"/>
          <w:sz w:val="24"/>
          <w:szCs w:val="24"/>
          <w:lang w:val="pl-PL"/>
        </w:rPr>
      </w:pPr>
      <w:r w:rsidRPr="00A35FE8">
        <w:rPr>
          <w:rFonts w:ascii="Cambria" w:hAnsi="Cambria" w:cs="Arial"/>
          <w:sz w:val="24"/>
          <w:szCs w:val="24"/>
          <w:lang w:val="sl-SI"/>
        </w:rPr>
        <w:t xml:space="preserve">računalniške strežniške sisteme </w:t>
      </w:r>
      <w:r w:rsidR="00722FA1">
        <w:rPr>
          <w:rFonts w:ascii="Cambria" w:hAnsi="Cambria" w:cs="Arial"/>
          <w:sz w:val="24"/>
          <w:szCs w:val="24"/>
          <w:lang w:val="sl-SI"/>
        </w:rPr>
        <w:t xml:space="preserve">in diskovne sisteme </w:t>
      </w:r>
      <w:r w:rsidRPr="00A35FE8">
        <w:rPr>
          <w:rFonts w:ascii="Cambria" w:hAnsi="Cambria" w:cs="Arial"/>
          <w:sz w:val="24"/>
          <w:szCs w:val="24"/>
          <w:lang w:val="sl-SI"/>
        </w:rPr>
        <w:t xml:space="preserve"> in sicer, odzivni čas 1 dan, odprava napake v 3 delovnih dneh.</w:t>
      </w:r>
    </w:p>
    <w:p w:rsidR="00530716" w:rsidRPr="00A35FE8" w:rsidRDefault="00DC02BE" w:rsidP="004467AE">
      <w:pPr>
        <w:pStyle w:val="Brezrazmikov"/>
        <w:numPr>
          <w:ilvl w:val="0"/>
          <w:numId w:val="20"/>
        </w:numPr>
        <w:jc w:val="both"/>
        <w:rPr>
          <w:rFonts w:ascii="Cambria" w:hAnsi="Cambria" w:cs="Arial"/>
          <w:sz w:val="24"/>
          <w:szCs w:val="24"/>
          <w:lang w:val="pl-PL"/>
        </w:rPr>
      </w:pPr>
      <w:r>
        <w:rPr>
          <w:rFonts w:ascii="Cambria" w:hAnsi="Cambria" w:cs="Arial"/>
          <w:sz w:val="24"/>
          <w:szCs w:val="24"/>
          <w:lang w:val="pl-PL"/>
        </w:rPr>
        <w:t xml:space="preserve">Dobavitelj </w:t>
      </w:r>
      <w:r w:rsidR="00530716" w:rsidRPr="00A35FE8">
        <w:rPr>
          <w:rFonts w:ascii="Cambria" w:hAnsi="Cambria" w:cs="Arial"/>
          <w:sz w:val="24"/>
          <w:szCs w:val="24"/>
          <w:lang w:val="pl-PL"/>
        </w:rPr>
        <w:t>je dolžan sporočiti smotrnost in ceno popravila glede na starost opreme.</w:t>
      </w:r>
    </w:p>
    <w:p w:rsidR="00530716" w:rsidRPr="00A35FE8" w:rsidRDefault="00530716" w:rsidP="00530716">
      <w:pPr>
        <w:pStyle w:val="Brezrazmikov"/>
        <w:jc w:val="both"/>
        <w:rPr>
          <w:rFonts w:ascii="Cambria" w:hAnsi="Cambria" w:cs="Arial"/>
          <w:b/>
          <w:sz w:val="24"/>
          <w:szCs w:val="24"/>
          <w:lang w:val="pl-PL"/>
        </w:rPr>
      </w:pPr>
    </w:p>
    <w:p w:rsidR="004467AE" w:rsidRPr="00A35FE8" w:rsidRDefault="00530716" w:rsidP="004467AE">
      <w:pPr>
        <w:pStyle w:val="Brezrazmikov"/>
        <w:numPr>
          <w:ilvl w:val="0"/>
          <w:numId w:val="13"/>
        </w:numPr>
        <w:jc w:val="center"/>
        <w:rPr>
          <w:rFonts w:ascii="Cambria" w:hAnsi="Cambria" w:cs="Arial"/>
          <w:b/>
          <w:color w:val="000000"/>
          <w:sz w:val="24"/>
          <w:szCs w:val="24"/>
        </w:rPr>
      </w:pPr>
      <w:r w:rsidRPr="00A35FE8">
        <w:rPr>
          <w:rFonts w:ascii="Cambria" w:hAnsi="Cambria" w:cs="Arial"/>
          <w:b/>
          <w:color w:val="000000"/>
          <w:sz w:val="24"/>
          <w:szCs w:val="24"/>
        </w:rPr>
        <w:t>PODIZVAJALCI</w:t>
      </w:r>
    </w:p>
    <w:p w:rsidR="00530716" w:rsidRPr="00A35FE8" w:rsidRDefault="00530716" w:rsidP="004467AE">
      <w:pPr>
        <w:pStyle w:val="Brezrazmikov"/>
        <w:ind w:left="360"/>
        <w:jc w:val="center"/>
        <w:rPr>
          <w:rFonts w:ascii="Cambria" w:hAnsi="Cambria" w:cs="Arial"/>
          <w:b/>
          <w:color w:val="000000"/>
          <w:sz w:val="24"/>
          <w:szCs w:val="24"/>
        </w:rPr>
      </w:pPr>
      <w:r w:rsidRPr="00A35FE8">
        <w:rPr>
          <w:rFonts w:ascii="Cambria" w:hAnsi="Cambria"/>
          <w:sz w:val="24"/>
          <w:szCs w:val="24"/>
        </w:rPr>
        <w:t>a. člen</w:t>
      </w:r>
    </w:p>
    <w:p w:rsidR="00530716" w:rsidRPr="00A35FE8" w:rsidRDefault="00530716" w:rsidP="00530716">
      <w:pPr>
        <w:pStyle w:val="Brezrazmikov"/>
        <w:jc w:val="both"/>
        <w:rPr>
          <w:rFonts w:ascii="Cambria" w:hAnsi="Cambria"/>
          <w:sz w:val="24"/>
          <w:szCs w:val="24"/>
        </w:rPr>
      </w:pPr>
    </w:p>
    <w:p w:rsidR="00530716" w:rsidRPr="00A35FE8" w:rsidRDefault="00530716" w:rsidP="00530716">
      <w:pPr>
        <w:pStyle w:val="Brezrazmikov"/>
        <w:jc w:val="both"/>
        <w:rPr>
          <w:rFonts w:ascii="Cambria" w:hAnsi="Cambria"/>
          <w:i/>
          <w:sz w:val="24"/>
          <w:szCs w:val="24"/>
        </w:rPr>
      </w:pPr>
      <w:r w:rsidRPr="00A35FE8">
        <w:rPr>
          <w:rFonts w:ascii="Cambria" w:hAnsi="Cambria"/>
          <w:i/>
          <w:sz w:val="24"/>
          <w:szCs w:val="24"/>
        </w:rPr>
        <w:t>/se upošteva v primeru, da izvajalec nastopa s podizvajalcem/</w:t>
      </w:r>
    </w:p>
    <w:p w:rsidR="00530716" w:rsidRPr="00A35FE8" w:rsidRDefault="00530716" w:rsidP="00530716">
      <w:pPr>
        <w:pStyle w:val="Brezrazmikov"/>
        <w:jc w:val="both"/>
        <w:rPr>
          <w:rFonts w:ascii="Cambria" w:hAnsi="Cambria"/>
          <w:sz w:val="24"/>
          <w:szCs w:val="24"/>
        </w:rPr>
      </w:pPr>
    </w:p>
    <w:p w:rsidR="00530716" w:rsidRPr="00A35FE8" w:rsidRDefault="00530716" w:rsidP="00530716">
      <w:pPr>
        <w:pStyle w:val="Brezrazmikov"/>
        <w:jc w:val="both"/>
        <w:rPr>
          <w:rFonts w:ascii="Cambria" w:hAnsi="Cambria"/>
          <w:sz w:val="24"/>
          <w:szCs w:val="24"/>
        </w:rPr>
      </w:pPr>
      <w:r w:rsidRPr="00A35FE8">
        <w:rPr>
          <w:rFonts w:ascii="Cambria" w:hAnsi="Cambria"/>
          <w:sz w:val="24"/>
          <w:szCs w:val="24"/>
        </w:rPr>
        <w:t>Izvajalec v okviru te pogodbe nastopa skupaj z naslednjimi podizvajalci:</w:t>
      </w:r>
    </w:p>
    <w:p w:rsidR="00530716" w:rsidRPr="00A35FE8" w:rsidRDefault="00530716" w:rsidP="00530716">
      <w:pPr>
        <w:pStyle w:val="Brezrazmikov"/>
        <w:jc w:val="both"/>
        <w:rPr>
          <w:rFonts w:ascii="Cambria" w:hAnsi="Cambria"/>
          <w:sz w:val="24"/>
          <w:szCs w:val="24"/>
        </w:rPr>
      </w:pPr>
    </w:p>
    <w:p w:rsidR="00530716" w:rsidRPr="00A35FE8" w:rsidRDefault="00530716" w:rsidP="00530716">
      <w:pPr>
        <w:pStyle w:val="Brezrazmikov"/>
        <w:jc w:val="both"/>
        <w:rPr>
          <w:rFonts w:ascii="Cambria" w:hAnsi="Cambria" w:cs="Arial"/>
          <w:color w:val="000000"/>
          <w:sz w:val="24"/>
          <w:szCs w:val="24"/>
          <w:lang w:eastAsia="sl-SI"/>
        </w:rPr>
      </w:pPr>
      <w:r w:rsidRPr="00A35FE8">
        <w:rPr>
          <w:rFonts w:ascii="Cambria" w:hAnsi="Cambria" w:cs="Arial"/>
          <w:color w:val="000000"/>
          <w:sz w:val="24"/>
          <w:szCs w:val="24"/>
          <w:lang w:eastAsia="sl-SI"/>
        </w:rPr>
        <w:t>1.</w:t>
      </w:r>
    </w:p>
    <w:tbl>
      <w:tblPr>
        <w:tblW w:w="966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694"/>
        <w:gridCol w:w="6974"/>
      </w:tblGrid>
      <w:tr w:rsidR="00530716" w:rsidRPr="00A35FE8" w:rsidTr="00DA5029">
        <w:tc>
          <w:tcPr>
            <w:tcW w:w="2694" w:type="dxa"/>
          </w:tcPr>
          <w:p w:rsidR="00530716" w:rsidRPr="00A35FE8" w:rsidRDefault="00530716" w:rsidP="00530716">
            <w:pPr>
              <w:pStyle w:val="Brezrazmikov"/>
              <w:jc w:val="both"/>
              <w:rPr>
                <w:rFonts w:ascii="Cambria" w:hAnsi="Cambria"/>
                <w:color w:val="000000"/>
                <w:sz w:val="24"/>
                <w:szCs w:val="24"/>
              </w:rPr>
            </w:pPr>
            <w:r w:rsidRPr="00A35FE8">
              <w:rPr>
                <w:rFonts w:ascii="Cambria" w:hAnsi="Cambria"/>
                <w:color w:val="000000"/>
                <w:sz w:val="24"/>
                <w:szCs w:val="24"/>
              </w:rPr>
              <w:t>Naziv podizvajalca:</w:t>
            </w:r>
          </w:p>
        </w:tc>
        <w:tc>
          <w:tcPr>
            <w:tcW w:w="6974" w:type="dxa"/>
          </w:tcPr>
          <w:p w:rsidR="00530716" w:rsidRPr="00A35FE8" w:rsidRDefault="00530716" w:rsidP="00530716">
            <w:pPr>
              <w:pStyle w:val="Brezrazmikov"/>
              <w:jc w:val="both"/>
              <w:rPr>
                <w:rFonts w:ascii="Cambria" w:hAnsi="Cambria" w:cs="Arial"/>
                <w:b/>
                <w:bCs/>
                <w:color w:val="000000"/>
                <w:sz w:val="24"/>
                <w:szCs w:val="24"/>
              </w:rPr>
            </w:pPr>
          </w:p>
          <w:p w:rsidR="00530716" w:rsidRPr="00A35FE8" w:rsidRDefault="00530716" w:rsidP="00530716">
            <w:pPr>
              <w:pStyle w:val="Brezrazmikov"/>
              <w:jc w:val="both"/>
              <w:rPr>
                <w:rFonts w:ascii="Cambria" w:hAnsi="Cambria" w:cs="ArialMT"/>
                <w:color w:val="000000"/>
                <w:sz w:val="24"/>
                <w:szCs w:val="24"/>
                <w:lang w:eastAsia="sl-SI"/>
              </w:rPr>
            </w:pPr>
            <w:r w:rsidRPr="00A35FE8">
              <w:rPr>
                <w:rFonts w:ascii="Cambria" w:hAnsi="Cambria"/>
                <w:color w:val="000000"/>
                <w:sz w:val="24"/>
                <w:szCs w:val="24"/>
              </w:rPr>
              <w:t>Matična številka:</w:t>
            </w:r>
            <w:r w:rsidRPr="00A35FE8">
              <w:rPr>
                <w:rFonts w:ascii="Cambria" w:hAnsi="Cambria" w:cs="ArialMT"/>
                <w:color w:val="000000"/>
                <w:sz w:val="24"/>
                <w:szCs w:val="24"/>
                <w:lang w:eastAsia="sl-SI"/>
              </w:rPr>
              <w:t xml:space="preserve"> </w:t>
            </w:r>
          </w:p>
          <w:p w:rsidR="00530716" w:rsidRPr="00A35FE8" w:rsidRDefault="00530716" w:rsidP="00530716">
            <w:pPr>
              <w:pStyle w:val="Brezrazmikov"/>
              <w:jc w:val="both"/>
              <w:rPr>
                <w:rFonts w:ascii="Cambria" w:hAnsi="Cambria"/>
                <w:color w:val="000000"/>
                <w:sz w:val="24"/>
                <w:szCs w:val="24"/>
              </w:rPr>
            </w:pPr>
            <w:r w:rsidRPr="00A35FE8">
              <w:rPr>
                <w:rFonts w:ascii="Cambria" w:hAnsi="Cambria"/>
                <w:color w:val="000000"/>
                <w:sz w:val="24"/>
                <w:szCs w:val="24"/>
              </w:rPr>
              <w:t>ID za DDV:</w:t>
            </w:r>
            <w:r w:rsidRPr="00A35FE8">
              <w:rPr>
                <w:rFonts w:ascii="Cambria" w:hAnsi="Cambria" w:cs="ArialMT"/>
                <w:color w:val="000000"/>
                <w:sz w:val="24"/>
                <w:szCs w:val="24"/>
                <w:lang w:eastAsia="sl-SI"/>
              </w:rPr>
              <w:t xml:space="preserve"> </w:t>
            </w:r>
            <w:r w:rsidRPr="00A35FE8">
              <w:rPr>
                <w:rFonts w:ascii="Cambria" w:hAnsi="Cambria" w:cs="Arial"/>
                <w:bCs/>
                <w:color w:val="000000"/>
                <w:sz w:val="24"/>
                <w:szCs w:val="24"/>
              </w:rPr>
              <w:t>SI</w:t>
            </w:r>
          </w:p>
          <w:p w:rsidR="00530716" w:rsidRPr="00A35FE8" w:rsidRDefault="00530716" w:rsidP="00530716">
            <w:pPr>
              <w:pStyle w:val="Brezrazmikov"/>
              <w:jc w:val="both"/>
              <w:rPr>
                <w:rFonts w:ascii="Cambria" w:hAnsi="Cambria"/>
                <w:color w:val="000000"/>
                <w:sz w:val="24"/>
                <w:szCs w:val="24"/>
              </w:rPr>
            </w:pPr>
            <w:r w:rsidRPr="00A35FE8">
              <w:rPr>
                <w:rFonts w:ascii="Cambria" w:hAnsi="Cambria"/>
                <w:color w:val="000000"/>
                <w:sz w:val="24"/>
                <w:szCs w:val="24"/>
              </w:rPr>
              <w:t>TRR:</w:t>
            </w:r>
            <w:r w:rsidRPr="00A35FE8">
              <w:rPr>
                <w:rFonts w:ascii="Cambria" w:hAnsi="Cambria" w:cs="ArialMT"/>
                <w:color w:val="000000"/>
                <w:sz w:val="24"/>
                <w:szCs w:val="24"/>
                <w:lang w:eastAsia="sl-SI"/>
              </w:rPr>
              <w:t xml:space="preserve"> </w:t>
            </w:r>
            <w:r w:rsidRPr="00A35FE8">
              <w:rPr>
                <w:rFonts w:ascii="Cambria" w:hAnsi="Cambria" w:cs="ArialMT"/>
                <w:sz w:val="24"/>
                <w:szCs w:val="24"/>
                <w:lang w:eastAsia="sl-SI"/>
              </w:rPr>
              <w:t xml:space="preserve">SI56      </w:t>
            </w:r>
            <w:r w:rsidRPr="00A35FE8">
              <w:rPr>
                <w:rFonts w:ascii="Cambria" w:hAnsi="Cambria" w:cs="ArialMT"/>
                <w:color w:val="000000"/>
                <w:sz w:val="24"/>
                <w:szCs w:val="24"/>
                <w:lang w:eastAsia="sl-SI"/>
              </w:rPr>
              <w:t>odprt pri.</w:t>
            </w:r>
          </w:p>
        </w:tc>
      </w:tr>
      <w:tr w:rsidR="00530716" w:rsidRPr="00A35FE8" w:rsidTr="00DA5029">
        <w:tc>
          <w:tcPr>
            <w:tcW w:w="2694" w:type="dxa"/>
          </w:tcPr>
          <w:p w:rsidR="00530716" w:rsidRPr="00A35FE8" w:rsidRDefault="00530716" w:rsidP="00530716">
            <w:pPr>
              <w:pStyle w:val="Brezrazmikov"/>
              <w:jc w:val="both"/>
              <w:rPr>
                <w:rFonts w:ascii="Cambria" w:hAnsi="Cambria"/>
                <w:color w:val="000000"/>
                <w:sz w:val="24"/>
                <w:szCs w:val="24"/>
              </w:rPr>
            </w:pPr>
            <w:r w:rsidRPr="00A35FE8">
              <w:rPr>
                <w:rFonts w:ascii="Cambria" w:hAnsi="Cambria"/>
                <w:sz w:val="24"/>
                <w:szCs w:val="24"/>
                <w:lang w:eastAsia="sl-SI"/>
              </w:rPr>
              <w:t>Podizvajalec zahteva neposredno plačilo</w:t>
            </w:r>
          </w:p>
        </w:tc>
        <w:tc>
          <w:tcPr>
            <w:tcW w:w="6974" w:type="dxa"/>
          </w:tcPr>
          <w:p w:rsidR="00530716" w:rsidRPr="00A35FE8" w:rsidRDefault="00530716" w:rsidP="00530716">
            <w:pPr>
              <w:pStyle w:val="Brezrazmikov"/>
              <w:jc w:val="both"/>
              <w:rPr>
                <w:rFonts w:ascii="Cambria" w:hAnsi="Cambria" w:cs="Arial"/>
                <w:bCs/>
                <w:color w:val="000000"/>
                <w:sz w:val="24"/>
                <w:szCs w:val="24"/>
              </w:rPr>
            </w:pPr>
            <w:r w:rsidRPr="00A35FE8">
              <w:rPr>
                <w:rFonts w:ascii="Cambria" w:hAnsi="Cambria" w:cs="Arial"/>
                <w:bCs/>
                <w:color w:val="000000"/>
                <w:sz w:val="24"/>
                <w:szCs w:val="24"/>
              </w:rPr>
              <w:t>DA/NE</w:t>
            </w:r>
          </w:p>
        </w:tc>
      </w:tr>
      <w:tr w:rsidR="00530716" w:rsidRPr="00A35FE8" w:rsidTr="00DA5029">
        <w:tc>
          <w:tcPr>
            <w:tcW w:w="2694" w:type="dxa"/>
          </w:tcPr>
          <w:p w:rsidR="00530716" w:rsidRPr="00A35FE8" w:rsidRDefault="00530716" w:rsidP="00530716">
            <w:pPr>
              <w:pStyle w:val="Brezrazmikov"/>
              <w:jc w:val="both"/>
              <w:rPr>
                <w:rFonts w:ascii="Cambria" w:hAnsi="Cambria" w:cs="Arial"/>
                <w:color w:val="000000"/>
                <w:sz w:val="24"/>
                <w:szCs w:val="24"/>
              </w:rPr>
            </w:pPr>
            <w:r w:rsidRPr="00A35FE8">
              <w:rPr>
                <w:rFonts w:ascii="Cambria" w:hAnsi="Cambria" w:cs="Arial"/>
                <w:color w:val="000000"/>
                <w:sz w:val="24"/>
                <w:szCs w:val="24"/>
                <w:shd w:val="clear" w:color="auto" w:fill="FFFFFF"/>
                <w:lang w:eastAsia="sl-SI"/>
              </w:rPr>
              <w:t>Vrsto del, ki jih bo opravil podizvajalec</w:t>
            </w:r>
          </w:p>
        </w:tc>
        <w:tc>
          <w:tcPr>
            <w:tcW w:w="6974" w:type="dxa"/>
          </w:tcPr>
          <w:p w:rsidR="00530716" w:rsidRPr="00A35FE8" w:rsidRDefault="00530716" w:rsidP="00530716">
            <w:pPr>
              <w:pStyle w:val="Brezrazmikov"/>
              <w:jc w:val="both"/>
              <w:rPr>
                <w:rFonts w:ascii="Cambria" w:hAnsi="Cambria" w:cs="Arial"/>
                <w:color w:val="000000"/>
                <w:sz w:val="24"/>
                <w:szCs w:val="24"/>
              </w:rPr>
            </w:pPr>
          </w:p>
        </w:tc>
      </w:tr>
      <w:tr w:rsidR="00530716" w:rsidRPr="00A35FE8" w:rsidTr="00DA5029">
        <w:tc>
          <w:tcPr>
            <w:tcW w:w="2694" w:type="dxa"/>
          </w:tcPr>
          <w:p w:rsidR="00530716" w:rsidRPr="00A35FE8" w:rsidRDefault="00530716" w:rsidP="00530716">
            <w:pPr>
              <w:pStyle w:val="Brezrazmikov"/>
              <w:jc w:val="both"/>
              <w:rPr>
                <w:rFonts w:ascii="Cambria" w:hAnsi="Cambria" w:cs="Arial"/>
                <w:color w:val="000000"/>
                <w:sz w:val="24"/>
                <w:szCs w:val="24"/>
              </w:rPr>
            </w:pPr>
            <w:r w:rsidRPr="00A35FE8">
              <w:rPr>
                <w:rFonts w:ascii="Cambria" w:hAnsi="Cambria" w:cs="Arial"/>
                <w:color w:val="000000"/>
                <w:sz w:val="24"/>
                <w:szCs w:val="24"/>
              </w:rPr>
              <w:lastRenderedPageBreak/>
              <w:t>Količina</w:t>
            </w:r>
            <w:r w:rsidRPr="00A35FE8">
              <w:rPr>
                <w:rFonts w:ascii="Cambria" w:hAnsi="Cambria" w:cs="Arial"/>
                <w:color w:val="000000"/>
                <w:sz w:val="24"/>
                <w:szCs w:val="24"/>
                <w:shd w:val="clear" w:color="auto" w:fill="FFFFFF"/>
                <w:lang w:eastAsia="sl-SI"/>
              </w:rPr>
              <w:t xml:space="preserve"> del, ki jih bo opravil podizvajalec</w:t>
            </w:r>
          </w:p>
        </w:tc>
        <w:tc>
          <w:tcPr>
            <w:tcW w:w="6974" w:type="dxa"/>
          </w:tcPr>
          <w:p w:rsidR="00530716" w:rsidRPr="00A35FE8" w:rsidRDefault="00530716" w:rsidP="00530716">
            <w:pPr>
              <w:pStyle w:val="Brezrazmikov"/>
              <w:jc w:val="both"/>
              <w:rPr>
                <w:rFonts w:ascii="Cambria" w:hAnsi="Cambria" w:cs="Arial"/>
                <w:color w:val="000000"/>
                <w:sz w:val="24"/>
                <w:szCs w:val="24"/>
              </w:rPr>
            </w:pPr>
            <w:r w:rsidRPr="00A35FE8">
              <w:rPr>
                <w:rFonts w:ascii="Cambria" w:hAnsi="Cambria" w:cs="Arial"/>
                <w:color w:val="000000"/>
                <w:sz w:val="24"/>
                <w:szCs w:val="24"/>
              </w:rPr>
              <w:t>%</w:t>
            </w:r>
          </w:p>
        </w:tc>
      </w:tr>
      <w:tr w:rsidR="00530716" w:rsidRPr="00A35FE8" w:rsidTr="00DA5029">
        <w:tc>
          <w:tcPr>
            <w:tcW w:w="2694" w:type="dxa"/>
          </w:tcPr>
          <w:p w:rsidR="00530716" w:rsidRPr="00A35FE8" w:rsidRDefault="00530716" w:rsidP="00530716">
            <w:pPr>
              <w:pStyle w:val="Brezrazmikov"/>
              <w:jc w:val="both"/>
              <w:rPr>
                <w:rFonts w:ascii="Cambria" w:hAnsi="Cambria" w:cs="Arial"/>
                <w:color w:val="000000"/>
                <w:sz w:val="24"/>
                <w:szCs w:val="24"/>
              </w:rPr>
            </w:pPr>
            <w:r w:rsidRPr="00A35FE8">
              <w:rPr>
                <w:rFonts w:ascii="Cambria" w:hAnsi="Cambria" w:cs="Arial"/>
                <w:color w:val="000000"/>
                <w:sz w:val="24"/>
                <w:szCs w:val="24"/>
              </w:rPr>
              <w:t>Vrednost del</w:t>
            </w:r>
          </w:p>
        </w:tc>
        <w:tc>
          <w:tcPr>
            <w:tcW w:w="6974" w:type="dxa"/>
          </w:tcPr>
          <w:p w:rsidR="00530716" w:rsidRPr="00A35FE8" w:rsidRDefault="00530716" w:rsidP="00530716">
            <w:pPr>
              <w:pStyle w:val="Brezrazmikov"/>
              <w:jc w:val="both"/>
              <w:rPr>
                <w:rFonts w:ascii="Cambria" w:hAnsi="Cambria" w:cs="Arial"/>
                <w:color w:val="000000"/>
                <w:sz w:val="24"/>
                <w:szCs w:val="24"/>
              </w:rPr>
            </w:pPr>
            <w:r w:rsidRPr="00A35FE8">
              <w:rPr>
                <w:rFonts w:ascii="Cambria" w:hAnsi="Cambria" w:cs="Arial"/>
                <w:color w:val="000000"/>
                <w:sz w:val="24"/>
                <w:szCs w:val="24"/>
              </w:rPr>
              <w:t>EUR brez DDV</w:t>
            </w:r>
          </w:p>
        </w:tc>
      </w:tr>
      <w:tr w:rsidR="00530716" w:rsidRPr="00A35FE8" w:rsidTr="00DA5029">
        <w:tc>
          <w:tcPr>
            <w:tcW w:w="2694" w:type="dxa"/>
          </w:tcPr>
          <w:p w:rsidR="00530716" w:rsidRPr="00A35FE8" w:rsidRDefault="00530716" w:rsidP="00530716">
            <w:pPr>
              <w:pStyle w:val="Brezrazmikov"/>
              <w:jc w:val="both"/>
              <w:rPr>
                <w:rFonts w:ascii="Cambria" w:hAnsi="Cambria" w:cs="Arial"/>
                <w:color w:val="000000"/>
                <w:sz w:val="24"/>
                <w:szCs w:val="24"/>
              </w:rPr>
            </w:pPr>
            <w:r w:rsidRPr="00A35FE8">
              <w:rPr>
                <w:rFonts w:ascii="Cambria" w:hAnsi="Cambria" w:cs="Arial"/>
                <w:color w:val="000000"/>
                <w:sz w:val="24"/>
                <w:szCs w:val="24"/>
              </w:rPr>
              <w:t>Kraj izvedbe del</w:t>
            </w:r>
          </w:p>
        </w:tc>
        <w:tc>
          <w:tcPr>
            <w:tcW w:w="6974" w:type="dxa"/>
          </w:tcPr>
          <w:p w:rsidR="00530716" w:rsidRPr="00A35FE8" w:rsidRDefault="00530716" w:rsidP="00530716">
            <w:pPr>
              <w:pStyle w:val="Brezrazmikov"/>
              <w:jc w:val="both"/>
              <w:rPr>
                <w:rFonts w:ascii="Cambria" w:hAnsi="Cambria" w:cs="Arial"/>
                <w:color w:val="000000"/>
                <w:sz w:val="24"/>
                <w:szCs w:val="24"/>
              </w:rPr>
            </w:pPr>
          </w:p>
        </w:tc>
      </w:tr>
      <w:tr w:rsidR="00530716" w:rsidRPr="00A35FE8" w:rsidTr="00DA5029">
        <w:tc>
          <w:tcPr>
            <w:tcW w:w="2694" w:type="dxa"/>
          </w:tcPr>
          <w:p w:rsidR="00530716" w:rsidRPr="00A35FE8" w:rsidRDefault="00530716" w:rsidP="00530716">
            <w:pPr>
              <w:pStyle w:val="Brezrazmikov"/>
              <w:jc w:val="both"/>
              <w:rPr>
                <w:rFonts w:ascii="Cambria" w:hAnsi="Cambria" w:cs="Arial"/>
                <w:color w:val="000000"/>
                <w:sz w:val="24"/>
                <w:szCs w:val="24"/>
              </w:rPr>
            </w:pPr>
            <w:r w:rsidRPr="00A35FE8">
              <w:rPr>
                <w:rFonts w:ascii="Cambria" w:hAnsi="Cambria" w:cs="Arial"/>
                <w:color w:val="000000"/>
                <w:sz w:val="24"/>
                <w:szCs w:val="24"/>
              </w:rPr>
              <w:t>Rok izvedbe del</w:t>
            </w:r>
          </w:p>
        </w:tc>
        <w:tc>
          <w:tcPr>
            <w:tcW w:w="6974" w:type="dxa"/>
          </w:tcPr>
          <w:p w:rsidR="00530716" w:rsidRPr="00A35FE8" w:rsidRDefault="00530716" w:rsidP="00530716">
            <w:pPr>
              <w:pStyle w:val="Brezrazmikov"/>
              <w:jc w:val="both"/>
              <w:rPr>
                <w:rFonts w:ascii="Cambria" w:hAnsi="Cambria" w:cs="Arial"/>
                <w:color w:val="000000"/>
                <w:sz w:val="24"/>
                <w:szCs w:val="24"/>
              </w:rPr>
            </w:pPr>
            <w:r w:rsidRPr="00A35FE8">
              <w:rPr>
                <w:rFonts w:ascii="Cambria" w:hAnsi="Cambria" w:cs="Arial"/>
                <w:color w:val="000000"/>
                <w:sz w:val="24"/>
                <w:szCs w:val="24"/>
              </w:rPr>
              <w:t>Terminski plan</w:t>
            </w:r>
          </w:p>
        </w:tc>
      </w:tr>
    </w:tbl>
    <w:p w:rsidR="00530716" w:rsidRPr="00A35FE8" w:rsidRDefault="00530716" w:rsidP="00530716">
      <w:pPr>
        <w:pStyle w:val="Brezrazmikov"/>
        <w:jc w:val="both"/>
        <w:rPr>
          <w:rFonts w:ascii="Cambria" w:hAnsi="Cambria" w:cs="Arial"/>
          <w:color w:val="000000"/>
          <w:sz w:val="24"/>
          <w:szCs w:val="24"/>
          <w:lang w:eastAsia="sl-SI"/>
        </w:rPr>
      </w:pPr>
    </w:p>
    <w:p w:rsidR="00530716" w:rsidRPr="00A35FE8" w:rsidRDefault="00530716" w:rsidP="00530716">
      <w:pPr>
        <w:pStyle w:val="Brezrazmikov"/>
        <w:jc w:val="both"/>
        <w:rPr>
          <w:rFonts w:ascii="Cambria" w:hAnsi="Cambria" w:cs="Arial"/>
          <w:color w:val="000000"/>
          <w:sz w:val="24"/>
          <w:szCs w:val="24"/>
        </w:rPr>
      </w:pPr>
      <w:r w:rsidRPr="00A35FE8">
        <w:rPr>
          <w:rFonts w:ascii="Cambria" w:hAnsi="Cambria" w:cs="Arial"/>
          <w:color w:val="000000"/>
          <w:sz w:val="24"/>
          <w:szCs w:val="24"/>
          <w:lang w:eastAsia="sl-SI"/>
        </w:rPr>
        <w:t xml:space="preserve">2. </w:t>
      </w:r>
    </w:p>
    <w:tbl>
      <w:tblPr>
        <w:tblW w:w="966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694"/>
        <w:gridCol w:w="6974"/>
      </w:tblGrid>
      <w:tr w:rsidR="00530716" w:rsidRPr="00A35FE8" w:rsidTr="00DA5029">
        <w:tc>
          <w:tcPr>
            <w:tcW w:w="2694" w:type="dxa"/>
          </w:tcPr>
          <w:p w:rsidR="00530716" w:rsidRPr="00A35FE8" w:rsidRDefault="00530716" w:rsidP="00530716">
            <w:pPr>
              <w:pStyle w:val="Brezrazmikov"/>
              <w:jc w:val="both"/>
              <w:rPr>
                <w:rFonts w:ascii="Cambria" w:hAnsi="Cambria"/>
                <w:color w:val="000000"/>
                <w:sz w:val="24"/>
                <w:szCs w:val="24"/>
              </w:rPr>
            </w:pPr>
            <w:r w:rsidRPr="00A35FE8">
              <w:rPr>
                <w:rFonts w:ascii="Cambria" w:hAnsi="Cambria"/>
                <w:color w:val="000000"/>
                <w:sz w:val="24"/>
                <w:szCs w:val="24"/>
              </w:rPr>
              <w:t>Naziv podizvajalca:</w:t>
            </w:r>
          </w:p>
        </w:tc>
        <w:tc>
          <w:tcPr>
            <w:tcW w:w="6974" w:type="dxa"/>
          </w:tcPr>
          <w:p w:rsidR="00530716" w:rsidRPr="00A35FE8" w:rsidRDefault="00530716" w:rsidP="00530716">
            <w:pPr>
              <w:pStyle w:val="Brezrazmikov"/>
              <w:jc w:val="both"/>
              <w:rPr>
                <w:rFonts w:ascii="Cambria" w:hAnsi="Cambria" w:cs="Arial"/>
                <w:b/>
                <w:bCs/>
                <w:color w:val="000000"/>
                <w:sz w:val="24"/>
                <w:szCs w:val="24"/>
              </w:rPr>
            </w:pPr>
          </w:p>
          <w:p w:rsidR="00530716" w:rsidRPr="00A35FE8" w:rsidRDefault="00530716" w:rsidP="00530716">
            <w:pPr>
              <w:pStyle w:val="Brezrazmikov"/>
              <w:jc w:val="both"/>
              <w:rPr>
                <w:rFonts w:ascii="Cambria" w:hAnsi="Cambria" w:cs="ArialMT"/>
                <w:color w:val="000000"/>
                <w:sz w:val="24"/>
                <w:szCs w:val="24"/>
                <w:lang w:eastAsia="sl-SI"/>
              </w:rPr>
            </w:pPr>
            <w:r w:rsidRPr="00A35FE8">
              <w:rPr>
                <w:rFonts w:ascii="Cambria" w:hAnsi="Cambria"/>
                <w:color w:val="000000"/>
                <w:sz w:val="24"/>
                <w:szCs w:val="24"/>
              </w:rPr>
              <w:t>Matična številka:</w:t>
            </w:r>
            <w:r w:rsidRPr="00A35FE8">
              <w:rPr>
                <w:rFonts w:ascii="Cambria" w:hAnsi="Cambria" w:cs="ArialMT"/>
                <w:color w:val="000000"/>
                <w:sz w:val="24"/>
                <w:szCs w:val="24"/>
                <w:lang w:eastAsia="sl-SI"/>
              </w:rPr>
              <w:t xml:space="preserve"> </w:t>
            </w:r>
          </w:p>
          <w:p w:rsidR="00530716" w:rsidRPr="00A35FE8" w:rsidRDefault="00530716" w:rsidP="00530716">
            <w:pPr>
              <w:pStyle w:val="Brezrazmikov"/>
              <w:jc w:val="both"/>
              <w:rPr>
                <w:rFonts w:ascii="Cambria" w:hAnsi="Cambria"/>
                <w:color w:val="000000"/>
                <w:sz w:val="24"/>
                <w:szCs w:val="24"/>
              </w:rPr>
            </w:pPr>
            <w:r w:rsidRPr="00A35FE8">
              <w:rPr>
                <w:rFonts w:ascii="Cambria" w:hAnsi="Cambria"/>
                <w:color w:val="000000"/>
                <w:sz w:val="24"/>
                <w:szCs w:val="24"/>
              </w:rPr>
              <w:t>ID za DDV:</w:t>
            </w:r>
            <w:r w:rsidRPr="00A35FE8">
              <w:rPr>
                <w:rFonts w:ascii="Cambria" w:hAnsi="Cambria" w:cs="ArialMT"/>
                <w:color w:val="000000"/>
                <w:sz w:val="24"/>
                <w:szCs w:val="24"/>
                <w:lang w:eastAsia="sl-SI"/>
              </w:rPr>
              <w:t xml:space="preserve"> </w:t>
            </w:r>
            <w:r w:rsidRPr="00A35FE8">
              <w:rPr>
                <w:rFonts w:ascii="Cambria" w:hAnsi="Cambria" w:cs="Arial"/>
                <w:bCs/>
                <w:color w:val="000000"/>
                <w:sz w:val="24"/>
                <w:szCs w:val="24"/>
              </w:rPr>
              <w:t>SI</w:t>
            </w:r>
          </w:p>
          <w:p w:rsidR="00530716" w:rsidRPr="00A35FE8" w:rsidRDefault="00530716" w:rsidP="00530716">
            <w:pPr>
              <w:pStyle w:val="Brezrazmikov"/>
              <w:jc w:val="both"/>
              <w:rPr>
                <w:rFonts w:ascii="Cambria" w:hAnsi="Cambria"/>
                <w:color w:val="000000"/>
                <w:sz w:val="24"/>
                <w:szCs w:val="24"/>
              </w:rPr>
            </w:pPr>
            <w:r w:rsidRPr="00A35FE8">
              <w:rPr>
                <w:rFonts w:ascii="Cambria" w:hAnsi="Cambria"/>
                <w:color w:val="000000"/>
                <w:sz w:val="24"/>
                <w:szCs w:val="24"/>
              </w:rPr>
              <w:t>TRR:</w:t>
            </w:r>
            <w:r w:rsidRPr="00A35FE8">
              <w:rPr>
                <w:rFonts w:ascii="Cambria" w:hAnsi="Cambria" w:cs="ArialMT"/>
                <w:color w:val="000000"/>
                <w:sz w:val="24"/>
                <w:szCs w:val="24"/>
                <w:lang w:eastAsia="sl-SI"/>
              </w:rPr>
              <w:t xml:space="preserve"> </w:t>
            </w:r>
            <w:r w:rsidRPr="00A35FE8">
              <w:rPr>
                <w:rFonts w:ascii="Cambria" w:hAnsi="Cambria" w:cs="ArialMT"/>
                <w:sz w:val="24"/>
                <w:szCs w:val="24"/>
                <w:lang w:eastAsia="sl-SI"/>
              </w:rPr>
              <w:t xml:space="preserve">SI56      </w:t>
            </w:r>
            <w:r w:rsidRPr="00A35FE8">
              <w:rPr>
                <w:rFonts w:ascii="Cambria" w:hAnsi="Cambria" w:cs="ArialMT"/>
                <w:color w:val="000000"/>
                <w:sz w:val="24"/>
                <w:szCs w:val="24"/>
                <w:lang w:eastAsia="sl-SI"/>
              </w:rPr>
              <w:t>odprt pri.</w:t>
            </w:r>
          </w:p>
        </w:tc>
      </w:tr>
      <w:tr w:rsidR="00530716" w:rsidRPr="00A35FE8" w:rsidTr="00DA5029">
        <w:tc>
          <w:tcPr>
            <w:tcW w:w="2694" w:type="dxa"/>
          </w:tcPr>
          <w:p w:rsidR="00530716" w:rsidRPr="00A35FE8" w:rsidRDefault="00530716" w:rsidP="00530716">
            <w:pPr>
              <w:pStyle w:val="Brezrazmikov"/>
              <w:jc w:val="both"/>
              <w:rPr>
                <w:rFonts w:ascii="Cambria" w:hAnsi="Cambria"/>
                <w:color w:val="000000"/>
                <w:sz w:val="24"/>
                <w:szCs w:val="24"/>
              </w:rPr>
            </w:pPr>
            <w:r w:rsidRPr="00A35FE8">
              <w:rPr>
                <w:rFonts w:ascii="Cambria" w:hAnsi="Cambria"/>
                <w:sz w:val="24"/>
                <w:szCs w:val="24"/>
                <w:lang w:eastAsia="sl-SI"/>
              </w:rPr>
              <w:t>Podizvajalec zahteva neposredno plačilo</w:t>
            </w:r>
          </w:p>
        </w:tc>
        <w:tc>
          <w:tcPr>
            <w:tcW w:w="6974" w:type="dxa"/>
          </w:tcPr>
          <w:p w:rsidR="00530716" w:rsidRPr="00A35FE8" w:rsidRDefault="00530716" w:rsidP="00530716">
            <w:pPr>
              <w:pStyle w:val="Brezrazmikov"/>
              <w:jc w:val="both"/>
              <w:rPr>
                <w:rFonts w:ascii="Cambria" w:hAnsi="Cambria" w:cs="Arial"/>
                <w:bCs/>
                <w:color w:val="000000"/>
                <w:sz w:val="24"/>
                <w:szCs w:val="24"/>
              </w:rPr>
            </w:pPr>
            <w:r w:rsidRPr="00A35FE8">
              <w:rPr>
                <w:rFonts w:ascii="Cambria" w:hAnsi="Cambria" w:cs="Arial"/>
                <w:bCs/>
                <w:color w:val="000000"/>
                <w:sz w:val="24"/>
                <w:szCs w:val="24"/>
              </w:rPr>
              <w:t>DA/NE</w:t>
            </w:r>
          </w:p>
        </w:tc>
      </w:tr>
      <w:tr w:rsidR="00530716" w:rsidRPr="00A35FE8" w:rsidTr="00DA5029">
        <w:tc>
          <w:tcPr>
            <w:tcW w:w="2694" w:type="dxa"/>
          </w:tcPr>
          <w:p w:rsidR="00530716" w:rsidRPr="00A35FE8" w:rsidRDefault="00530716" w:rsidP="00530716">
            <w:pPr>
              <w:pStyle w:val="Brezrazmikov"/>
              <w:jc w:val="both"/>
              <w:rPr>
                <w:rFonts w:ascii="Cambria" w:hAnsi="Cambria" w:cs="Arial"/>
                <w:color w:val="000000"/>
                <w:sz w:val="24"/>
                <w:szCs w:val="24"/>
              </w:rPr>
            </w:pPr>
            <w:r w:rsidRPr="00A35FE8">
              <w:rPr>
                <w:rFonts w:ascii="Cambria" w:hAnsi="Cambria" w:cs="Arial"/>
                <w:color w:val="000000"/>
                <w:sz w:val="24"/>
                <w:szCs w:val="24"/>
                <w:shd w:val="clear" w:color="auto" w:fill="FFFFFF"/>
                <w:lang w:eastAsia="sl-SI"/>
              </w:rPr>
              <w:t>Vrsto del, ki jih bo opravil podizvajalec</w:t>
            </w:r>
          </w:p>
        </w:tc>
        <w:tc>
          <w:tcPr>
            <w:tcW w:w="6974" w:type="dxa"/>
          </w:tcPr>
          <w:p w:rsidR="00530716" w:rsidRPr="00A35FE8" w:rsidRDefault="00530716" w:rsidP="00530716">
            <w:pPr>
              <w:pStyle w:val="Brezrazmikov"/>
              <w:jc w:val="both"/>
              <w:rPr>
                <w:rFonts w:ascii="Cambria" w:hAnsi="Cambria" w:cs="Arial"/>
                <w:color w:val="000000"/>
                <w:sz w:val="24"/>
                <w:szCs w:val="24"/>
              </w:rPr>
            </w:pPr>
          </w:p>
        </w:tc>
      </w:tr>
      <w:tr w:rsidR="00530716" w:rsidRPr="00A35FE8" w:rsidTr="00DA5029">
        <w:tc>
          <w:tcPr>
            <w:tcW w:w="2694" w:type="dxa"/>
          </w:tcPr>
          <w:p w:rsidR="00530716" w:rsidRPr="00A35FE8" w:rsidRDefault="00530716" w:rsidP="00530716">
            <w:pPr>
              <w:pStyle w:val="Brezrazmikov"/>
              <w:jc w:val="both"/>
              <w:rPr>
                <w:rFonts w:ascii="Cambria" w:hAnsi="Cambria" w:cs="Arial"/>
                <w:color w:val="000000"/>
                <w:sz w:val="24"/>
                <w:szCs w:val="24"/>
              </w:rPr>
            </w:pPr>
            <w:r w:rsidRPr="00A35FE8">
              <w:rPr>
                <w:rFonts w:ascii="Cambria" w:hAnsi="Cambria" w:cs="Arial"/>
                <w:color w:val="000000"/>
                <w:sz w:val="24"/>
                <w:szCs w:val="24"/>
              </w:rPr>
              <w:t>Količina</w:t>
            </w:r>
            <w:r w:rsidRPr="00A35FE8">
              <w:rPr>
                <w:rFonts w:ascii="Cambria" w:hAnsi="Cambria" w:cs="Arial"/>
                <w:color w:val="000000"/>
                <w:sz w:val="24"/>
                <w:szCs w:val="24"/>
                <w:shd w:val="clear" w:color="auto" w:fill="FFFFFF"/>
                <w:lang w:eastAsia="sl-SI"/>
              </w:rPr>
              <w:t xml:space="preserve"> del, ki jih bo opravil podizvajalec</w:t>
            </w:r>
          </w:p>
        </w:tc>
        <w:tc>
          <w:tcPr>
            <w:tcW w:w="6974" w:type="dxa"/>
          </w:tcPr>
          <w:p w:rsidR="00530716" w:rsidRPr="00A35FE8" w:rsidRDefault="00530716" w:rsidP="00530716">
            <w:pPr>
              <w:pStyle w:val="Brezrazmikov"/>
              <w:jc w:val="both"/>
              <w:rPr>
                <w:rFonts w:ascii="Cambria" w:hAnsi="Cambria" w:cs="Arial"/>
                <w:color w:val="000000"/>
                <w:sz w:val="24"/>
                <w:szCs w:val="24"/>
              </w:rPr>
            </w:pPr>
            <w:r w:rsidRPr="00A35FE8">
              <w:rPr>
                <w:rFonts w:ascii="Cambria" w:hAnsi="Cambria" w:cs="Arial"/>
                <w:color w:val="000000"/>
                <w:sz w:val="24"/>
                <w:szCs w:val="24"/>
              </w:rPr>
              <w:t>%</w:t>
            </w:r>
          </w:p>
        </w:tc>
      </w:tr>
      <w:tr w:rsidR="00530716" w:rsidRPr="00A35FE8" w:rsidTr="00DA5029">
        <w:tc>
          <w:tcPr>
            <w:tcW w:w="2694" w:type="dxa"/>
          </w:tcPr>
          <w:p w:rsidR="00530716" w:rsidRPr="00A35FE8" w:rsidRDefault="00530716" w:rsidP="00530716">
            <w:pPr>
              <w:pStyle w:val="Brezrazmikov"/>
              <w:jc w:val="both"/>
              <w:rPr>
                <w:rFonts w:ascii="Cambria" w:hAnsi="Cambria" w:cs="Arial"/>
                <w:color w:val="000000"/>
                <w:sz w:val="24"/>
                <w:szCs w:val="24"/>
              </w:rPr>
            </w:pPr>
            <w:r w:rsidRPr="00A35FE8">
              <w:rPr>
                <w:rFonts w:ascii="Cambria" w:hAnsi="Cambria" w:cs="Arial"/>
                <w:color w:val="000000"/>
                <w:sz w:val="24"/>
                <w:szCs w:val="24"/>
              </w:rPr>
              <w:t>Vrednost del</w:t>
            </w:r>
          </w:p>
        </w:tc>
        <w:tc>
          <w:tcPr>
            <w:tcW w:w="6974" w:type="dxa"/>
          </w:tcPr>
          <w:p w:rsidR="00530716" w:rsidRPr="00A35FE8" w:rsidRDefault="00530716" w:rsidP="00530716">
            <w:pPr>
              <w:pStyle w:val="Brezrazmikov"/>
              <w:jc w:val="both"/>
              <w:rPr>
                <w:rFonts w:ascii="Cambria" w:hAnsi="Cambria" w:cs="Arial"/>
                <w:color w:val="000000"/>
                <w:sz w:val="24"/>
                <w:szCs w:val="24"/>
              </w:rPr>
            </w:pPr>
            <w:r w:rsidRPr="00A35FE8">
              <w:rPr>
                <w:rFonts w:ascii="Cambria" w:hAnsi="Cambria" w:cs="Arial"/>
                <w:color w:val="000000"/>
                <w:sz w:val="24"/>
                <w:szCs w:val="24"/>
              </w:rPr>
              <w:t>EUR brez DDV</w:t>
            </w:r>
          </w:p>
        </w:tc>
      </w:tr>
      <w:tr w:rsidR="00530716" w:rsidRPr="00A35FE8" w:rsidTr="00DA5029">
        <w:tc>
          <w:tcPr>
            <w:tcW w:w="2694" w:type="dxa"/>
          </w:tcPr>
          <w:p w:rsidR="00530716" w:rsidRPr="00A35FE8" w:rsidRDefault="00530716" w:rsidP="00530716">
            <w:pPr>
              <w:pStyle w:val="Brezrazmikov"/>
              <w:jc w:val="both"/>
              <w:rPr>
                <w:rFonts w:ascii="Cambria" w:hAnsi="Cambria" w:cs="Arial"/>
                <w:color w:val="000000"/>
                <w:sz w:val="24"/>
                <w:szCs w:val="24"/>
              </w:rPr>
            </w:pPr>
            <w:r w:rsidRPr="00A35FE8">
              <w:rPr>
                <w:rFonts w:ascii="Cambria" w:hAnsi="Cambria" w:cs="Arial"/>
                <w:color w:val="000000"/>
                <w:sz w:val="24"/>
                <w:szCs w:val="24"/>
              </w:rPr>
              <w:t>Kraj izvedbe del</w:t>
            </w:r>
          </w:p>
        </w:tc>
        <w:tc>
          <w:tcPr>
            <w:tcW w:w="6974" w:type="dxa"/>
          </w:tcPr>
          <w:p w:rsidR="00530716" w:rsidRPr="00A35FE8" w:rsidRDefault="00530716" w:rsidP="00530716">
            <w:pPr>
              <w:pStyle w:val="Brezrazmikov"/>
              <w:jc w:val="both"/>
              <w:rPr>
                <w:rFonts w:ascii="Cambria" w:hAnsi="Cambria" w:cs="Arial"/>
                <w:color w:val="000000"/>
                <w:sz w:val="24"/>
                <w:szCs w:val="24"/>
              </w:rPr>
            </w:pPr>
          </w:p>
        </w:tc>
      </w:tr>
      <w:tr w:rsidR="00530716" w:rsidRPr="00A35FE8" w:rsidTr="00DA5029">
        <w:tc>
          <w:tcPr>
            <w:tcW w:w="2694" w:type="dxa"/>
          </w:tcPr>
          <w:p w:rsidR="00530716" w:rsidRPr="00A35FE8" w:rsidRDefault="00530716" w:rsidP="00530716">
            <w:pPr>
              <w:pStyle w:val="Brezrazmikov"/>
              <w:jc w:val="both"/>
              <w:rPr>
                <w:rFonts w:ascii="Cambria" w:hAnsi="Cambria" w:cs="Arial"/>
                <w:color w:val="000000"/>
                <w:sz w:val="24"/>
                <w:szCs w:val="24"/>
              </w:rPr>
            </w:pPr>
            <w:r w:rsidRPr="00A35FE8">
              <w:rPr>
                <w:rFonts w:ascii="Cambria" w:hAnsi="Cambria" w:cs="Arial"/>
                <w:color w:val="000000"/>
                <w:sz w:val="24"/>
                <w:szCs w:val="24"/>
              </w:rPr>
              <w:t>Rok izvedbe del</w:t>
            </w:r>
          </w:p>
        </w:tc>
        <w:tc>
          <w:tcPr>
            <w:tcW w:w="6974" w:type="dxa"/>
          </w:tcPr>
          <w:p w:rsidR="00530716" w:rsidRPr="00A35FE8" w:rsidRDefault="00530716" w:rsidP="00530716">
            <w:pPr>
              <w:pStyle w:val="Brezrazmikov"/>
              <w:jc w:val="both"/>
              <w:rPr>
                <w:rFonts w:ascii="Cambria" w:hAnsi="Cambria" w:cs="Arial"/>
                <w:color w:val="000000"/>
                <w:sz w:val="24"/>
                <w:szCs w:val="24"/>
              </w:rPr>
            </w:pPr>
            <w:r w:rsidRPr="00A35FE8">
              <w:rPr>
                <w:rFonts w:ascii="Cambria" w:hAnsi="Cambria" w:cs="Arial"/>
                <w:color w:val="000000"/>
                <w:sz w:val="24"/>
                <w:szCs w:val="24"/>
              </w:rPr>
              <w:t>Terminski plan</w:t>
            </w:r>
          </w:p>
        </w:tc>
      </w:tr>
    </w:tbl>
    <w:p w:rsidR="00530716" w:rsidRPr="00A35FE8" w:rsidRDefault="00530716" w:rsidP="00530716">
      <w:pPr>
        <w:pStyle w:val="Brezrazmikov"/>
        <w:jc w:val="both"/>
        <w:rPr>
          <w:rFonts w:ascii="Cambria" w:hAnsi="Cambria"/>
          <w:sz w:val="24"/>
          <w:szCs w:val="24"/>
        </w:rPr>
      </w:pPr>
    </w:p>
    <w:p w:rsidR="00530716" w:rsidRPr="00A35FE8" w:rsidRDefault="00530716" w:rsidP="00530716">
      <w:pPr>
        <w:pStyle w:val="Brezrazmikov"/>
        <w:jc w:val="both"/>
        <w:rPr>
          <w:rFonts w:ascii="Cambria" w:hAnsi="Cambria"/>
          <w:sz w:val="24"/>
          <w:szCs w:val="24"/>
        </w:rPr>
      </w:pPr>
      <w:r w:rsidRPr="00A35FE8">
        <w:rPr>
          <w:rFonts w:ascii="Cambria" w:hAnsi="Cambria"/>
          <w:sz w:val="24"/>
          <w:szCs w:val="24"/>
        </w:rPr>
        <w:t>Izvajalec, ki izvaja javno naročilo z enim ali več podizvajalci, mora v celoti upoštevati obveznosti iz 94. člena ZJN-3 in zahteve iz razpisne dokumentacije, ter za vse navedene podizvajalce predložiti izpolnjene, podpisane in žigosane zahtevane obrazce iz razpisne dokumentacije. Če izvajalec ne ravna v skladu s 94. člena ZJN-3, bo naročnik Državni revizijski komisiji podal predlog za uvedbo postopka o prekršku iz 2. točke prvega odstavka 112. člena ZJN-3.</w:t>
      </w:r>
    </w:p>
    <w:p w:rsidR="00530716" w:rsidRPr="00A35FE8" w:rsidRDefault="00530716" w:rsidP="00530716">
      <w:pPr>
        <w:pStyle w:val="Brezrazmikov"/>
        <w:jc w:val="both"/>
        <w:rPr>
          <w:rFonts w:ascii="Cambria" w:hAnsi="Cambria"/>
          <w:sz w:val="24"/>
          <w:szCs w:val="24"/>
        </w:rPr>
      </w:pPr>
    </w:p>
    <w:p w:rsidR="00530716" w:rsidRPr="00A35FE8" w:rsidRDefault="00530716" w:rsidP="00530716">
      <w:pPr>
        <w:pStyle w:val="Brezrazmikov"/>
        <w:jc w:val="both"/>
        <w:rPr>
          <w:rFonts w:ascii="Cambria" w:hAnsi="Cambria"/>
          <w:sz w:val="24"/>
          <w:szCs w:val="24"/>
        </w:rPr>
      </w:pPr>
      <w:r w:rsidRPr="00A35FE8">
        <w:rPr>
          <w:rFonts w:ascii="Cambria" w:hAnsi="Cambria"/>
          <w:sz w:val="24"/>
          <w:szCs w:val="24"/>
        </w:rPr>
        <w:t>Podizvajalec mora izpolnjevati vse pogoje in zahteve naročnika v zvezi s podizvajalci, ki so navedeni v razpisni dokumentaciji ter izpolniti vse navedene priloge, ki se nanašajo na izpolnjevanje pogojev podizvajalcev.</w:t>
      </w:r>
    </w:p>
    <w:p w:rsidR="00530716" w:rsidRPr="00A35FE8" w:rsidRDefault="00530716" w:rsidP="00530716">
      <w:pPr>
        <w:pStyle w:val="Brezrazmikov"/>
        <w:jc w:val="both"/>
        <w:rPr>
          <w:rFonts w:ascii="Cambria" w:hAnsi="Cambria"/>
          <w:sz w:val="24"/>
          <w:szCs w:val="24"/>
        </w:rPr>
      </w:pPr>
    </w:p>
    <w:p w:rsidR="00530716" w:rsidRPr="00A35FE8" w:rsidRDefault="00530716" w:rsidP="00530716">
      <w:pPr>
        <w:pStyle w:val="Brezrazmikov"/>
        <w:jc w:val="both"/>
        <w:rPr>
          <w:rFonts w:ascii="Cambria" w:hAnsi="Cambria"/>
          <w:sz w:val="24"/>
          <w:szCs w:val="24"/>
        </w:rPr>
      </w:pPr>
      <w:r w:rsidRPr="00A35FE8">
        <w:rPr>
          <w:rFonts w:ascii="Cambria" w:hAnsi="Cambria"/>
          <w:sz w:val="24"/>
          <w:szCs w:val="24"/>
        </w:rPr>
        <w:t>Izvajalec v razmerju do naročnika v celoti odgovarja za dobro izvedbo obveznosti po pogodbi, ne glede na število podizvajalcev.</w:t>
      </w:r>
    </w:p>
    <w:p w:rsidR="00530716" w:rsidRPr="00A35FE8" w:rsidRDefault="00530716" w:rsidP="00530716">
      <w:pPr>
        <w:pStyle w:val="Brezrazmikov"/>
        <w:jc w:val="both"/>
        <w:rPr>
          <w:rFonts w:ascii="Cambria" w:hAnsi="Cambria"/>
          <w:sz w:val="24"/>
          <w:szCs w:val="24"/>
        </w:rPr>
      </w:pPr>
    </w:p>
    <w:p w:rsidR="00530716" w:rsidRPr="00A35FE8" w:rsidRDefault="00530716" w:rsidP="00530716">
      <w:pPr>
        <w:pStyle w:val="Brezrazmikov"/>
        <w:jc w:val="both"/>
        <w:rPr>
          <w:rFonts w:ascii="Cambria" w:hAnsi="Cambria"/>
          <w:sz w:val="24"/>
          <w:szCs w:val="24"/>
        </w:rPr>
      </w:pPr>
      <w:r w:rsidRPr="00A35FE8">
        <w:rPr>
          <w:rFonts w:ascii="Cambria" w:hAnsi="Cambria"/>
          <w:sz w:val="24"/>
          <w:szCs w:val="24"/>
        </w:rPr>
        <w:t>Izvajalec mora med izvajanjem pogodbe naročnika obvestiti o morebitnih spremembah informacij iz drugega odstavka 94. člena ZJN-3 in poslati informacije o novih podizvajalcih, ki jih namerava naknadno vključiti, in sicer najkasneje v petih (5) dneh po spremembi. V primeru vključitve novih podizvajalcev mora izvajalec skupaj z obvestilom posredovati tudi podatke in dokumente iz druge, tretje in četrte alineje drugega odstavka 94. člena ZJN-3.</w:t>
      </w:r>
    </w:p>
    <w:p w:rsidR="00530716" w:rsidRPr="00A35FE8" w:rsidRDefault="00530716" w:rsidP="00530716">
      <w:pPr>
        <w:pStyle w:val="Brezrazmikov"/>
        <w:jc w:val="both"/>
        <w:rPr>
          <w:rFonts w:ascii="Cambria" w:hAnsi="Cambria"/>
          <w:sz w:val="24"/>
          <w:szCs w:val="24"/>
        </w:rPr>
      </w:pPr>
    </w:p>
    <w:p w:rsidR="00530716" w:rsidRPr="00A35FE8" w:rsidRDefault="00530716" w:rsidP="00530716">
      <w:pPr>
        <w:pStyle w:val="Brezrazmikov"/>
        <w:jc w:val="both"/>
        <w:rPr>
          <w:rFonts w:ascii="Cambria" w:hAnsi="Cambria"/>
          <w:sz w:val="24"/>
          <w:szCs w:val="24"/>
        </w:rPr>
      </w:pPr>
      <w:r w:rsidRPr="00A35FE8">
        <w:rPr>
          <w:rFonts w:ascii="Cambria" w:hAnsi="Cambria"/>
          <w:sz w:val="24"/>
          <w:szCs w:val="24"/>
        </w:rPr>
        <w:t>Naročnik mora v skladu s četrtim odstavkom 94. člena ZJN-3 zavrniti vsakega podizvajalca, če zanj obstajajo razlogi za izključitev. Naročnik lahko zavrne predlog za zamenjavo podizvajalca oziroma vključitev novega podizvajalca tudi, če bi to lahko vplivalo na nemoteno izvajanje dobave blaga in če novi podizvajalec ne izpolnjuje pogojev, ki jih je postavil naročnik v razpisni dokumentaciji v zvezi z oddajo javnega naročila. Naročnik mora o morebitni zavrnitvi novega podizvajalca obvestiti izvajalca najpozneje v desetih (10) dneh od prejema predloga.</w:t>
      </w:r>
    </w:p>
    <w:p w:rsidR="00530716" w:rsidRPr="00A35FE8" w:rsidRDefault="00530716" w:rsidP="00530716">
      <w:pPr>
        <w:pStyle w:val="Brezrazmikov"/>
        <w:jc w:val="both"/>
        <w:rPr>
          <w:rFonts w:ascii="Cambria" w:hAnsi="Cambria"/>
          <w:sz w:val="24"/>
          <w:szCs w:val="24"/>
        </w:rPr>
      </w:pPr>
    </w:p>
    <w:p w:rsidR="00530716" w:rsidRPr="00A35FE8" w:rsidRDefault="00530716" w:rsidP="00530716">
      <w:pPr>
        <w:pStyle w:val="Brezrazmikov"/>
        <w:jc w:val="both"/>
        <w:rPr>
          <w:rFonts w:ascii="Cambria" w:hAnsi="Cambria"/>
          <w:sz w:val="24"/>
          <w:szCs w:val="24"/>
        </w:rPr>
      </w:pPr>
      <w:r w:rsidRPr="00A35FE8">
        <w:rPr>
          <w:rFonts w:ascii="Cambria" w:hAnsi="Cambria"/>
          <w:sz w:val="24"/>
          <w:szCs w:val="24"/>
        </w:rPr>
        <w:lastRenderedPageBreak/>
        <w:t>Izvajalec mora za podizvajalca, ki zahteva neposredno plačilo, ob vsaki situaciji priložiti:</w:t>
      </w:r>
    </w:p>
    <w:p w:rsidR="00530716" w:rsidRPr="00A35FE8" w:rsidRDefault="00530716" w:rsidP="00530716">
      <w:pPr>
        <w:pStyle w:val="Brezrazmikov"/>
        <w:jc w:val="both"/>
        <w:rPr>
          <w:rFonts w:ascii="Cambria" w:hAnsi="Cambria"/>
          <w:sz w:val="24"/>
          <w:szCs w:val="24"/>
        </w:rPr>
      </w:pPr>
      <w:r w:rsidRPr="00A35FE8">
        <w:rPr>
          <w:rFonts w:ascii="Cambria" w:hAnsi="Cambria"/>
          <w:sz w:val="24"/>
          <w:szCs w:val="24"/>
        </w:rPr>
        <w:t xml:space="preserve">račun podizvajalca za opravljene obveznosti po pogodbi, potrjen s strani izvajalca, na podlagi katerega naročnik izvede nakazilo za opravljene obveznosti po pogodbi neposredno na račun podizvajalca ali </w:t>
      </w:r>
    </w:p>
    <w:p w:rsidR="00530716" w:rsidRPr="00A35FE8" w:rsidRDefault="00530716" w:rsidP="00530716">
      <w:pPr>
        <w:pStyle w:val="Brezrazmikov"/>
        <w:jc w:val="both"/>
        <w:rPr>
          <w:rFonts w:ascii="Cambria" w:hAnsi="Cambria"/>
          <w:sz w:val="24"/>
          <w:szCs w:val="24"/>
        </w:rPr>
      </w:pPr>
      <w:r w:rsidRPr="00A35FE8">
        <w:rPr>
          <w:rFonts w:ascii="Cambria" w:hAnsi="Cambria"/>
          <w:sz w:val="24"/>
          <w:szCs w:val="24"/>
        </w:rPr>
        <w:t>podpisano izjavo podizvajalca, naslovljeno na naročnika, o tem, da je ta seznanjen s konkretno izstavljenim računom izvajalca oziroma, da pri obveznostih po pogodbi, ki jih obravnava situacija, ni sodeloval kot podizvajalec, ter da podizvajalec iz naslova te situacije izvajalca nima in ne bo imel do naročnika nobenih zahtevkov po Uredbi o neposrednih plačilih podizvajalcu pri nastopanju ponudnika s podizvajalcem pri javnem naročanju (Uradni list RS, št. 66/07 in 19/10).</w:t>
      </w:r>
    </w:p>
    <w:p w:rsidR="00530716" w:rsidRPr="00A35FE8" w:rsidRDefault="00530716" w:rsidP="00530716">
      <w:pPr>
        <w:pStyle w:val="Brezrazmikov"/>
        <w:jc w:val="both"/>
        <w:rPr>
          <w:rFonts w:ascii="Cambria" w:hAnsi="Cambria"/>
          <w:sz w:val="24"/>
          <w:szCs w:val="24"/>
        </w:rPr>
      </w:pPr>
    </w:p>
    <w:p w:rsidR="00530716" w:rsidRPr="00A35FE8" w:rsidRDefault="00530716" w:rsidP="00530716">
      <w:pPr>
        <w:pStyle w:val="Brezrazmikov"/>
        <w:jc w:val="both"/>
        <w:rPr>
          <w:rFonts w:ascii="Cambria" w:hAnsi="Cambria"/>
          <w:sz w:val="24"/>
          <w:szCs w:val="24"/>
        </w:rPr>
      </w:pPr>
      <w:r w:rsidRPr="00A35FE8">
        <w:rPr>
          <w:rFonts w:ascii="Cambria" w:hAnsi="Cambria"/>
          <w:sz w:val="24"/>
          <w:szCs w:val="24"/>
        </w:rPr>
        <w:t xml:space="preserve">V primeru, če nobeden od dokumentov iz prejšnjega odstavka za prijavljenega podizvajalca ni predložen, naročnik do dostavitve vseh dokumentov zadrži plačilo celotnega računa in s tem ne pride v zamudo pri plačilu. </w:t>
      </w:r>
    </w:p>
    <w:p w:rsidR="00530716" w:rsidRPr="00A35FE8" w:rsidRDefault="00530716" w:rsidP="00530716">
      <w:pPr>
        <w:pStyle w:val="Brezrazmikov"/>
        <w:jc w:val="both"/>
        <w:rPr>
          <w:rFonts w:ascii="Cambria" w:hAnsi="Cambria"/>
          <w:sz w:val="24"/>
          <w:szCs w:val="24"/>
        </w:rPr>
      </w:pPr>
    </w:p>
    <w:p w:rsidR="00530716" w:rsidRPr="00A35FE8" w:rsidRDefault="00530716" w:rsidP="00530716">
      <w:pPr>
        <w:pStyle w:val="Brezrazmikov"/>
        <w:jc w:val="both"/>
        <w:rPr>
          <w:rFonts w:ascii="Cambria" w:hAnsi="Cambria"/>
          <w:sz w:val="24"/>
          <w:szCs w:val="24"/>
        </w:rPr>
      </w:pPr>
      <w:r w:rsidRPr="00A35FE8">
        <w:rPr>
          <w:rFonts w:ascii="Cambria" w:hAnsi="Cambria"/>
          <w:sz w:val="24"/>
          <w:szCs w:val="24"/>
        </w:rPr>
        <w:t>S plačilom posameznega zneska podizvajalcu obveznost naročnika za plačilo izvajalcu ugasne do višine tako plačanega zneska podizvajalcu.</w:t>
      </w:r>
    </w:p>
    <w:p w:rsidR="00530716" w:rsidRPr="00A35FE8" w:rsidRDefault="00530716" w:rsidP="00530716">
      <w:pPr>
        <w:pStyle w:val="Brezrazmikov"/>
        <w:jc w:val="both"/>
        <w:rPr>
          <w:rFonts w:ascii="Cambria" w:hAnsi="Cambria"/>
          <w:kern w:val="16"/>
          <w:sz w:val="24"/>
          <w:szCs w:val="24"/>
        </w:rPr>
      </w:pPr>
    </w:p>
    <w:p w:rsidR="00530716" w:rsidRPr="00A35FE8" w:rsidRDefault="00530716" w:rsidP="00530716">
      <w:pPr>
        <w:pStyle w:val="Brezrazmikov"/>
        <w:jc w:val="both"/>
        <w:rPr>
          <w:rFonts w:ascii="Cambria" w:hAnsi="Cambria"/>
          <w:kern w:val="16"/>
          <w:sz w:val="24"/>
          <w:szCs w:val="24"/>
        </w:rPr>
      </w:pPr>
      <w:r w:rsidRPr="00A35FE8">
        <w:rPr>
          <w:rFonts w:ascii="Cambria" w:hAnsi="Cambria"/>
          <w:kern w:val="16"/>
          <w:sz w:val="24"/>
          <w:szCs w:val="24"/>
        </w:rPr>
        <w:t>Roki plačil izvajalcu in njegovim podizvajalcem so enaki.</w:t>
      </w:r>
    </w:p>
    <w:p w:rsidR="00530716" w:rsidRPr="00A35FE8" w:rsidRDefault="00530716" w:rsidP="00530716">
      <w:pPr>
        <w:pStyle w:val="Brezrazmikov"/>
        <w:jc w:val="both"/>
        <w:rPr>
          <w:rFonts w:ascii="Cambria" w:hAnsi="Cambria"/>
          <w:kern w:val="16"/>
          <w:sz w:val="24"/>
          <w:szCs w:val="24"/>
        </w:rPr>
      </w:pPr>
    </w:p>
    <w:p w:rsidR="00530716" w:rsidRPr="00A35FE8" w:rsidRDefault="00530716" w:rsidP="004467AE">
      <w:pPr>
        <w:pStyle w:val="Brezrazmikov"/>
        <w:jc w:val="center"/>
        <w:rPr>
          <w:rFonts w:ascii="Cambria" w:hAnsi="Cambria"/>
          <w:sz w:val="24"/>
          <w:szCs w:val="24"/>
        </w:rPr>
      </w:pPr>
      <w:r w:rsidRPr="00A35FE8">
        <w:rPr>
          <w:rFonts w:ascii="Cambria" w:hAnsi="Cambria"/>
          <w:sz w:val="24"/>
          <w:szCs w:val="24"/>
        </w:rPr>
        <w:t>ALI</w:t>
      </w:r>
    </w:p>
    <w:p w:rsidR="00530716" w:rsidRPr="00A35FE8" w:rsidRDefault="00530716" w:rsidP="004467AE">
      <w:pPr>
        <w:pStyle w:val="Brezrazmikov"/>
        <w:jc w:val="center"/>
        <w:rPr>
          <w:rFonts w:ascii="Cambria" w:hAnsi="Cambria"/>
          <w:sz w:val="24"/>
          <w:szCs w:val="24"/>
        </w:rPr>
      </w:pPr>
      <w:r w:rsidRPr="00A35FE8">
        <w:rPr>
          <w:rFonts w:ascii="Cambria" w:hAnsi="Cambria"/>
          <w:color w:val="000000"/>
          <w:sz w:val="24"/>
          <w:szCs w:val="24"/>
        </w:rPr>
        <w:t>b. člen</w:t>
      </w:r>
    </w:p>
    <w:p w:rsidR="00530716" w:rsidRPr="00A35FE8" w:rsidRDefault="00530716" w:rsidP="00530716">
      <w:pPr>
        <w:pStyle w:val="Brezrazmikov"/>
        <w:jc w:val="both"/>
        <w:rPr>
          <w:rFonts w:ascii="Cambria" w:hAnsi="Cambria"/>
          <w:sz w:val="24"/>
          <w:szCs w:val="24"/>
        </w:rPr>
      </w:pPr>
    </w:p>
    <w:p w:rsidR="00530716" w:rsidRPr="00A35FE8" w:rsidRDefault="00530716" w:rsidP="00530716">
      <w:pPr>
        <w:pStyle w:val="Brezrazmikov"/>
        <w:jc w:val="both"/>
        <w:rPr>
          <w:rFonts w:ascii="Cambria" w:hAnsi="Cambria"/>
          <w:i/>
          <w:sz w:val="24"/>
          <w:szCs w:val="24"/>
        </w:rPr>
      </w:pPr>
      <w:r w:rsidRPr="00A35FE8">
        <w:rPr>
          <w:rFonts w:ascii="Cambria" w:hAnsi="Cambria"/>
          <w:i/>
          <w:sz w:val="24"/>
          <w:szCs w:val="24"/>
        </w:rPr>
        <w:t>/ se upošteva v primeru, da izvajalec ne nastopa s podizvajalcem /</w:t>
      </w:r>
    </w:p>
    <w:p w:rsidR="00530716" w:rsidRPr="00A35FE8" w:rsidRDefault="00530716" w:rsidP="00530716">
      <w:pPr>
        <w:pStyle w:val="Brezrazmikov"/>
        <w:jc w:val="both"/>
        <w:rPr>
          <w:rFonts w:ascii="Cambria" w:hAnsi="Cambria"/>
          <w:b/>
          <w:sz w:val="24"/>
          <w:szCs w:val="24"/>
        </w:rPr>
      </w:pPr>
    </w:p>
    <w:p w:rsidR="00530716" w:rsidRPr="00A35FE8" w:rsidRDefault="00530716" w:rsidP="00530716">
      <w:pPr>
        <w:pStyle w:val="Brezrazmikov"/>
        <w:jc w:val="both"/>
        <w:rPr>
          <w:rFonts w:ascii="Cambria" w:hAnsi="Cambria"/>
          <w:sz w:val="24"/>
          <w:szCs w:val="24"/>
        </w:rPr>
      </w:pPr>
      <w:r w:rsidRPr="00A35FE8">
        <w:rPr>
          <w:rFonts w:ascii="Cambria" w:hAnsi="Cambria"/>
          <w:sz w:val="24"/>
          <w:szCs w:val="24"/>
        </w:rPr>
        <w:t xml:space="preserve">Izvajalec ob predložitvi ponudbe in ob sklenitvi te pogodbe nima prijavljenih podizvajalcev za izvedbo predmeta pogodbe. </w:t>
      </w:r>
    </w:p>
    <w:p w:rsidR="00530716" w:rsidRPr="00A35FE8" w:rsidRDefault="00530716" w:rsidP="00530716">
      <w:pPr>
        <w:pStyle w:val="Brezrazmikov"/>
        <w:jc w:val="both"/>
        <w:rPr>
          <w:rFonts w:ascii="Cambria" w:hAnsi="Cambria"/>
          <w:b/>
          <w:sz w:val="24"/>
          <w:szCs w:val="24"/>
        </w:rPr>
      </w:pPr>
    </w:p>
    <w:p w:rsidR="00530716" w:rsidRPr="00A35FE8" w:rsidRDefault="00530716" w:rsidP="00530716">
      <w:pPr>
        <w:pStyle w:val="Brezrazmikov"/>
        <w:jc w:val="both"/>
        <w:rPr>
          <w:rFonts w:ascii="Cambria" w:hAnsi="Cambria"/>
          <w:sz w:val="24"/>
          <w:szCs w:val="24"/>
        </w:rPr>
      </w:pPr>
      <w:r w:rsidRPr="00A35FE8">
        <w:rPr>
          <w:rFonts w:ascii="Cambria" w:hAnsi="Cambria"/>
          <w:sz w:val="24"/>
          <w:szCs w:val="24"/>
        </w:rPr>
        <w:t>Izvajalec mora med izvajanjem pogodbe naročnika obvestiti o morebitnih spremembah informacij iz drugega odstavka 94. člena ZJN-3 in poslati informacije o novih podizvajalcih, ki jih namerava naknadno vključiti v izvajanje takšnih gradenj ali storitev, in sicer najkasneje v petih (5) dneh po spremembi. V primeru vključitve novih podizvajalcev mora izvajalec skupaj z obvestilom posredovati tudi podatke in dokumente iz druge, tretje in četrte alineje drugega odstavka 94. člena ZJN-3.</w:t>
      </w:r>
    </w:p>
    <w:p w:rsidR="00530716" w:rsidRPr="00A35FE8" w:rsidRDefault="00530716" w:rsidP="00530716">
      <w:pPr>
        <w:pStyle w:val="Brezrazmikov"/>
        <w:jc w:val="both"/>
        <w:rPr>
          <w:rFonts w:ascii="Cambria" w:hAnsi="Cambria"/>
          <w:sz w:val="24"/>
          <w:szCs w:val="24"/>
        </w:rPr>
      </w:pPr>
    </w:p>
    <w:p w:rsidR="00530716" w:rsidRPr="00A35FE8" w:rsidRDefault="00530716" w:rsidP="00530716">
      <w:pPr>
        <w:pStyle w:val="Brezrazmikov"/>
        <w:jc w:val="both"/>
        <w:rPr>
          <w:rFonts w:ascii="Cambria" w:hAnsi="Cambria"/>
          <w:sz w:val="24"/>
          <w:szCs w:val="24"/>
        </w:rPr>
      </w:pPr>
      <w:r w:rsidRPr="00A35FE8">
        <w:rPr>
          <w:rFonts w:ascii="Cambria" w:hAnsi="Cambria"/>
          <w:sz w:val="24"/>
          <w:szCs w:val="24"/>
        </w:rPr>
        <w:t>Naročnik bo zavrnil vsakega podizvajalca, če zanj obstajajo razlogi za izključitev iz točke 3.1. razpisne dokumentacije. Naročnik lahko zavrne predlog za zamenjavo podizvajalca oziroma vključitev novega podizvajalca tudi, če bi to lahko vplivalo na nemoteno izvajanje ali dokončanje del in če novi podizvajalec ne izpolnjuje pogojev, ki jih je postavil naročnik v dokumentaciji v zvezi z oddajo javnega naročila. Naročnik mora o morebitni zavrnitvi novega podizvajalca obvestiti izvajalca najpozneje v desetih (10) dneh od prejema predloga.</w:t>
      </w:r>
    </w:p>
    <w:p w:rsidR="00530716" w:rsidRPr="00A35FE8" w:rsidRDefault="00530716" w:rsidP="00530716">
      <w:pPr>
        <w:pStyle w:val="Brezrazmikov"/>
        <w:jc w:val="both"/>
        <w:rPr>
          <w:rFonts w:ascii="Cambria" w:hAnsi="Cambria"/>
          <w:sz w:val="24"/>
          <w:szCs w:val="24"/>
        </w:rPr>
      </w:pPr>
    </w:p>
    <w:p w:rsidR="00530716" w:rsidRPr="00A35FE8" w:rsidRDefault="00530716" w:rsidP="00530716">
      <w:pPr>
        <w:pStyle w:val="Brezrazmikov"/>
        <w:jc w:val="both"/>
        <w:rPr>
          <w:rFonts w:ascii="Cambria" w:hAnsi="Cambria"/>
          <w:sz w:val="24"/>
          <w:szCs w:val="24"/>
        </w:rPr>
      </w:pPr>
      <w:r w:rsidRPr="00A35FE8">
        <w:rPr>
          <w:rFonts w:ascii="Cambria" w:hAnsi="Cambria"/>
          <w:sz w:val="24"/>
          <w:szCs w:val="24"/>
        </w:rPr>
        <w:t>Nominirani podizvajalec ne sme oddati sprejeta dela v nadaljnje podizvajanje.</w:t>
      </w:r>
    </w:p>
    <w:p w:rsidR="00530716" w:rsidRPr="00A35FE8" w:rsidRDefault="00530716" w:rsidP="00530716">
      <w:pPr>
        <w:pStyle w:val="Brezrazmikov"/>
        <w:jc w:val="both"/>
        <w:rPr>
          <w:rFonts w:ascii="Cambria" w:hAnsi="Cambria"/>
          <w:sz w:val="24"/>
          <w:szCs w:val="24"/>
        </w:rPr>
      </w:pPr>
    </w:p>
    <w:p w:rsidR="00530716" w:rsidRPr="00A35FE8" w:rsidRDefault="00530716" w:rsidP="00530716">
      <w:pPr>
        <w:pStyle w:val="Brezrazmikov"/>
        <w:jc w:val="both"/>
        <w:rPr>
          <w:rFonts w:ascii="Cambria" w:hAnsi="Cambria"/>
          <w:sz w:val="24"/>
          <w:szCs w:val="24"/>
        </w:rPr>
      </w:pPr>
      <w:r w:rsidRPr="00A35FE8">
        <w:rPr>
          <w:rFonts w:ascii="Cambria" w:hAnsi="Cambria"/>
          <w:sz w:val="24"/>
          <w:szCs w:val="24"/>
        </w:rPr>
        <w:t>Naknadno angažirani podizvajalec ne sme pričeti z izvedbo del prej preden naročnik ne odobri njegovega angažiranja.</w:t>
      </w:r>
    </w:p>
    <w:p w:rsidR="00530716" w:rsidRPr="00A35FE8" w:rsidRDefault="00530716" w:rsidP="00530716">
      <w:pPr>
        <w:pStyle w:val="Brezrazmikov"/>
        <w:jc w:val="both"/>
        <w:rPr>
          <w:rFonts w:ascii="Cambria" w:hAnsi="Cambria"/>
          <w:sz w:val="24"/>
          <w:szCs w:val="24"/>
        </w:rPr>
      </w:pPr>
    </w:p>
    <w:p w:rsidR="00530716" w:rsidRPr="00A35FE8" w:rsidRDefault="00530716" w:rsidP="00530716">
      <w:pPr>
        <w:pStyle w:val="Brezrazmikov"/>
        <w:jc w:val="both"/>
        <w:rPr>
          <w:rFonts w:ascii="Cambria" w:hAnsi="Cambria"/>
          <w:sz w:val="24"/>
          <w:szCs w:val="24"/>
        </w:rPr>
      </w:pPr>
      <w:r w:rsidRPr="00A35FE8">
        <w:rPr>
          <w:rFonts w:ascii="Cambria" w:hAnsi="Cambria"/>
          <w:sz w:val="24"/>
          <w:szCs w:val="24"/>
        </w:rPr>
        <w:t>Izvajalec v razmerju do naročnika v celoti odgovarja za dobro izvedbo obveznosti po pogodbi, ne glede na število podizvajalcev.</w:t>
      </w:r>
    </w:p>
    <w:p w:rsidR="00530716" w:rsidRPr="00A35FE8" w:rsidRDefault="00530716" w:rsidP="004467AE">
      <w:pPr>
        <w:pStyle w:val="Brezrazmikov"/>
        <w:jc w:val="center"/>
        <w:rPr>
          <w:rFonts w:ascii="Cambria" w:hAnsi="Cambria" w:cs="Arial"/>
          <w:b/>
          <w:sz w:val="24"/>
          <w:szCs w:val="24"/>
        </w:rPr>
      </w:pPr>
      <w:r w:rsidRPr="00A35FE8">
        <w:rPr>
          <w:rFonts w:ascii="Cambria" w:hAnsi="Cambria" w:cs="Arial"/>
          <w:b/>
          <w:sz w:val="24"/>
          <w:szCs w:val="24"/>
        </w:rPr>
        <w:lastRenderedPageBreak/>
        <w:t>11.  PROTIKORUPCIJSKA KLAVZULA</w:t>
      </w:r>
    </w:p>
    <w:p w:rsidR="00530716" w:rsidRPr="00A35FE8" w:rsidRDefault="00530716" w:rsidP="00530716">
      <w:pPr>
        <w:pStyle w:val="Brezrazmikov"/>
        <w:jc w:val="both"/>
        <w:rPr>
          <w:rFonts w:ascii="Cambria" w:hAnsi="Cambria" w:cs="Arial"/>
          <w:sz w:val="24"/>
          <w:szCs w:val="24"/>
          <w:lang w:val="pl-PL"/>
        </w:rPr>
      </w:pPr>
    </w:p>
    <w:p w:rsidR="00530716" w:rsidRPr="00A35FE8" w:rsidRDefault="00530716" w:rsidP="00530716">
      <w:pPr>
        <w:pStyle w:val="Brezrazmikov"/>
        <w:jc w:val="both"/>
        <w:rPr>
          <w:rFonts w:ascii="Cambria" w:hAnsi="Cambria" w:cs="Arial"/>
          <w:sz w:val="24"/>
          <w:szCs w:val="24"/>
          <w:lang w:val="pl-PL"/>
        </w:rPr>
      </w:pPr>
      <w:r w:rsidRPr="00A35FE8">
        <w:rPr>
          <w:rFonts w:ascii="Cambria" w:hAnsi="Cambria" w:cs="Arial"/>
          <w:sz w:val="24"/>
          <w:szCs w:val="24"/>
          <w:lang w:val="pl-PL"/>
        </w:rPr>
        <w:t xml:space="preserve">V primeru, da se ugotovi, da je pri izvedbi javnega naročila, na podlagi katerega je sklenjena ta pogodba ali pri izvajanju te pogodbe kdo v imenu ali na račun dobavitelja naročniku oz. </w:t>
      </w:r>
      <w:proofErr w:type="gramStart"/>
      <w:r w:rsidRPr="00A35FE8">
        <w:rPr>
          <w:rFonts w:ascii="Cambria" w:hAnsi="Cambria" w:cs="Arial"/>
          <w:sz w:val="24"/>
          <w:szCs w:val="24"/>
          <w:lang w:val="pl-PL"/>
        </w:rPr>
        <w:t>pri</w:t>
      </w:r>
      <w:proofErr w:type="gramEnd"/>
      <w:r w:rsidRPr="00A35FE8">
        <w:rPr>
          <w:rFonts w:ascii="Cambria" w:hAnsi="Cambria" w:cs="Arial"/>
          <w:sz w:val="24"/>
          <w:szCs w:val="24"/>
          <w:lang w:val="pl-PL"/>
        </w:rPr>
        <w:t xml:space="preserve"> njem zaposlenim osebam, ki so imele odločujoč vpliv na izbiro dobavitelja, obljubil, ponudil ali dal kakšno nedovoljeno korist za pridobitev tega posla ali za sklenitev tega posla pod ugodnejšimi pogoji ali za opustitev dolžnega nadzora nad izvajanjem pogodbenih obveznosti ali za drugo ravnanje ali opustitev, s katerim je naročniku povzročena škoda ali je omogočena pridobitev nedovoljene koristi naročniku ali pri njem zaposlenim osebam, je ta pogodba nična.</w:t>
      </w:r>
    </w:p>
    <w:p w:rsidR="00530716" w:rsidRPr="00A35FE8" w:rsidRDefault="00530716" w:rsidP="00530716">
      <w:pPr>
        <w:pStyle w:val="Brezrazmikov"/>
        <w:jc w:val="both"/>
        <w:rPr>
          <w:rFonts w:ascii="Cambria" w:hAnsi="Cambria" w:cs="Arial"/>
          <w:sz w:val="24"/>
          <w:szCs w:val="24"/>
          <w:lang w:val="pl-PL"/>
        </w:rPr>
      </w:pPr>
    </w:p>
    <w:p w:rsidR="00530716" w:rsidRPr="00A35FE8" w:rsidRDefault="00530716" w:rsidP="00530716">
      <w:pPr>
        <w:pStyle w:val="Brezrazmikov"/>
        <w:jc w:val="both"/>
        <w:rPr>
          <w:rFonts w:ascii="Cambria" w:hAnsi="Cambria" w:cs="Arial"/>
          <w:sz w:val="24"/>
          <w:szCs w:val="24"/>
          <w:lang w:val="pl-PL"/>
        </w:rPr>
      </w:pPr>
      <w:r w:rsidRPr="00A35FE8">
        <w:rPr>
          <w:rFonts w:ascii="Cambria" w:hAnsi="Cambria" w:cs="Arial"/>
          <w:sz w:val="24"/>
          <w:szCs w:val="24"/>
          <w:lang w:val="pl-PL"/>
        </w:rPr>
        <w:t>Naročnik bo v primeru ugotovitve o domnevnem obstoju dejanskega stanja iz prvega odstavka tega člena ali obvestila Komisije za preprečevanje korupcije ali drugih organov, glede njegovega domnevnega nastanka, pričel z ugotavljanjem pogojev ničnosti pogodbe iz prejšnjega odstavka tega člena oziroma z drugimi ukrepi v skladu s predpisi Republike Slovenije.</w:t>
      </w:r>
    </w:p>
    <w:p w:rsidR="00530716" w:rsidRPr="00A35FE8" w:rsidRDefault="00530716" w:rsidP="00530716">
      <w:pPr>
        <w:pStyle w:val="Brezrazmikov"/>
        <w:jc w:val="both"/>
        <w:rPr>
          <w:rFonts w:ascii="Cambria" w:hAnsi="Cambria" w:cs="Arial"/>
          <w:sz w:val="24"/>
          <w:szCs w:val="24"/>
          <w:lang w:val="pl-PL"/>
        </w:rPr>
      </w:pPr>
    </w:p>
    <w:p w:rsidR="00530716" w:rsidRPr="00A35FE8" w:rsidRDefault="004467AE" w:rsidP="004467AE">
      <w:pPr>
        <w:pStyle w:val="Brezrazmikov"/>
        <w:jc w:val="center"/>
        <w:rPr>
          <w:rFonts w:ascii="Cambria" w:hAnsi="Cambria"/>
          <w:b/>
          <w:color w:val="000000"/>
          <w:sz w:val="24"/>
          <w:szCs w:val="24"/>
          <w:lang w:val="sl-SI" w:eastAsia="sl-SI"/>
        </w:rPr>
      </w:pPr>
      <w:r w:rsidRPr="00A35FE8">
        <w:rPr>
          <w:rFonts w:ascii="Cambria" w:hAnsi="Cambria"/>
          <w:b/>
          <w:color w:val="000000"/>
          <w:sz w:val="24"/>
          <w:szCs w:val="24"/>
          <w:lang w:val="sl-SI" w:eastAsia="sl-SI"/>
        </w:rPr>
        <w:t xml:space="preserve">12. </w:t>
      </w:r>
      <w:r w:rsidR="00530716" w:rsidRPr="00A35FE8">
        <w:rPr>
          <w:rFonts w:ascii="Cambria" w:hAnsi="Cambria"/>
          <w:b/>
          <w:color w:val="000000"/>
          <w:sz w:val="24"/>
          <w:szCs w:val="24"/>
          <w:lang w:val="sl-SI" w:eastAsia="sl-SI"/>
        </w:rPr>
        <w:t>SOCIALNA KLAVZULA</w:t>
      </w:r>
    </w:p>
    <w:p w:rsidR="00530716" w:rsidRPr="00A35FE8" w:rsidRDefault="00530716" w:rsidP="00530716">
      <w:pPr>
        <w:pStyle w:val="Brezrazmikov"/>
        <w:jc w:val="both"/>
        <w:rPr>
          <w:rFonts w:ascii="Cambria" w:hAnsi="Cambria"/>
          <w:color w:val="000000"/>
          <w:sz w:val="24"/>
          <w:szCs w:val="24"/>
          <w:lang w:val="sl-SI" w:eastAsia="sl-SI"/>
        </w:rPr>
      </w:pPr>
    </w:p>
    <w:p w:rsidR="00530716" w:rsidRPr="00A35FE8" w:rsidRDefault="00530716" w:rsidP="00530716">
      <w:pPr>
        <w:pStyle w:val="Brezrazmikov"/>
        <w:jc w:val="both"/>
        <w:rPr>
          <w:rFonts w:ascii="Cambria" w:hAnsi="Cambria" w:cs="Arial"/>
          <w:color w:val="000000"/>
          <w:sz w:val="24"/>
          <w:szCs w:val="24"/>
          <w:lang w:val="sl-SI" w:eastAsia="sl-SI"/>
        </w:rPr>
      </w:pPr>
      <w:r w:rsidRPr="00A35FE8">
        <w:rPr>
          <w:rFonts w:ascii="Cambria" w:hAnsi="Cambria" w:cs="Arial"/>
          <w:color w:val="000000"/>
          <w:sz w:val="24"/>
          <w:szCs w:val="24"/>
          <w:lang w:val="sl-SI" w:eastAsia="sl-SI"/>
        </w:rPr>
        <w:t>Pogodba preneha veljati, če je naročnik seznanjen, da je pristojni državni organ ali sodišče s pravnomočno odločitvijo ugotovilo kršitev delovne, okoljske ali socialne zakonodaje s strani izvajalca pogodbe o izvedbi javnega naročila ali njegovega podizvajalca.</w:t>
      </w:r>
    </w:p>
    <w:p w:rsidR="00530716" w:rsidRPr="00A35FE8" w:rsidRDefault="00530716" w:rsidP="00530716">
      <w:pPr>
        <w:pStyle w:val="Brezrazmikov"/>
        <w:jc w:val="both"/>
        <w:rPr>
          <w:rFonts w:ascii="Cambria" w:hAnsi="Cambria" w:cs="Arial"/>
          <w:sz w:val="24"/>
          <w:szCs w:val="24"/>
          <w:lang w:val="pl-PL"/>
        </w:rPr>
      </w:pPr>
    </w:p>
    <w:p w:rsidR="00495DAD" w:rsidRDefault="00495DAD" w:rsidP="004467AE">
      <w:pPr>
        <w:pStyle w:val="Brezrazmikov"/>
        <w:jc w:val="center"/>
        <w:rPr>
          <w:rFonts w:ascii="Cambria" w:hAnsi="Cambria" w:cs="Arial"/>
          <w:b/>
          <w:sz w:val="24"/>
          <w:szCs w:val="24"/>
          <w:lang w:val="pl-PL"/>
        </w:rPr>
      </w:pPr>
    </w:p>
    <w:p w:rsidR="00530716" w:rsidRPr="00A35FE8" w:rsidRDefault="00530716" w:rsidP="004467AE">
      <w:pPr>
        <w:pStyle w:val="Brezrazmikov"/>
        <w:jc w:val="center"/>
        <w:rPr>
          <w:rFonts w:ascii="Cambria" w:hAnsi="Cambria" w:cs="Arial"/>
          <w:b/>
          <w:sz w:val="24"/>
          <w:szCs w:val="24"/>
          <w:lang w:val="pl-PL"/>
        </w:rPr>
      </w:pPr>
      <w:r w:rsidRPr="00A35FE8">
        <w:rPr>
          <w:rFonts w:ascii="Cambria" w:hAnsi="Cambria" w:cs="Arial"/>
          <w:b/>
          <w:sz w:val="24"/>
          <w:szCs w:val="24"/>
          <w:lang w:val="pl-PL"/>
        </w:rPr>
        <w:t>1</w:t>
      </w:r>
      <w:r w:rsidR="004467AE" w:rsidRPr="00A35FE8">
        <w:rPr>
          <w:rFonts w:ascii="Cambria" w:hAnsi="Cambria" w:cs="Arial"/>
          <w:b/>
          <w:sz w:val="24"/>
          <w:szCs w:val="24"/>
          <w:lang w:val="pl-PL"/>
        </w:rPr>
        <w:t>3</w:t>
      </w:r>
      <w:r w:rsidRPr="00A35FE8">
        <w:rPr>
          <w:rFonts w:ascii="Cambria" w:hAnsi="Cambria" w:cs="Arial"/>
          <w:b/>
          <w:sz w:val="24"/>
          <w:szCs w:val="24"/>
          <w:lang w:val="pl-PL"/>
        </w:rPr>
        <w:t>.  KONČNE DOLOČBE</w:t>
      </w:r>
    </w:p>
    <w:p w:rsidR="00530716" w:rsidRPr="00A35FE8" w:rsidRDefault="00530716" w:rsidP="00530716">
      <w:pPr>
        <w:pStyle w:val="Brezrazmikov"/>
        <w:jc w:val="both"/>
        <w:rPr>
          <w:rFonts w:ascii="Cambria" w:hAnsi="Cambria" w:cs="Arial"/>
          <w:sz w:val="24"/>
          <w:szCs w:val="24"/>
          <w:lang w:val="pl-PL"/>
        </w:rPr>
      </w:pPr>
    </w:p>
    <w:p w:rsidR="00530716" w:rsidRPr="00A35FE8" w:rsidRDefault="00530716" w:rsidP="00530716">
      <w:pPr>
        <w:pStyle w:val="Brezrazmikov"/>
        <w:jc w:val="both"/>
        <w:rPr>
          <w:rFonts w:ascii="Cambria" w:hAnsi="Cambria" w:cs="Arial"/>
          <w:sz w:val="24"/>
          <w:szCs w:val="24"/>
          <w:lang w:val="pl-PL"/>
        </w:rPr>
      </w:pPr>
      <w:r w:rsidRPr="00A35FE8">
        <w:rPr>
          <w:rFonts w:ascii="Cambria" w:hAnsi="Cambria" w:cs="Arial"/>
          <w:sz w:val="24"/>
          <w:szCs w:val="24"/>
          <w:lang w:val="pl-PL"/>
        </w:rPr>
        <w:t>Morebitna nesoglasja pri izvajanju tega sporazuma bosta podpisnici reševali sporazumno.</w:t>
      </w:r>
    </w:p>
    <w:p w:rsidR="00530716" w:rsidRPr="00A35FE8" w:rsidRDefault="00530716" w:rsidP="00530716">
      <w:pPr>
        <w:pStyle w:val="Brezrazmikov"/>
        <w:jc w:val="both"/>
        <w:rPr>
          <w:rFonts w:ascii="Cambria" w:hAnsi="Cambria" w:cs="Arial"/>
          <w:sz w:val="24"/>
          <w:szCs w:val="24"/>
          <w:lang w:val="pl-PL"/>
        </w:rPr>
      </w:pPr>
    </w:p>
    <w:p w:rsidR="00530716" w:rsidRPr="00A35FE8" w:rsidRDefault="00530716" w:rsidP="00530716">
      <w:pPr>
        <w:pStyle w:val="Brezrazmikov"/>
        <w:jc w:val="both"/>
        <w:rPr>
          <w:rFonts w:ascii="Cambria" w:hAnsi="Cambria" w:cs="Arial"/>
          <w:sz w:val="24"/>
          <w:szCs w:val="24"/>
          <w:lang w:val="pl-PL"/>
        </w:rPr>
      </w:pPr>
      <w:r w:rsidRPr="00A35FE8">
        <w:rPr>
          <w:rFonts w:ascii="Cambria" w:hAnsi="Cambria" w:cs="Arial"/>
          <w:sz w:val="24"/>
          <w:szCs w:val="24"/>
          <w:lang w:val="pl-PL"/>
        </w:rPr>
        <w:t>Vse izjave dobavitelja, predložene v prijavi na razpis, so sestavni del tega sporazuma in veljajo do izteka.</w:t>
      </w:r>
    </w:p>
    <w:p w:rsidR="00530716" w:rsidRPr="00A35FE8" w:rsidRDefault="00530716" w:rsidP="00530716">
      <w:pPr>
        <w:pStyle w:val="Brezrazmikov"/>
        <w:jc w:val="both"/>
        <w:rPr>
          <w:rFonts w:ascii="Cambria" w:hAnsi="Cambria" w:cs="Arial"/>
          <w:sz w:val="24"/>
          <w:szCs w:val="24"/>
          <w:lang w:val="pl-PL"/>
        </w:rPr>
      </w:pPr>
    </w:p>
    <w:p w:rsidR="00530716" w:rsidRPr="00A35FE8" w:rsidRDefault="00530716" w:rsidP="00530716">
      <w:pPr>
        <w:pStyle w:val="Brezrazmikov"/>
        <w:jc w:val="both"/>
        <w:rPr>
          <w:rFonts w:ascii="Cambria" w:hAnsi="Cambria" w:cs="Arial"/>
          <w:sz w:val="24"/>
          <w:szCs w:val="24"/>
          <w:lang w:val="pl-PL"/>
        </w:rPr>
      </w:pPr>
      <w:r w:rsidRPr="00A35FE8">
        <w:rPr>
          <w:rFonts w:ascii="Cambria" w:hAnsi="Cambria" w:cs="Arial"/>
          <w:sz w:val="24"/>
          <w:szCs w:val="24"/>
          <w:lang w:val="pl-PL"/>
        </w:rPr>
        <w:t>V primeru spora, ki ga podpisnici ne bi mogli razrešiti sporazumno, je pristojno sodišče v Ljubljani.</w:t>
      </w:r>
    </w:p>
    <w:p w:rsidR="00530716" w:rsidRPr="00A35FE8" w:rsidRDefault="00530716" w:rsidP="00530716">
      <w:pPr>
        <w:pStyle w:val="Brezrazmikov"/>
        <w:jc w:val="both"/>
        <w:rPr>
          <w:rFonts w:ascii="Cambria" w:hAnsi="Cambria" w:cs="Arial"/>
          <w:sz w:val="24"/>
          <w:szCs w:val="24"/>
          <w:lang w:val="pl-PL"/>
        </w:rPr>
      </w:pPr>
    </w:p>
    <w:p w:rsidR="00530716" w:rsidRPr="00A35FE8" w:rsidRDefault="00530716" w:rsidP="00530716">
      <w:pPr>
        <w:pStyle w:val="Brezrazmikov"/>
        <w:jc w:val="both"/>
        <w:rPr>
          <w:rFonts w:ascii="Cambria" w:hAnsi="Cambria" w:cs="Arial"/>
          <w:sz w:val="24"/>
          <w:szCs w:val="24"/>
          <w:lang w:val="pl-PL"/>
        </w:rPr>
      </w:pPr>
      <w:r w:rsidRPr="00A35FE8">
        <w:rPr>
          <w:rFonts w:ascii="Cambria" w:hAnsi="Cambria" w:cs="Arial"/>
          <w:sz w:val="24"/>
          <w:szCs w:val="24"/>
          <w:lang w:val="pl-PL"/>
        </w:rPr>
        <w:t>Sporazum velja z dnem, ko ga podpišeta obe podpisnici.</w:t>
      </w:r>
    </w:p>
    <w:p w:rsidR="00530716" w:rsidRPr="00A35FE8" w:rsidRDefault="00530716" w:rsidP="00530716">
      <w:pPr>
        <w:pStyle w:val="Brezrazmikov"/>
        <w:jc w:val="both"/>
        <w:rPr>
          <w:rFonts w:ascii="Cambria" w:hAnsi="Cambria" w:cs="Arial"/>
          <w:sz w:val="24"/>
          <w:szCs w:val="24"/>
          <w:lang w:val="pl-PL"/>
        </w:rPr>
      </w:pPr>
    </w:p>
    <w:p w:rsidR="00530716" w:rsidRPr="00A35FE8" w:rsidRDefault="00530716" w:rsidP="00530716">
      <w:pPr>
        <w:pStyle w:val="Brezrazmikov"/>
        <w:jc w:val="both"/>
        <w:rPr>
          <w:rFonts w:ascii="Cambria" w:hAnsi="Cambria" w:cs="Arial"/>
          <w:sz w:val="24"/>
          <w:szCs w:val="24"/>
          <w:lang w:val="pl-PL"/>
        </w:rPr>
      </w:pPr>
      <w:r w:rsidRPr="00A35FE8">
        <w:rPr>
          <w:rFonts w:ascii="Cambria" w:hAnsi="Cambria" w:cs="Arial"/>
          <w:sz w:val="24"/>
          <w:szCs w:val="24"/>
          <w:lang w:val="pl-PL"/>
        </w:rPr>
        <w:t>Sporazum je sestavljen v štirih enakih izvodih, od katerih vsaka podpisnica prejme dva izvoda.</w:t>
      </w:r>
    </w:p>
    <w:p w:rsidR="00530716" w:rsidRPr="00A35FE8" w:rsidRDefault="00530716" w:rsidP="00530716">
      <w:pPr>
        <w:pStyle w:val="Brezrazmikov"/>
        <w:jc w:val="both"/>
        <w:rPr>
          <w:rFonts w:ascii="Cambria" w:hAnsi="Cambria" w:cs="Arial"/>
          <w:sz w:val="24"/>
          <w:szCs w:val="24"/>
          <w:lang w:val="pl-P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01"/>
        <w:gridCol w:w="2835"/>
        <w:gridCol w:w="1134"/>
        <w:gridCol w:w="992"/>
        <w:gridCol w:w="3292"/>
      </w:tblGrid>
      <w:tr w:rsidR="00530716" w:rsidRPr="00A35FE8" w:rsidTr="0019602B">
        <w:tc>
          <w:tcPr>
            <w:tcW w:w="3936" w:type="dxa"/>
            <w:gridSpan w:val="2"/>
            <w:tcBorders>
              <w:top w:val="nil"/>
              <w:left w:val="nil"/>
              <w:bottom w:val="nil"/>
              <w:right w:val="nil"/>
            </w:tcBorders>
          </w:tcPr>
          <w:p w:rsidR="00530716" w:rsidRPr="00A35FE8" w:rsidRDefault="00530716" w:rsidP="00530716">
            <w:pPr>
              <w:pStyle w:val="Brezrazmikov"/>
              <w:jc w:val="both"/>
              <w:rPr>
                <w:rFonts w:ascii="Cambria" w:hAnsi="Cambria" w:cs="Arial"/>
                <w:color w:val="000000"/>
                <w:sz w:val="24"/>
                <w:szCs w:val="24"/>
              </w:rPr>
            </w:pPr>
            <w:r w:rsidRPr="00A35FE8">
              <w:rPr>
                <w:rFonts w:ascii="Cambria" w:hAnsi="Cambria" w:cs="Arial"/>
                <w:b/>
                <w:color w:val="000000"/>
                <w:sz w:val="24"/>
                <w:szCs w:val="24"/>
              </w:rPr>
              <w:t>Naročnik:</w:t>
            </w:r>
          </w:p>
        </w:tc>
        <w:tc>
          <w:tcPr>
            <w:tcW w:w="1134" w:type="dxa"/>
            <w:tcBorders>
              <w:top w:val="nil"/>
              <w:left w:val="nil"/>
              <w:bottom w:val="nil"/>
              <w:right w:val="nil"/>
            </w:tcBorders>
          </w:tcPr>
          <w:p w:rsidR="00530716" w:rsidRPr="00A35FE8" w:rsidRDefault="00530716" w:rsidP="00530716">
            <w:pPr>
              <w:pStyle w:val="Brezrazmikov"/>
              <w:jc w:val="both"/>
              <w:rPr>
                <w:rFonts w:ascii="Cambria" w:hAnsi="Cambria" w:cs="Arial"/>
                <w:color w:val="000000"/>
                <w:sz w:val="24"/>
                <w:szCs w:val="24"/>
              </w:rPr>
            </w:pPr>
          </w:p>
        </w:tc>
        <w:tc>
          <w:tcPr>
            <w:tcW w:w="4284" w:type="dxa"/>
            <w:gridSpan w:val="2"/>
            <w:tcBorders>
              <w:top w:val="nil"/>
              <w:left w:val="nil"/>
              <w:bottom w:val="nil"/>
              <w:right w:val="nil"/>
            </w:tcBorders>
          </w:tcPr>
          <w:p w:rsidR="00530716" w:rsidRPr="00A35FE8" w:rsidRDefault="00530716" w:rsidP="00530716">
            <w:pPr>
              <w:pStyle w:val="Brezrazmikov"/>
              <w:jc w:val="both"/>
              <w:rPr>
                <w:rFonts w:ascii="Cambria" w:hAnsi="Cambria" w:cs="Arial"/>
                <w:color w:val="000000"/>
                <w:sz w:val="24"/>
                <w:szCs w:val="24"/>
              </w:rPr>
            </w:pPr>
            <w:r w:rsidRPr="00A35FE8">
              <w:rPr>
                <w:rFonts w:ascii="Cambria" w:hAnsi="Cambria" w:cs="Arial"/>
                <w:b/>
                <w:color w:val="000000"/>
                <w:sz w:val="24"/>
                <w:szCs w:val="24"/>
              </w:rPr>
              <w:t>Dobavitelj:</w:t>
            </w:r>
          </w:p>
        </w:tc>
      </w:tr>
      <w:tr w:rsidR="00530716" w:rsidRPr="00A35FE8" w:rsidTr="0019602B">
        <w:tc>
          <w:tcPr>
            <w:tcW w:w="3936" w:type="dxa"/>
            <w:gridSpan w:val="2"/>
            <w:tcBorders>
              <w:top w:val="nil"/>
              <w:left w:val="nil"/>
              <w:bottom w:val="dashed" w:sz="4" w:space="0" w:color="auto"/>
              <w:right w:val="nil"/>
            </w:tcBorders>
          </w:tcPr>
          <w:p w:rsidR="00530716" w:rsidRPr="00A35FE8" w:rsidRDefault="004467AE" w:rsidP="00530716">
            <w:pPr>
              <w:pStyle w:val="Brezrazmikov"/>
              <w:jc w:val="both"/>
              <w:rPr>
                <w:rFonts w:ascii="Cambria" w:hAnsi="Cambria" w:cs="Arial"/>
                <w:color w:val="000000"/>
                <w:sz w:val="24"/>
                <w:szCs w:val="24"/>
              </w:rPr>
            </w:pPr>
            <w:r w:rsidRPr="00A35FE8">
              <w:rPr>
                <w:rFonts w:ascii="Cambria" w:hAnsi="Cambria"/>
                <w:b/>
                <w:caps/>
                <w:sz w:val="24"/>
                <w:szCs w:val="24"/>
                <w:lang w:val="sl-SI"/>
              </w:rPr>
              <w:t>Institut »Jožef Stefan«</w:t>
            </w:r>
          </w:p>
        </w:tc>
        <w:tc>
          <w:tcPr>
            <w:tcW w:w="1134" w:type="dxa"/>
            <w:tcBorders>
              <w:top w:val="nil"/>
              <w:left w:val="nil"/>
              <w:bottom w:val="nil"/>
              <w:right w:val="nil"/>
            </w:tcBorders>
          </w:tcPr>
          <w:p w:rsidR="00530716" w:rsidRPr="00A35FE8" w:rsidRDefault="00530716" w:rsidP="00530716">
            <w:pPr>
              <w:pStyle w:val="Brezrazmikov"/>
              <w:jc w:val="both"/>
              <w:rPr>
                <w:rFonts w:ascii="Cambria" w:hAnsi="Cambria" w:cs="Arial"/>
                <w:color w:val="000000"/>
                <w:sz w:val="24"/>
                <w:szCs w:val="24"/>
              </w:rPr>
            </w:pPr>
          </w:p>
        </w:tc>
        <w:tc>
          <w:tcPr>
            <w:tcW w:w="4284" w:type="dxa"/>
            <w:gridSpan w:val="2"/>
            <w:tcBorders>
              <w:top w:val="nil"/>
              <w:left w:val="nil"/>
              <w:bottom w:val="dashed" w:sz="4" w:space="0" w:color="auto"/>
              <w:right w:val="nil"/>
            </w:tcBorders>
          </w:tcPr>
          <w:p w:rsidR="00530716" w:rsidRPr="00A35FE8" w:rsidRDefault="00530716" w:rsidP="00530716">
            <w:pPr>
              <w:pStyle w:val="Brezrazmikov"/>
              <w:jc w:val="both"/>
              <w:rPr>
                <w:rFonts w:ascii="Cambria" w:hAnsi="Cambria" w:cs="Arial"/>
                <w:color w:val="000000"/>
                <w:sz w:val="24"/>
                <w:szCs w:val="24"/>
              </w:rPr>
            </w:pPr>
          </w:p>
        </w:tc>
      </w:tr>
      <w:tr w:rsidR="00530716" w:rsidRPr="00A35FE8" w:rsidTr="0019602B">
        <w:tc>
          <w:tcPr>
            <w:tcW w:w="3936" w:type="dxa"/>
            <w:gridSpan w:val="2"/>
            <w:tcBorders>
              <w:top w:val="dashed" w:sz="4" w:space="0" w:color="auto"/>
              <w:left w:val="nil"/>
              <w:bottom w:val="nil"/>
              <w:right w:val="nil"/>
            </w:tcBorders>
          </w:tcPr>
          <w:p w:rsidR="00530716" w:rsidRPr="00A35FE8" w:rsidRDefault="00530716" w:rsidP="00530716">
            <w:pPr>
              <w:pStyle w:val="Brezrazmikov"/>
              <w:jc w:val="both"/>
              <w:rPr>
                <w:rFonts w:ascii="Cambria" w:hAnsi="Cambria" w:cs="Arial"/>
                <w:color w:val="000000"/>
                <w:sz w:val="24"/>
                <w:szCs w:val="24"/>
              </w:rPr>
            </w:pPr>
            <w:r w:rsidRPr="00A35FE8">
              <w:rPr>
                <w:rFonts w:ascii="Cambria" w:hAnsi="Cambria" w:cs="Arial"/>
                <w:color w:val="000000"/>
                <w:sz w:val="24"/>
                <w:szCs w:val="24"/>
              </w:rPr>
              <w:t>Direktor:</w:t>
            </w:r>
          </w:p>
        </w:tc>
        <w:tc>
          <w:tcPr>
            <w:tcW w:w="1134" w:type="dxa"/>
            <w:tcBorders>
              <w:top w:val="nil"/>
              <w:left w:val="nil"/>
              <w:bottom w:val="nil"/>
              <w:right w:val="nil"/>
            </w:tcBorders>
          </w:tcPr>
          <w:p w:rsidR="00530716" w:rsidRPr="00A35FE8" w:rsidRDefault="00530716" w:rsidP="00530716">
            <w:pPr>
              <w:pStyle w:val="Brezrazmikov"/>
              <w:jc w:val="both"/>
              <w:rPr>
                <w:rFonts w:ascii="Cambria" w:hAnsi="Cambria" w:cs="Arial"/>
                <w:color w:val="000000"/>
                <w:sz w:val="24"/>
                <w:szCs w:val="24"/>
              </w:rPr>
            </w:pPr>
          </w:p>
        </w:tc>
        <w:tc>
          <w:tcPr>
            <w:tcW w:w="4284" w:type="dxa"/>
            <w:gridSpan w:val="2"/>
            <w:tcBorders>
              <w:top w:val="dashed" w:sz="4" w:space="0" w:color="auto"/>
              <w:left w:val="nil"/>
              <w:bottom w:val="nil"/>
              <w:right w:val="nil"/>
            </w:tcBorders>
          </w:tcPr>
          <w:p w:rsidR="00530716" w:rsidRPr="00A35FE8" w:rsidRDefault="00530716" w:rsidP="00530716">
            <w:pPr>
              <w:pStyle w:val="Brezrazmikov"/>
              <w:jc w:val="both"/>
              <w:rPr>
                <w:rFonts w:ascii="Cambria" w:hAnsi="Cambria" w:cs="Arial"/>
                <w:color w:val="000000"/>
                <w:sz w:val="24"/>
                <w:szCs w:val="24"/>
              </w:rPr>
            </w:pPr>
            <w:r w:rsidRPr="00A35FE8">
              <w:rPr>
                <w:rFonts w:ascii="Cambria" w:hAnsi="Cambria" w:cs="Arial"/>
                <w:color w:val="000000"/>
                <w:sz w:val="24"/>
                <w:szCs w:val="24"/>
              </w:rPr>
              <w:t>Direktor:</w:t>
            </w:r>
          </w:p>
        </w:tc>
      </w:tr>
      <w:tr w:rsidR="00530716" w:rsidRPr="00A35FE8" w:rsidTr="0019602B">
        <w:tc>
          <w:tcPr>
            <w:tcW w:w="3936" w:type="dxa"/>
            <w:gridSpan w:val="2"/>
            <w:tcBorders>
              <w:top w:val="nil"/>
              <w:left w:val="nil"/>
              <w:bottom w:val="dashed" w:sz="4" w:space="0" w:color="auto"/>
              <w:right w:val="nil"/>
            </w:tcBorders>
          </w:tcPr>
          <w:p w:rsidR="00530716" w:rsidRPr="00A35FE8" w:rsidRDefault="00530716" w:rsidP="00530716">
            <w:pPr>
              <w:pStyle w:val="Brezrazmikov"/>
              <w:jc w:val="both"/>
              <w:rPr>
                <w:rFonts w:ascii="Cambria" w:hAnsi="Cambria" w:cs="Arial"/>
                <w:color w:val="000000"/>
                <w:sz w:val="24"/>
                <w:szCs w:val="24"/>
              </w:rPr>
            </w:pPr>
          </w:p>
          <w:p w:rsidR="00530716" w:rsidRPr="00A35FE8" w:rsidRDefault="00530716" w:rsidP="00530716">
            <w:pPr>
              <w:pStyle w:val="Brezrazmikov"/>
              <w:jc w:val="both"/>
              <w:rPr>
                <w:rFonts w:ascii="Cambria" w:hAnsi="Cambria" w:cs="Arial"/>
                <w:color w:val="000000"/>
                <w:sz w:val="24"/>
                <w:szCs w:val="24"/>
              </w:rPr>
            </w:pPr>
          </w:p>
        </w:tc>
        <w:tc>
          <w:tcPr>
            <w:tcW w:w="1134" w:type="dxa"/>
            <w:tcBorders>
              <w:top w:val="nil"/>
              <w:left w:val="nil"/>
              <w:bottom w:val="nil"/>
              <w:right w:val="nil"/>
            </w:tcBorders>
          </w:tcPr>
          <w:p w:rsidR="00530716" w:rsidRPr="00A35FE8" w:rsidRDefault="00530716" w:rsidP="00530716">
            <w:pPr>
              <w:pStyle w:val="Brezrazmikov"/>
              <w:jc w:val="both"/>
              <w:rPr>
                <w:rFonts w:ascii="Cambria" w:hAnsi="Cambria" w:cs="Arial"/>
                <w:color w:val="000000"/>
                <w:sz w:val="24"/>
                <w:szCs w:val="24"/>
              </w:rPr>
            </w:pPr>
          </w:p>
        </w:tc>
        <w:tc>
          <w:tcPr>
            <w:tcW w:w="4284" w:type="dxa"/>
            <w:gridSpan w:val="2"/>
            <w:tcBorders>
              <w:top w:val="nil"/>
              <w:left w:val="nil"/>
              <w:bottom w:val="dashed" w:sz="4" w:space="0" w:color="auto"/>
              <w:right w:val="nil"/>
            </w:tcBorders>
          </w:tcPr>
          <w:p w:rsidR="00530716" w:rsidRPr="00A35FE8" w:rsidRDefault="00530716" w:rsidP="00530716">
            <w:pPr>
              <w:pStyle w:val="Brezrazmikov"/>
              <w:jc w:val="both"/>
              <w:rPr>
                <w:rFonts w:ascii="Cambria" w:hAnsi="Cambria" w:cs="Arial"/>
                <w:color w:val="000000"/>
                <w:sz w:val="24"/>
                <w:szCs w:val="24"/>
              </w:rPr>
            </w:pPr>
          </w:p>
          <w:p w:rsidR="00530716" w:rsidRPr="00A35FE8" w:rsidRDefault="00530716" w:rsidP="00530716">
            <w:pPr>
              <w:pStyle w:val="Brezrazmikov"/>
              <w:jc w:val="both"/>
              <w:rPr>
                <w:rFonts w:ascii="Cambria" w:hAnsi="Cambria" w:cs="Arial"/>
                <w:color w:val="000000"/>
                <w:sz w:val="24"/>
                <w:szCs w:val="24"/>
              </w:rPr>
            </w:pPr>
          </w:p>
        </w:tc>
      </w:tr>
      <w:tr w:rsidR="00530716" w:rsidRPr="00A35FE8" w:rsidTr="0019602B">
        <w:tc>
          <w:tcPr>
            <w:tcW w:w="3936" w:type="dxa"/>
            <w:gridSpan w:val="2"/>
            <w:tcBorders>
              <w:top w:val="dashed" w:sz="4" w:space="0" w:color="auto"/>
              <w:left w:val="nil"/>
              <w:bottom w:val="nil"/>
              <w:right w:val="nil"/>
            </w:tcBorders>
          </w:tcPr>
          <w:p w:rsidR="00530716" w:rsidRPr="00A35FE8" w:rsidRDefault="00530716" w:rsidP="00530716">
            <w:pPr>
              <w:pStyle w:val="Brezrazmikov"/>
              <w:jc w:val="both"/>
              <w:rPr>
                <w:rFonts w:ascii="Cambria" w:hAnsi="Cambria" w:cs="Arial"/>
                <w:color w:val="000000"/>
                <w:sz w:val="24"/>
                <w:szCs w:val="24"/>
              </w:rPr>
            </w:pPr>
            <w:r w:rsidRPr="00A35FE8">
              <w:rPr>
                <w:rFonts w:ascii="Cambria" w:hAnsi="Cambria" w:cs="Arial"/>
                <w:color w:val="000000"/>
                <w:sz w:val="24"/>
                <w:szCs w:val="24"/>
              </w:rPr>
              <w:t>prof.dr. Jadran Lenarčič</w:t>
            </w:r>
          </w:p>
        </w:tc>
        <w:tc>
          <w:tcPr>
            <w:tcW w:w="1134" w:type="dxa"/>
            <w:tcBorders>
              <w:top w:val="nil"/>
              <w:left w:val="nil"/>
              <w:bottom w:val="nil"/>
              <w:right w:val="nil"/>
            </w:tcBorders>
          </w:tcPr>
          <w:p w:rsidR="00530716" w:rsidRPr="00A35FE8" w:rsidRDefault="00530716" w:rsidP="00530716">
            <w:pPr>
              <w:pStyle w:val="Brezrazmikov"/>
              <w:jc w:val="both"/>
              <w:rPr>
                <w:rFonts w:ascii="Cambria" w:hAnsi="Cambria" w:cs="Arial"/>
                <w:color w:val="000000"/>
                <w:sz w:val="24"/>
                <w:szCs w:val="24"/>
              </w:rPr>
            </w:pPr>
          </w:p>
        </w:tc>
        <w:tc>
          <w:tcPr>
            <w:tcW w:w="4284" w:type="dxa"/>
            <w:gridSpan w:val="2"/>
            <w:tcBorders>
              <w:top w:val="dashed" w:sz="4" w:space="0" w:color="auto"/>
              <w:left w:val="nil"/>
              <w:bottom w:val="nil"/>
              <w:right w:val="nil"/>
            </w:tcBorders>
          </w:tcPr>
          <w:p w:rsidR="00530716" w:rsidRPr="00A35FE8" w:rsidRDefault="00530716" w:rsidP="00530716">
            <w:pPr>
              <w:pStyle w:val="Brezrazmikov"/>
              <w:jc w:val="both"/>
              <w:rPr>
                <w:rFonts w:ascii="Cambria" w:hAnsi="Cambria" w:cs="Arial"/>
                <w:color w:val="000000"/>
                <w:sz w:val="24"/>
                <w:szCs w:val="24"/>
              </w:rPr>
            </w:pPr>
          </w:p>
        </w:tc>
      </w:tr>
      <w:tr w:rsidR="00530716" w:rsidRPr="00A35FE8" w:rsidTr="0019602B">
        <w:tc>
          <w:tcPr>
            <w:tcW w:w="1101" w:type="dxa"/>
            <w:tcBorders>
              <w:top w:val="nil"/>
              <w:left w:val="nil"/>
              <w:bottom w:val="nil"/>
              <w:right w:val="nil"/>
            </w:tcBorders>
          </w:tcPr>
          <w:p w:rsidR="00530716" w:rsidRPr="00A35FE8" w:rsidRDefault="00530716" w:rsidP="00530716">
            <w:pPr>
              <w:pStyle w:val="Brezrazmikov"/>
              <w:jc w:val="both"/>
              <w:rPr>
                <w:rFonts w:ascii="Cambria" w:hAnsi="Cambria" w:cs="Arial"/>
                <w:color w:val="000000"/>
                <w:sz w:val="24"/>
                <w:szCs w:val="24"/>
              </w:rPr>
            </w:pPr>
            <w:r w:rsidRPr="00A35FE8">
              <w:rPr>
                <w:rFonts w:ascii="Cambria" w:hAnsi="Cambria" w:cs="Arial"/>
                <w:color w:val="000000"/>
                <w:sz w:val="24"/>
                <w:szCs w:val="24"/>
              </w:rPr>
              <w:t>Datum:</w:t>
            </w:r>
          </w:p>
        </w:tc>
        <w:tc>
          <w:tcPr>
            <w:tcW w:w="2835" w:type="dxa"/>
            <w:tcBorders>
              <w:top w:val="nil"/>
              <w:left w:val="nil"/>
              <w:bottom w:val="dashed" w:sz="4" w:space="0" w:color="auto"/>
              <w:right w:val="nil"/>
            </w:tcBorders>
          </w:tcPr>
          <w:p w:rsidR="00530716" w:rsidRPr="00A35FE8" w:rsidRDefault="00530716" w:rsidP="00530716">
            <w:pPr>
              <w:pStyle w:val="Brezrazmikov"/>
              <w:jc w:val="both"/>
              <w:rPr>
                <w:rFonts w:ascii="Cambria" w:hAnsi="Cambria" w:cs="Arial"/>
                <w:color w:val="000000"/>
                <w:sz w:val="24"/>
                <w:szCs w:val="24"/>
              </w:rPr>
            </w:pPr>
          </w:p>
        </w:tc>
        <w:tc>
          <w:tcPr>
            <w:tcW w:w="1134" w:type="dxa"/>
            <w:tcBorders>
              <w:top w:val="nil"/>
              <w:left w:val="nil"/>
              <w:bottom w:val="nil"/>
              <w:right w:val="nil"/>
            </w:tcBorders>
          </w:tcPr>
          <w:p w:rsidR="00530716" w:rsidRPr="00A35FE8" w:rsidRDefault="00530716" w:rsidP="00530716">
            <w:pPr>
              <w:pStyle w:val="Brezrazmikov"/>
              <w:jc w:val="both"/>
              <w:rPr>
                <w:rFonts w:ascii="Cambria" w:hAnsi="Cambria" w:cs="Arial"/>
                <w:color w:val="000000"/>
                <w:sz w:val="24"/>
                <w:szCs w:val="24"/>
              </w:rPr>
            </w:pPr>
          </w:p>
        </w:tc>
        <w:tc>
          <w:tcPr>
            <w:tcW w:w="992" w:type="dxa"/>
            <w:tcBorders>
              <w:top w:val="nil"/>
              <w:left w:val="nil"/>
              <w:bottom w:val="nil"/>
              <w:right w:val="nil"/>
            </w:tcBorders>
          </w:tcPr>
          <w:p w:rsidR="00530716" w:rsidRPr="00A35FE8" w:rsidRDefault="00530716" w:rsidP="00530716">
            <w:pPr>
              <w:pStyle w:val="Brezrazmikov"/>
              <w:jc w:val="both"/>
              <w:rPr>
                <w:rFonts w:ascii="Cambria" w:hAnsi="Cambria" w:cs="Arial"/>
                <w:color w:val="000000"/>
                <w:sz w:val="24"/>
                <w:szCs w:val="24"/>
              </w:rPr>
            </w:pPr>
            <w:r w:rsidRPr="00A35FE8">
              <w:rPr>
                <w:rFonts w:ascii="Cambria" w:hAnsi="Cambria" w:cs="Arial"/>
                <w:color w:val="000000"/>
                <w:sz w:val="24"/>
                <w:szCs w:val="24"/>
              </w:rPr>
              <w:t>Datum:</w:t>
            </w:r>
          </w:p>
        </w:tc>
        <w:tc>
          <w:tcPr>
            <w:tcW w:w="3292" w:type="dxa"/>
            <w:tcBorders>
              <w:top w:val="nil"/>
              <w:left w:val="nil"/>
              <w:bottom w:val="dashed" w:sz="4" w:space="0" w:color="auto"/>
              <w:right w:val="nil"/>
            </w:tcBorders>
          </w:tcPr>
          <w:p w:rsidR="00530716" w:rsidRPr="00A35FE8" w:rsidRDefault="00530716" w:rsidP="00530716">
            <w:pPr>
              <w:pStyle w:val="Brezrazmikov"/>
              <w:jc w:val="both"/>
              <w:rPr>
                <w:rFonts w:ascii="Cambria" w:hAnsi="Cambria" w:cs="Arial"/>
                <w:color w:val="000000"/>
                <w:sz w:val="24"/>
                <w:szCs w:val="24"/>
              </w:rPr>
            </w:pPr>
          </w:p>
        </w:tc>
      </w:tr>
    </w:tbl>
    <w:p w:rsidR="00530716" w:rsidRPr="00A35FE8" w:rsidRDefault="00530716" w:rsidP="00530716">
      <w:pPr>
        <w:pStyle w:val="Brezrazmikov"/>
        <w:jc w:val="both"/>
        <w:rPr>
          <w:rFonts w:ascii="Cambria" w:hAnsi="Cambria" w:cs="Arial"/>
          <w:color w:val="000000"/>
          <w:sz w:val="24"/>
          <w:szCs w:val="24"/>
        </w:rPr>
      </w:pPr>
    </w:p>
    <w:p w:rsidR="00530716" w:rsidRPr="00A35FE8" w:rsidRDefault="00530716" w:rsidP="00530716">
      <w:pPr>
        <w:jc w:val="both"/>
        <w:rPr>
          <w:rFonts w:ascii="Cambria" w:hAnsi="Cambria" w:cs="Arial"/>
          <w:color w:val="000000"/>
          <w:sz w:val="22"/>
        </w:rPr>
      </w:pPr>
    </w:p>
    <w:p w:rsidR="004467AE" w:rsidRPr="00A35FE8" w:rsidRDefault="004467AE" w:rsidP="003F412C">
      <w:pPr>
        <w:rPr>
          <w:rFonts w:ascii="Cambria" w:hAnsi="Cambria"/>
          <w:b/>
          <w:sz w:val="28"/>
          <w:szCs w:val="28"/>
        </w:rPr>
      </w:pPr>
    </w:p>
    <w:p w:rsidR="004467AE" w:rsidRPr="00A35FE8" w:rsidRDefault="004467AE" w:rsidP="003F412C">
      <w:pPr>
        <w:rPr>
          <w:rFonts w:ascii="Cambria" w:hAnsi="Cambria"/>
          <w:b/>
          <w:sz w:val="28"/>
          <w:szCs w:val="28"/>
        </w:rPr>
      </w:pPr>
    </w:p>
    <w:p w:rsidR="003F412C" w:rsidRPr="00530716" w:rsidRDefault="004F4050" w:rsidP="003F412C">
      <w:pPr>
        <w:rPr>
          <w:rFonts w:ascii="Cambria" w:hAnsi="Cambria" w:cs="Arial"/>
          <w:b/>
          <w:caps/>
          <w:sz w:val="22"/>
          <w:szCs w:val="22"/>
        </w:rPr>
      </w:pPr>
      <w:r w:rsidRPr="00AD7668">
        <w:rPr>
          <w:rFonts w:ascii="Cambria" w:hAnsi="Cambria"/>
          <w:b/>
          <w:sz w:val="28"/>
          <w:szCs w:val="28"/>
        </w:rPr>
        <w:lastRenderedPageBreak/>
        <w:t xml:space="preserve">PRILOGA </w:t>
      </w:r>
      <w:r w:rsidR="007352AF">
        <w:rPr>
          <w:rFonts w:ascii="Cambria" w:hAnsi="Cambria"/>
          <w:b/>
          <w:sz w:val="28"/>
          <w:szCs w:val="28"/>
        </w:rPr>
        <w:t>1</w:t>
      </w:r>
      <w:r w:rsidRPr="00AD7668">
        <w:rPr>
          <w:rFonts w:ascii="Cambria" w:hAnsi="Cambria"/>
          <w:b/>
          <w:sz w:val="28"/>
          <w:szCs w:val="28"/>
        </w:rPr>
        <w:t xml:space="preserve">: Predložitev </w:t>
      </w:r>
      <w:r w:rsidR="00C20664">
        <w:rPr>
          <w:rFonts w:ascii="Cambria" w:hAnsi="Cambria"/>
          <w:b/>
          <w:sz w:val="28"/>
          <w:szCs w:val="28"/>
        </w:rPr>
        <w:t>prijav</w:t>
      </w:r>
      <w:r w:rsidRPr="00AD7668">
        <w:rPr>
          <w:rFonts w:ascii="Cambria" w:hAnsi="Cambria"/>
          <w:b/>
          <w:sz w:val="28"/>
          <w:szCs w:val="28"/>
        </w:rPr>
        <w:t>e</w:t>
      </w:r>
    </w:p>
    <w:p w:rsidR="003F412C" w:rsidRPr="00AD7668" w:rsidRDefault="003F412C" w:rsidP="003F412C">
      <w:pPr>
        <w:rPr>
          <w:rFonts w:ascii="Cambria" w:hAnsi="Cambria"/>
        </w:rPr>
      </w:pPr>
    </w:p>
    <w:p w:rsidR="003F412C" w:rsidRPr="00AD7668" w:rsidRDefault="003F412C" w:rsidP="00386074">
      <w:pPr>
        <w:rPr>
          <w:rFonts w:ascii="Cambria" w:hAnsi="Cambria"/>
          <w:szCs w:val="24"/>
        </w:rPr>
      </w:pPr>
    </w:p>
    <w:p w:rsidR="0080424B" w:rsidRPr="00AD7668" w:rsidRDefault="0080424B" w:rsidP="0080424B">
      <w:pPr>
        <w:rPr>
          <w:rFonts w:ascii="Cambria" w:hAnsi="Cambria" w:cs="Arial"/>
          <w:szCs w:val="22"/>
        </w:rPr>
      </w:pPr>
    </w:p>
    <w:p w:rsidR="0080424B" w:rsidRPr="00AD7668" w:rsidRDefault="0080424B" w:rsidP="0080424B">
      <w:pPr>
        <w:rPr>
          <w:rFonts w:ascii="Cambria" w:hAnsi="Cambria" w:cs="Arial"/>
          <w:szCs w:val="22"/>
        </w:rPr>
      </w:pPr>
    </w:p>
    <w:p w:rsidR="0080424B" w:rsidRPr="00AD7668" w:rsidRDefault="0080424B" w:rsidP="0080424B">
      <w:pPr>
        <w:jc w:val="center"/>
        <w:rPr>
          <w:rFonts w:ascii="Cambria" w:hAnsi="Cambria" w:cs="Arial"/>
          <w:b/>
          <w:sz w:val="48"/>
          <w:szCs w:val="48"/>
        </w:rPr>
      </w:pPr>
      <w:r w:rsidRPr="00AD7668">
        <w:rPr>
          <w:rFonts w:ascii="Cambria" w:hAnsi="Cambria" w:cs="Arial"/>
          <w:b/>
          <w:sz w:val="48"/>
          <w:szCs w:val="48"/>
        </w:rPr>
        <w:t xml:space="preserve">PREDLOŽITEV </w:t>
      </w:r>
      <w:r w:rsidR="00C20664">
        <w:rPr>
          <w:rFonts w:ascii="Cambria" w:hAnsi="Cambria" w:cs="Arial"/>
          <w:b/>
          <w:sz w:val="48"/>
          <w:szCs w:val="48"/>
        </w:rPr>
        <w:t>PRIJAV</w:t>
      </w:r>
      <w:r w:rsidRPr="00AD7668">
        <w:rPr>
          <w:rFonts w:ascii="Cambria" w:hAnsi="Cambria" w:cs="Arial"/>
          <w:b/>
          <w:sz w:val="48"/>
          <w:szCs w:val="48"/>
        </w:rPr>
        <w:t xml:space="preserve">E </w:t>
      </w:r>
    </w:p>
    <w:p w:rsidR="0080424B" w:rsidRPr="00AD7668" w:rsidRDefault="0080424B" w:rsidP="0080424B">
      <w:pPr>
        <w:jc w:val="center"/>
        <w:rPr>
          <w:rFonts w:ascii="Cambria" w:hAnsi="Cambria" w:cs="Arial"/>
          <w:i/>
          <w:sz w:val="24"/>
        </w:rPr>
      </w:pPr>
      <w:r w:rsidRPr="00AD7668">
        <w:rPr>
          <w:rFonts w:ascii="Cambria" w:hAnsi="Cambria" w:cs="Arial"/>
          <w:i/>
          <w:sz w:val="24"/>
        </w:rPr>
        <w:t xml:space="preserve">(Izpolni vložnik </w:t>
      </w:r>
      <w:r w:rsidR="00C20664">
        <w:rPr>
          <w:rFonts w:ascii="Cambria" w:hAnsi="Cambria" w:cs="Arial"/>
          <w:i/>
          <w:sz w:val="24"/>
        </w:rPr>
        <w:t>prijav</w:t>
      </w:r>
      <w:r w:rsidRPr="00AD7668">
        <w:rPr>
          <w:rFonts w:ascii="Cambria" w:hAnsi="Cambria" w:cs="Arial"/>
          <w:i/>
          <w:sz w:val="24"/>
        </w:rPr>
        <w:t>e in nalepi na ovojnico)</w:t>
      </w:r>
    </w:p>
    <w:p w:rsidR="0080424B" w:rsidRPr="00AD7668" w:rsidRDefault="0080424B" w:rsidP="0080424B">
      <w:pPr>
        <w:jc w:val="center"/>
        <w:rPr>
          <w:rFonts w:ascii="Cambria" w:hAnsi="Cambria" w:cs="Arial"/>
          <w:sz w:val="16"/>
          <w:szCs w:val="16"/>
        </w:rPr>
      </w:pPr>
    </w:p>
    <w:p w:rsidR="0080424B" w:rsidRPr="00AD7668" w:rsidRDefault="0080424B" w:rsidP="0080424B">
      <w:pPr>
        <w:jc w:val="center"/>
        <w:rPr>
          <w:rFonts w:ascii="Cambria" w:hAnsi="Cambria" w:cs="Arial"/>
          <w:i/>
          <w:sz w:val="16"/>
          <w:szCs w:val="16"/>
        </w:rPr>
      </w:pPr>
    </w:p>
    <w:p w:rsidR="0080424B" w:rsidRPr="00AD7668" w:rsidRDefault="0080424B" w:rsidP="0080424B">
      <w:pPr>
        <w:jc w:val="center"/>
        <w:rPr>
          <w:rFonts w:ascii="Cambria" w:hAnsi="Cambria" w:cs="Arial"/>
          <w:i/>
          <w:sz w:val="16"/>
          <w:szCs w:val="16"/>
        </w:rPr>
      </w:pPr>
    </w:p>
    <w:p w:rsidR="0080424B" w:rsidRPr="00AD7668" w:rsidRDefault="0080424B" w:rsidP="0080424B">
      <w:pPr>
        <w:jc w:val="center"/>
        <w:rPr>
          <w:rFonts w:ascii="Cambria" w:hAnsi="Cambria" w:cs="Arial"/>
          <w:i/>
          <w:sz w:val="16"/>
          <w:szCs w:val="16"/>
        </w:rPr>
      </w:pPr>
    </w:p>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95"/>
        <w:gridCol w:w="4677"/>
      </w:tblGrid>
      <w:tr w:rsidR="0080424B" w:rsidRPr="00AD7668" w:rsidTr="0080424B">
        <w:trPr>
          <w:trHeight w:val="2190"/>
        </w:trPr>
        <w:tc>
          <w:tcPr>
            <w:tcW w:w="9072" w:type="dxa"/>
            <w:gridSpan w:val="2"/>
          </w:tcPr>
          <w:p w:rsidR="0080424B" w:rsidRPr="00AD7668" w:rsidRDefault="0080424B" w:rsidP="00C820C7">
            <w:pPr>
              <w:rPr>
                <w:rFonts w:ascii="Cambria" w:hAnsi="Cambria" w:cs="Arial"/>
                <w:b/>
                <w:sz w:val="32"/>
                <w:szCs w:val="32"/>
              </w:rPr>
            </w:pPr>
          </w:p>
          <w:p w:rsidR="0080424B" w:rsidRPr="00AD7668" w:rsidRDefault="00C46417" w:rsidP="00C820C7">
            <w:pPr>
              <w:rPr>
                <w:rFonts w:ascii="Cambria" w:hAnsi="Cambria" w:cs="Arial"/>
                <w:b/>
                <w:sz w:val="32"/>
                <w:szCs w:val="32"/>
              </w:rPr>
            </w:pPr>
            <w:r>
              <w:rPr>
                <w:rFonts w:ascii="Cambria" w:hAnsi="Cambria" w:cs="Arial"/>
                <w:b/>
                <w:sz w:val="32"/>
                <w:szCs w:val="32"/>
              </w:rPr>
              <w:t>PRIJAVITELJ</w:t>
            </w:r>
            <w:r w:rsidR="0080424B" w:rsidRPr="00AD7668">
              <w:rPr>
                <w:rFonts w:ascii="Cambria" w:hAnsi="Cambria" w:cs="Arial"/>
                <w:b/>
                <w:sz w:val="32"/>
                <w:szCs w:val="32"/>
              </w:rPr>
              <w:t>:</w:t>
            </w:r>
          </w:p>
          <w:p w:rsidR="0080424B" w:rsidRPr="00AD7668" w:rsidRDefault="0080424B" w:rsidP="00C820C7">
            <w:pPr>
              <w:rPr>
                <w:rFonts w:ascii="Cambria" w:hAnsi="Cambria" w:cs="Arial"/>
                <w:b/>
                <w:sz w:val="32"/>
                <w:szCs w:val="32"/>
              </w:rPr>
            </w:pPr>
          </w:p>
          <w:p w:rsidR="0080424B" w:rsidRPr="00AD7668" w:rsidRDefault="0080424B" w:rsidP="00C820C7">
            <w:pPr>
              <w:rPr>
                <w:rFonts w:ascii="Cambria" w:hAnsi="Cambria" w:cs="Arial"/>
                <w:b/>
                <w:sz w:val="32"/>
                <w:szCs w:val="32"/>
              </w:rPr>
            </w:pPr>
          </w:p>
          <w:p w:rsidR="0080424B" w:rsidRPr="00AD7668" w:rsidRDefault="0080424B" w:rsidP="00C820C7">
            <w:pPr>
              <w:rPr>
                <w:rFonts w:ascii="Cambria" w:hAnsi="Cambria" w:cs="Arial"/>
                <w:b/>
                <w:sz w:val="32"/>
                <w:szCs w:val="32"/>
              </w:rPr>
            </w:pPr>
          </w:p>
          <w:p w:rsidR="0080424B" w:rsidRPr="00AD7668" w:rsidRDefault="0080424B" w:rsidP="00C820C7">
            <w:pPr>
              <w:rPr>
                <w:rFonts w:ascii="Cambria" w:hAnsi="Cambria" w:cs="Arial"/>
                <w:b/>
                <w:sz w:val="32"/>
                <w:szCs w:val="32"/>
              </w:rPr>
            </w:pPr>
          </w:p>
        </w:tc>
      </w:tr>
      <w:tr w:rsidR="0080424B" w:rsidRPr="00AD7668" w:rsidTr="0080424B">
        <w:trPr>
          <w:trHeight w:val="2190"/>
        </w:trPr>
        <w:tc>
          <w:tcPr>
            <w:tcW w:w="9072" w:type="dxa"/>
            <w:gridSpan w:val="2"/>
          </w:tcPr>
          <w:p w:rsidR="0080424B" w:rsidRPr="002C295A" w:rsidRDefault="0080424B" w:rsidP="00C820C7">
            <w:pPr>
              <w:rPr>
                <w:rFonts w:ascii="Cambria" w:hAnsi="Cambria" w:cs="Arial"/>
                <w:b/>
                <w:sz w:val="32"/>
                <w:szCs w:val="32"/>
                <w:lang w:val="da-DK"/>
              </w:rPr>
            </w:pPr>
          </w:p>
          <w:p w:rsidR="0080424B" w:rsidRPr="002C295A" w:rsidRDefault="005C5180" w:rsidP="00C820C7">
            <w:pPr>
              <w:rPr>
                <w:rFonts w:ascii="Cambria" w:hAnsi="Cambria" w:cs="Arial"/>
                <w:b/>
                <w:sz w:val="32"/>
                <w:szCs w:val="32"/>
                <w:lang w:val="da-DK"/>
              </w:rPr>
            </w:pPr>
            <w:r w:rsidRPr="00AD7668">
              <w:rPr>
                <w:rFonts w:ascii="Cambria" w:hAnsi="Cambria" w:cs="Arial"/>
                <w:b/>
                <w:noProof/>
                <w:sz w:val="32"/>
                <w:szCs w:val="32"/>
                <w:lang w:val="sl-SI" w:eastAsia="sl-SI"/>
              </w:rPr>
              <mc:AlternateContent>
                <mc:Choice Requires="wps">
                  <w:drawing>
                    <wp:anchor distT="0" distB="0" distL="114300" distR="114300" simplePos="0" relativeHeight="251657728" behindDoc="0" locked="0" layoutInCell="1" allowOverlap="1" wp14:anchorId="03B1EBDC" wp14:editId="5BB20EAB">
                      <wp:simplePos x="0" y="0"/>
                      <wp:positionH relativeFrom="column">
                        <wp:posOffset>2145030</wp:posOffset>
                      </wp:positionH>
                      <wp:positionV relativeFrom="paragraph">
                        <wp:posOffset>185420</wp:posOffset>
                      </wp:positionV>
                      <wp:extent cx="335280" cy="350520"/>
                      <wp:effectExtent l="0" t="0" r="0" b="0"/>
                      <wp:wrapNone/>
                      <wp:docPr id="3" name="Rectangle 2" descr="Untitled"/>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35280" cy="350520"/>
                              </a:xfrm>
                              <a:prstGeom prst="rect">
                                <a:avLst/>
                              </a:prstGeom>
                              <a:blipFill dpi="0" rotWithShape="1">
                                <a:blip r:embed="rId14"/>
                                <a:srcRect/>
                                <a:stretch>
                                  <a:fillRect/>
                                </a:stretch>
                              </a:blip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644BE3A" id="Rectangle 2" o:spid="_x0000_s1026" alt="Untitled" style="position:absolute;margin-left:168.9pt;margin-top:14.6pt;width:26.4pt;height:27.6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" stroked="f">
                      <v:fill r:id="rId15" o:title="Untitled" recolor="t" rotate="t" type="frame"/>
                    </v:rect>
                  </w:pict>
                </mc:Fallback>
              </mc:AlternateContent>
            </w:r>
            <w:r w:rsidR="0080424B" w:rsidRPr="002C295A">
              <w:rPr>
                <w:rFonts w:ascii="Cambria" w:hAnsi="Cambria" w:cs="Arial"/>
                <w:b/>
                <w:sz w:val="32"/>
                <w:szCs w:val="32"/>
                <w:lang w:val="da-DK"/>
              </w:rPr>
              <w:t>PREJEMNIK</w:t>
            </w:r>
          </w:p>
          <w:p w:rsidR="00A476C9" w:rsidRPr="002C295A" w:rsidRDefault="00A476C9" w:rsidP="00C820C7">
            <w:pPr>
              <w:rPr>
                <w:rFonts w:ascii="Cambria" w:hAnsi="Cambria" w:cs="Arial"/>
                <w:b/>
                <w:snapToGrid w:val="0"/>
                <w:color w:val="000000"/>
                <w:sz w:val="32"/>
                <w:szCs w:val="32"/>
                <w:lang w:val="da-DK"/>
              </w:rPr>
            </w:pPr>
            <w:r w:rsidRPr="002C295A">
              <w:rPr>
                <w:rFonts w:ascii="Cambria" w:hAnsi="Cambria" w:cs="Arial"/>
                <w:b/>
                <w:snapToGrid w:val="0"/>
                <w:color w:val="000000"/>
                <w:sz w:val="32"/>
                <w:szCs w:val="32"/>
                <w:lang w:val="da-DK"/>
              </w:rPr>
              <w:t xml:space="preserve">Institut </w:t>
            </w:r>
            <w:r w:rsidRPr="00AD7668">
              <w:rPr>
                <w:rFonts w:ascii="Cambria" w:hAnsi="Cambria" w:cs="Arial"/>
                <w:b/>
                <w:caps/>
                <w:color w:val="000000"/>
                <w:sz w:val="32"/>
                <w:szCs w:val="32"/>
                <w:lang w:val="sl-SI"/>
              </w:rPr>
              <w:t>»</w:t>
            </w:r>
            <w:r w:rsidRPr="002C295A">
              <w:rPr>
                <w:rFonts w:ascii="Cambria" w:hAnsi="Cambria" w:cs="Arial"/>
                <w:b/>
                <w:snapToGrid w:val="0"/>
                <w:color w:val="000000"/>
                <w:sz w:val="32"/>
                <w:szCs w:val="32"/>
                <w:lang w:val="da-DK"/>
              </w:rPr>
              <w:t>Jožef Stefan</w:t>
            </w:r>
            <w:r w:rsidRPr="00AD7668">
              <w:rPr>
                <w:rFonts w:ascii="Cambria" w:hAnsi="Cambria" w:cs="Arial"/>
                <w:b/>
                <w:caps/>
                <w:color w:val="000000"/>
                <w:sz w:val="32"/>
                <w:szCs w:val="32"/>
                <w:lang w:val="sl-SI"/>
              </w:rPr>
              <w:t>«</w:t>
            </w:r>
          </w:p>
          <w:p w:rsidR="0080424B" w:rsidRPr="002C295A" w:rsidRDefault="0080424B" w:rsidP="00C820C7">
            <w:pPr>
              <w:rPr>
                <w:rFonts w:ascii="Cambria" w:hAnsi="Cambria" w:cs="Arial"/>
                <w:b/>
                <w:snapToGrid w:val="0"/>
                <w:color w:val="000000"/>
                <w:sz w:val="32"/>
                <w:szCs w:val="32"/>
                <w:lang w:val="da-DK"/>
              </w:rPr>
            </w:pPr>
            <w:r w:rsidRPr="002C295A">
              <w:rPr>
                <w:rFonts w:ascii="Cambria" w:hAnsi="Cambria" w:cs="Arial"/>
                <w:b/>
                <w:snapToGrid w:val="0"/>
                <w:color w:val="000000"/>
                <w:sz w:val="32"/>
                <w:szCs w:val="32"/>
                <w:lang w:val="da-DK"/>
              </w:rPr>
              <w:t>Jamova cesta 39</w:t>
            </w:r>
          </w:p>
          <w:p w:rsidR="0080424B" w:rsidRPr="00AD7668" w:rsidRDefault="0080424B" w:rsidP="00C820C7">
            <w:pPr>
              <w:rPr>
                <w:rFonts w:ascii="Cambria" w:hAnsi="Cambria" w:cs="Arial"/>
                <w:b/>
                <w:snapToGrid w:val="0"/>
                <w:color w:val="000000"/>
                <w:sz w:val="32"/>
                <w:szCs w:val="32"/>
              </w:rPr>
            </w:pPr>
            <w:r w:rsidRPr="00AD7668">
              <w:rPr>
                <w:rFonts w:ascii="Cambria" w:hAnsi="Cambria" w:cs="Arial"/>
                <w:b/>
                <w:snapToGrid w:val="0"/>
                <w:color w:val="000000"/>
                <w:sz w:val="32"/>
                <w:szCs w:val="32"/>
              </w:rPr>
              <w:t xml:space="preserve">1000 Ljubljana </w:t>
            </w:r>
          </w:p>
          <w:p w:rsidR="0080424B" w:rsidRPr="00AD7668" w:rsidRDefault="0080424B" w:rsidP="00C820C7">
            <w:pPr>
              <w:rPr>
                <w:rFonts w:ascii="Cambria" w:hAnsi="Cambria" w:cs="Arial"/>
                <w:b/>
                <w:sz w:val="32"/>
                <w:szCs w:val="32"/>
              </w:rPr>
            </w:pPr>
          </w:p>
        </w:tc>
      </w:tr>
      <w:tr w:rsidR="0080424B" w:rsidRPr="00AD7668" w:rsidTr="0080424B">
        <w:trPr>
          <w:trHeight w:val="3219"/>
        </w:trPr>
        <w:tc>
          <w:tcPr>
            <w:tcW w:w="9072" w:type="dxa"/>
            <w:gridSpan w:val="2"/>
            <w:tcBorders>
              <w:bottom w:val="single" w:sz="4" w:space="0" w:color="auto"/>
            </w:tcBorders>
          </w:tcPr>
          <w:p w:rsidR="0080424B" w:rsidRPr="00AD7668" w:rsidRDefault="0080424B" w:rsidP="00C820C7">
            <w:pPr>
              <w:rPr>
                <w:rFonts w:ascii="Cambria" w:hAnsi="Cambria" w:cs="Arial"/>
                <w:b/>
                <w:sz w:val="32"/>
                <w:szCs w:val="32"/>
              </w:rPr>
            </w:pPr>
          </w:p>
          <w:p w:rsidR="0080424B" w:rsidRPr="00AD7668" w:rsidRDefault="0080424B" w:rsidP="00C820C7">
            <w:pPr>
              <w:rPr>
                <w:rFonts w:ascii="Cambria" w:hAnsi="Cambria" w:cs="Arial"/>
                <w:b/>
                <w:sz w:val="32"/>
                <w:szCs w:val="32"/>
              </w:rPr>
            </w:pPr>
          </w:p>
          <w:p w:rsidR="0080424B" w:rsidRPr="00AD7668" w:rsidRDefault="0080424B" w:rsidP="00C820C7">
            <w:pPr>
              <w:jc w:val="center"/>
              <w:rPr>
                <w:rFonts w:ascii="Cambria" w:hAnsi="Cambria" w:cs="Arial"/>
                <w:b/>
                <w:sz w:val="36"/>
                <w:szCs w:val="36"/>
              </w:rPr>
            </w:pPr>
            <w:r w:rsidRPr="00AD7668">
              <w:rPr>
                <w:rFonts w:ascii="Cambria" w:hAnsi="Cambria" w:cs="Arial"/>
                <w:b/>
                <w:sz w:val="36"/>
                <w:szCs w:val="36"/>
              </w:rPr>
              <w:t>NE ODPIRAJ, P</w:t>
            </w:r>
            <w:r w:rsidR="00A74CEA">
              <w:rPr>
                <w:rFonts w:ascii="Cambria" w:hAnsi="Cambria" w:cs="Arial"/>
                <w:b/>
                <w:sz w:val="36"/>
                <w:szCs w:val="36"/>
              </w:rPr>
              <w:t>RIJAVA</w:t>
            </w:r>
            <w:r w:rsidRPr="00AD7668">
              <w:rPr>
                <w:rFonts w:ascii="Cambria" w:hAnsi="Cambria" w:cs="Arial"/>
                <w:b/>
                <w:sz w:val="36"/>
                <w:szCs w:val="36"/>
              </w:rPr>
              <w:t>!</w:t>
            </w:r>
          </w:p>
          <w:p w:rsidR="0080424B" w:rsidRPr="00AD7668" w:rsidRDefault="0080424B" w:rsidP="00C820C7">
            <w:pPr>
              <w:jc w:val="center"/>
              <w:rPr>
                <w:rFonts w:ascii="Cambria" w:hAnsi="Cambria" w:cs="Arial"/>
                <w:b/>
                <w:sz w:val="16"/>
                <w:szCs w:val="16"/>
              </w:rPr>
            </w:pPr>
          </w:p>
          <w:tbl>
            <w:tblPr>
              <w:tblW w:w="0" w:type="auto"/>
              <w:jc w:val="center"/>
              <w:tblLook w:val="0000" w:firstRow="0" w:lastRow="0" w:firstColumn="0" w:lastColumn="0" w:noHBand="0" w:noVBand="0"/>
            </w:tblPr>
            <w:tblGrid>
              <w:gridCol w:w="7074"/>
            </w:tblGrid>
            <w:tr w:rsidR="0080424B" w:rsidRPr="00AD7668" w:rsidTr="00C820C7">
              <w:trPr>
                <w:cantSplit/>
                <w:trHeight w:val="277"/>
                <w:jc w:val="center"/>
              </w:trPr>
              <w:tc>
                <w:tcPr>
                  <w:tcW w:w="7074" w:type="dxa"/>
                  <w:tcBorders>
                    <w:top w:val="nil"/>
                    <w:left w:val="nil"/>
                    <w:bottom w:val="dashed" w:sz="4" w:space="0" w:color="auto"/>
                    <w:right w:val="nil"/>
                  </w:tcBorders>
                  <w:vAlign w:val="center"/>
                </w:tcPr>
                <w:p w:rsidR="0080424B" w:rsidRPr="000B3283" w:rsidRDefault="0042153E" w:rsidP="005C5101">
                  <w:pPr>
                    <w:jc w:val="center"/>
                    <w:rPr>
                      <w:rFonts w:ascii="Cambria" w:hAnsi="Cambria" w:cs="Arial"/>
                      <w:b/>
                      <w:sz w:val="22"/>
                      <w:szCs w:val="22"/>
                      <w:lang w:val="pt-BR"/>
                    </w:rPr>
                  </w:pPr>
                  <w:r w:rsidRPr="000B3283">
                    <w:rPr>
                      <w:rFonts w:ascii="Cambria" w:hAnsi="Cambria" w:cs="Arial"/>
                      <w:b/>
                      <w:caps/>
                      <w:sz w:val="22"/>
                      <w:szCs w:val="22"/>
                      <w:lang w:val="pt-BR"/>
                    </w:rPr>
                    <w:t>»</w:t>
                  </w:r>
                  <w:r w:rsidR="00057269">
                    <w:rPr>
                      <w:rFonts w:ascii="Cambria" w:hAnsi="Cambria" w:cs="Arial"/>
                      <w:b/>
                      <w:color w:val="000000"/>
                      <w:sz w:val="22"/>
                      <w:szCs w:val="22"/>
                    </w:rPr>
                    <w:t>DOBAVA IN VZDRŽEVANJE RAČUNALNIŠKE OPREME</w:t>
                  </w:r>
                  <w:r w:rsidR="000B3283" w:rsidRPr="000B3283">
                    <w:rPr>
                      <w:rFonts w:ascii="Cambria" w:hAnsi="Cambria" w:cs="Arial"/>
                      <w:b/>
                      <w:color w:val="000000"/>
                      <w:sz w:val="22"/>
                      <w:szCs w:val="22"/>
                      <w:lang w:val="sl-SI"/>
                    </w:rPr>
                    <w:t>«</w:t>
                  </w:r>
                </w:p>
              </w:tc>
            </w:tr>
            <w:tr w:rsidR="0080424B" w:rsidRPr="00AD7668" w:rsidTr="00C820C7">
              <w:trPr>
                <w:cantSplit/>
                <w:trHeight w:val="154"/>
                <w:jc w:val="center"/>
              </w:trPr>
              <w:tc>
                <w:tcPr>
                  <w:tcW w:w="7074" w:type="dxa"/>
                  <w:tcBorders>
                    <w:top w:val="dashed" w:sz="4" w:space="0" w:color="auto"/>
                    <w:left w:val="nil"/>
                    <w:bottom w:val="nil"/>
                    <w:right w:val="nil"/>
                  </w:tcBorders>
                  <w:vAlign w:val="center"/>
                </w:tcPr>
                <w:p w:rsidR="0080424B" w:rsidRPr="00AD7668" w:rsidRDefault="0080424B" w:rsidP="00C820C7">
                  <w:pPr>
                    <w:jc w:val="center"/>
                    <w:rPr>
                      <w:rFonts w:ascii="Cambria" w:hAnsi="Cambria" w:cs="Arial"/>
                      <w:sz w:val="16"/>
                      <w:szCs w:val="16"/>
                      <w:lang w:val="pt-BR"/>
                    </w:rPr>
                  </w:pPr>
                  <w:r w:rsidRPr="00AD7668">
                    <w:rPr>
                      <w:rFonts w:ascii="Cambria" w:hAnsi="Cambria" w:cs="Arial"/>
                      <w:i/>
                      <w:sz w:val="16"/>
                      <w:szCs w:val="16"/>
                      <w:lang w:val="pt-BR"/>
                    </w:rPr>
                    <w:t>(predmet javnega naročila)</w:t>
                  </w:r>
                </w:p>
              </w:tc>
            </w:tr>
          </w:tbl>
          <w:p w:rsidR="0080424B" w:rsidRPr="00AD7668" w:rsidRDefault="0080424B" w:rsidP="009D57E4">
            <w:pPr>
              <w:jc w:val="center"/>
              <w:rPr>
                <w:rFonts w:ascii="Cambria" w:hAnsi="Cambria" w:cs="Arial"/>
                <w:b/>
                <w:sz w:val="4"/>
                <w:szCs w:val="4"/>
                <w:lang w:val="pt-BR"/>
              </w:rPr>
            </w:pPr>
          </w:p>
          <w:tbl>
            <w:tblPr>
              <w:tblW w:w="0" w:type="auto"/>
              <w:jc w:val="center"/>
              <w:tblLook w:val="0000" w:firstRow="0" w:lastRow="0" w:firstColumn="0" w:lastColumn="0" w:noHBand="0" w:noVBand="0"/>
            </w:tblPr>
            <w:tblGrid>
              <w:gridCol w:w="3328"/>
            </w:tblGrid>
            <w:tr w:rsidR="0080424B" w:rsidRPr="00AD7668" w:rsidTr="00C820C7">
              <w:trPr>
                <w:cantSplit/>
                <w:trHeight w:val="287"/>
                <w:jc w:val="center"/>
              </w:trPr>
              <w:tc>
                <w:tcPr>
                  <w:tcW w:w="3328" w:type="dxa"/>
                  <w:tcBorders>
                    <w:top w:val="nil"/>
                    <w:left w:val="nil"/>
                    <w:bottom w:val="dashed" w:sz="4" w:space="0" w:color="auto"/>
                    <w:right w:val="nil"/>
                  </w:tcBorders>
                </w:tcPr>
                <w:p w:rsidR="0080424B" w:rsidRPr="00504B98" w:rsidRDefault="003C1B79" w:rsidP="009D57E4">
                  <w:pPr>
                    <w:jc w:val="center"/>
                    <w:rPr>
                      <w:rFonts w:ascii="Cambria" w:hAnsi="Cambria" w:cs="Arial"/>
                      <w:b/>
                      <w:color w:val="000000"/>
                      <w:sz w:val="28"/>
                      <w:szCs w:val="28"/>
                      <w:lang w:val="en"/>
                    </w:rPr>
                  </w:pPr>
                  <w:r>
                    <w:pict>
                      <v:shape id="_x0000_i1026" type="#_x0000_t75" alt="https://www.enarocanje.si/images/slologo.png" style="width:16.5pt;height:8.25pt;visibility:visible;mso-wrap-style:square">
                        <v:imagedata r:id="rId16" o:title="slologo"/>
                      </v:shape>
                    </w:pict>
                  </w:r>
                  <w:r w:rsidR="009D57E4">
                    <w:t xml:space="preserve"> </w:t>
                  </w:r>
                  <w:r w:rsidR="009D57E4" w:rsidRPr="009D57E4">
                    <w:rPr>
                      <w:rFonts w:ascii="Cambria" w:hAnsi="Cambria" w:cs="Arial"/>
                      <w:b/>
                      <w:color w:val="000000" w:themeColor="text1"/>
                      <w:sz w:val="24"/>
                      <w:szCs w:val="24"/>
                    </w:rPr>
                    <w:t>JN002</w:t>
                  </w:r>
                  <w:r w:rsidR="009D57E4">
                    <w:rPr>
                      <w:rFonts w:ascii="Cambria" w:hAnsi="Cambria" w:cs="Arial"/>
                      <w:b/>
                      <w:color w:val="000000" w:themeColor="text1"/>
                      <w:sz w:val="24"/>
                      <w:szCs w:val="24"/>
                    </w:rPr>
                    <w:t xml:space="preserve">396/2018-B01,     </w:t>
                  </w:r>
                  <w:r w:rsidR="009D57E4" w:rsidRPr="009D57E4">
                    <w:rPr>
                      <w:rFonts w:ascii="Cambria" w:hAnsi="Cambria" w:cs="Arial"/>
                      <w:b/>
                      <w:noProof/>
                      <w:color w:val="000000" w:themeColor="text1"/>
                      <w:sz w:val="24"/>
                      <w:szCs w:val="24"/>
                      <w:lang w:val="sl-SI" w:eastAsia="sl-SI"/>
                    </w:rPr>
                    <w:drawing>
                      <wp:inline distT="0" distB="0" distL="0" distR="0" wp14:anchorId="0870D6EE" wp14:editId="6BF22932">
                        <wp:extent cx="152400" cy="104775"/>
                        <wp:effectExtent l="0" t="0" r="0" b="9525"/>
                        <wp:docPr id="14" name="Slika 14" descr="https://www.enarocanje.si/images/eulogo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www.enarocanje.si/images/eulogo2.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52400" cy="104775"/>
                                </a:xfrm>
                                <a:prstGeom prst="rect">
                                  <a:avLst/>
                                </a:prstGeom>
                                <a:noFill/>
                                <a:ln>
                                  <a:noFill/>
                                </a:ln>
                              </pic:spPr>
                            </pic:pic>
                          </a:graphicData>
                        </a:graphic>
                      </wp:inline>
                    </w:drawing>
                  </w:r>
                  <w:r w:rsidR="009D57E4">
                    <w:rPr>
                      <w:rFonts w:ascii="Cambria" w:hAnsi="Cambria" w:cs="Arial"/>
                      <w:b/>
                      <w:color w:val="000000" w:themeColor="text1"/>
                      <w:sz w:val="24"/>
                      <w:szCs w:val="24"/>
                    </w:rPr>
                    <w:t xml:space="preserve"> </w:t>
                  </w:r>
                  <w:r w:rsidR="009D57E4" w:rsidRPr="009D57E4">
                    <w:rPr>
                      <w:rFonts w:ascii="Cambria" w:hAnsi="Cambria" w:cs="Arial"/>
                      <w:b/>
                      <w:color w:val="000000" w:themeColor="text1"/>
                      <w:sz w:val="24"/>
                      <w:szCs w:val="24"/>
                    </w:rPr>
                    <w:t>2018/S 065-144370</w:t>
                  </w:r>
                </w:p>
              </w:tc>
            </w:tr>
            <w:tr w:rsidR="0080424B" w:rsidRPr="00AD7668" w:rsidTr="00C820C7">
              <w:trPr>
                <w:cantSplit/>
                <w:trHeight w:val="194"/>
                <w:jc w:val="center"/>
              </w:trPr>
              <w:tc>
                <w:tcPr>
                  <w:tcW w:w="3328" w:type="dxa"/>
                  <w:tcBorders>
                    <w:top w:val="dashed" w:sz="4" w:space="0" w:color="auto"/>
                    <w:left w:val="nil"/>
                    <w:bottom w:val="nil"/>
                    <w:right w:val="nil"/>
                  </w:tcBorders>
                </w:tcPr>
                <w:p w:rsidR="0080424B" w:rsidRPr="00AD7668" w:rsidRDefault="0080424B" w:rsidP="00C820C7">
                  <w:pPr>
                    <w:jc w:val="center"/>
                    <w:rPr>
                      <w:rFonts w:ascii="Cambria" w:hAnsi="Cambria" w:cs="Arial"/>
                      <w:i/>
                      <w:sz w:val="16"/>
                      <w:szCs w:val="16"/>
                      <w:lang w:val="pt-BR"/>
                    </w:rPr>
                  </w:pPr>
                  <w:r w:rsidRPr="00AD7668">
                    <w:rPr>
                      <w:rFonts w:ascii="Cambria" w:hAnsi="Cambria" w:cs="Arial"/>
                      <w:i/>
                      <w:sz w:val="16"/>
                      <w:szCs w:val="16"/>
                      <w:lang w:val="pt-BR"/>
                    </w:rPr>
                    <w:t>(</w:t>
                  </w:r>
                  <w:proofErr w:type="gramStart"/>
                  <w:r w:rsidRPr="00AD7668">
                    <w:rPr>
                      <w:rFonts w:ascii="Cambria" w:hAnsi="Cambria" w:cs="Arial"/>
                      <w:i/>
                      <w:sz w:val="16"/>
                      <w:szCs w:val="16"/>
                      <w:lang w:val="pt-BR"/>
                    </w:rPr>
                    <w:t>številka</w:t>
                  </w:r>
                  <w:proofErr w:type="gramEnd"/>
                  <w:r w:rsidRPr="00AD7668">
                    <w:rPr>
                      <w:rFonts w:ascii="Cambria" w:hAnsi="Cambria" w:cs="Arial"/>
                      <w:i/>
                      <w:sz w:val="16"/>
                      <w:szCs w:val="16"/>
                      <w:lang w:val="pt-BR"/>
                    </w:rPr>
                    <w:t xml:space="preserve"> objave na Portalu RS oziroma EU)</w:t>
                  </w:r>
                </w:p>
                <w:p w:rsidR="0080424B" w:rsidRPr="00AD7668" w:rsidRDefault="0080424B" w:rsidP="00C820C7">
                  <w:pPr>
                    <w:jc w:val="center"/>
                    <w:rPr>
                      <w:rFonts w:ascii="Cambria" w:hAnsi="Cambria" w:cs="Arial"/>
                      <w:sz w:val="16"/>
                      <w:szCs w:val="16"/>
                      <w:lang w:val="pt-BR"/>
                    </w:rPr>
                  </w:pPr>
                </w:p>
                <w:p w:rsidR="0080424B" w:rsidRPr="00AD7668" w:rsidRDefault="0080424B" w:rsidP="00C820C7">
                  <w:pPr>
                    <w:jc w:val="center"/>
                    <w:rPr>
                      <w:rFonts w:ascii="Cambria" w:hAnsi="Cambria" w:cs="Arial"/>
                      <w:sz w:val="16"/>
                      <w:szCs w:val="16"/>
                      <w:lang w:val="pt-BR"/>
                    </w:rPr>
                  </w:pPr>
                </w:p>
              </w:tc>
            </w:tr>
          </w:tbl>
          <w:p w:rsidR="0080424B" w:rsidRPr="00AD7668" w:rsidRDefault="0080424B" w:rsidP="00C820C7">
            <w:pPr>
              <w:jc w:val="center"/>
              <w:rPr>
                <w:rFonts w:ascii="Cambria" w:hAnsi="Cambria" w:cs="Arial"/>
                <w:b/>
                <w:sz w:val="36"/>
                <w:szCs w:val="36"/>
              </w:rPr>
            </w:pPr>
          </w:p>
        </w:tc>
      </w:tr>
      <w:tr w:rsidR="0080424B" w:rsidRPr="00AD7668" w:rsidTr="0080424B">
        <w:trPr>
          <w:trHeight w:val="908"/>
        </w:trPr>
        <w:tc>
          <w:tcPr>
            <w:tcW w:w="4395" w:type="dxa"/>
            <w:tcBorders>
              <w:top w:val="nil"/>
              <w:left w:val="single" w:sz="4" w:space="0" w:color="auto"/>
              <w:bottom w:val="dashSmallGap" w:sz="4" w:space="0" w:color="auto"/>
              <w:right w:val="single" w:sz="4" w:space="0" w:color="auto"/>
            </w:tcBorders>
          </w:tcPr>
          <w:p w:rsidR="0080424B" w:rsidRPr="00AD7668" w:rsidRDefault="0080424B" w:rsidP="00C820C7">
            <w:pPr>
              <w:rPr>
                <w:rFonts w:ascii="Cambria" w:hAnsi="Cambria" w:cs="Arial"/>
                <w:i/>
                <w:sz w:val="16"/>
              </w:rPr>
            </w:pPr>
          </w:p>
          <w:p w:rsidR="0080424B" w:rsidRPr="00AD7668" w:rsidRDefault="0080424B" w:rsidP="00C820C7">
            <w:pPr>
              <w:rPr>
                <w:rFonts w:ascii="Cambria" w:hAnsi="Cambria" w:cs="Arial"/>
                <w:b/>
                <w:sz w:val="28"/>
                <w:szCs w:val="28"/>
              </w:rPr>
            </w:pPr>
          </w:p>
        </w:tc>
        <w:tc>
          <w:tcPr>
            <w:tcW w:w="4677" w:type="dxa"/>
            <w:tcBorders>
              <w:top w:val="single" w:sz="4" w:space="0" w:color="auto"/>
              <w:left w:val="single" w:sz="4" w:space="0" w:color="auto"/>
              <w:bottom w:val="dashSmallGap" w:sz="4" w:space="0" w:color="auto"/>
              <w:right w:val="single" w:sz="4" w:space="0" w:color="auto"/>
            </w:tcBorders>
          </w:tcPr>
          <w:p w:rsidR="0080424B" w:rsidRPr="00AD7668" w:rsidRDefault="0080424B" w:rsidP="00C820C7">
            <w:pPr>
              <w:rPr>
                <w:rFonts w:ascii="Cambria" w:hAnsi="Cambria" w:cs="Arial"/>
              </w:rPr>
            </w:pPr>
          </w:p>
        </w:tc>
      </w:tr>
      <w:tr w:rsidR="0080424B" w:rsidRPr="00AD7668" w:rsidTr="0080424B">
        <w:trPr>
          <w:trHeight w:val="298"/>
        </w:trPr>
        <w:tc>
          <w:tcPr>
            <w:tcW w:w="4395" w:type="dxa"/>
            <w:tcBorders>
              <w:top w:val="dashSmallGap" w:sz="4" w:space="0" w:color="auto"/>
              <w:left w:val="single" w:sz="4" w:space="0" w:color="auto"/>
              <w:bottom w:val="single" w:sz="4" w:space="0" w:color="auto"/>
              <w:right w:val="single" w:sz="4" w:space="0" w:color="auto"/>
            </w:tcBorders>
          </w:tcPr>
          <w:p w:rsidR="0080424B" w:rsidRPr="00AD7668" w:rsidRDefault="0080424B" w:rsidP="00C820C7">
            <w:pPr>
              <w:rPr>
                <w:rFonts w:ascii="Cambria" w:hAnsi="Cambria" w:cs="Arial"/>
                <w:i/>
                <w:sz w:val="16"/>
              </w:rPr>
            </w:pPr>
            <w:r w:rsidRPr="00AD7668">
              <w:rPr>
                <w:rFonts w:ascii="Cambria" w:hAnsi="Cambria" w:cs="Arial"/>
                <w:i/>
                <w:sz w:val="16"/>
              </w:rPr>
              <w:t>(datum in ura predložitve)</w:t>
            </w:r>
          </w:p>
        </w:tc>
        <w:tc>
          <w:tcPr>
            <w:tcW w:w="4677" w:type="dxa"/>
            <w:tcBorders>
              <w:top w:val="single" w:sz="4" w:space="0" w:color="auto"/>
              <w:left w:val="single" w:sz="4" w:space="0" w:color="auto"/>
              <w:bottom w:val="single" w:sz="4" w:space="0" w:color="auto"/>
              <w:right w:val="single" w:sz="4" w:space="0" w:color="auto"/>
            </w:tcBorders>
          </w:tcPr>
          <w:p w:rsidR="0080424B" w:rsidRPr="00AD7668" w:rsidRDefault="0080424B" w:rsidP="00C820C7">
            <w:pPr>
              <w:rPr>
                <w:rFonts w:ascii="Cambria" w:hAnsi="Cambria" w:cs="Arial"/>
                <w:i/>
                <w:sz w:val="16"/>
              </w:rPr>
            </w:pPr>
            <w:r w:rsidRPr="00AD7668">
              <w:rPr>
                <w:rFonts w:ascii="Cambria" w:hAnsi="Cambria" w:cs="Arial"/>
                <w:i/>
                <w:sz w:val="16"/>
              </w:rPr>
              <w:t>(zaporedna številka  predložitve)</w:t>
            </w:r>
          </w:p>
        </w:tc>
      </w:tr>
    </w:tbl>
    <w:p w:rsidR="0080424B" w:rsidRPr="00AD7668" w:rsidRDefault="0080424B" w:rsidP="0080424B">
      <w:pPr>
        <w:rPr>
          <w:rFonts w:ascii="Cambria" w:hAnsi="Cambria"/>
        </w:rPr>
      </w:pPr>
    </w:p>
    <w:p w:rsidR="00C56F4B" w:rsidRPr="00AD7668" w:rsidRDefault="00C56F4B" w:rsidP="00386074">
      <w:pPr>
        <w:rPr>
          <w:rFonts w:ascii="Cambria" w:hAnsi="Cambria"/>
          <w:szCs w:val="24"/>
        </w:rPr>
      </w:pPr>
    </w:p>
    <w:p w:rsidR="00403C61" w:rsidRPr="00AD7668" w:rsidRDefault="00C56F4B" w:rsidP="00C56F4B">
      <w:pPr>
        <w:tabs>
          <w:tab w:val="left" w:pos="6176"/>
        </w:tabs>
        <w:rPr>
          <w:rFonts w:ascii="Cambria" w:hAnsi="Cambria"/>
          <w:szCs w:val="24"/>
        </w:rPr>
      </w:pPr>
      <w:r w:rsidRPr="00AD7668">
        <w:rPr>
          <w:rFonts w:ascii="Cambria" w:hAnsi="Cambria"/>
          <w:szCs w:val="24"/>
        </w:rPr>
        <w:tab/>
      </w:r>
    </w:p>
    <w:sectPr w:rsidR="00403C61" w:rsidRPr="00AD7668" w:rsidSect="00C620F1">
      <w:headerReference w:type="even" r:id="rId17"/>
      <w:headerReference w:type="default" r:id="rId18"/>
      <w:footerReference w:type="default" r:id="rId19"/>
      <w:headerReference w:type="first" r:id="rId20"/>
      <w:type w:val="continuous"/>
      <w:pgSz w:w="11907" w:h="16840" w:code="9"/>
      <w:pgMar w:top="1440" w:right="1080" w:bottom="1440" w:left="1080" w:header="566" w:footer="728" w:gutter="0"/>
      <w:cols w:space="708"/>
      <w:noEndnote/>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90A91" w:rsidRDefault="00290A91">
      <w:r>
        <w:separator/>
      </w:r>
    </w:p>
  </w:endnote>
  <w:endnote w:type="continuationSeparator" w:id="0">
    <w:p w:rsidR="00290A91" w:rsidRDefault="00290A9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Arial">
    <w:panose1 w:val="020B0604020202020204"/>
    <w:charset w:val="EE"/>
    <w:family w:val="swiss"/>
    <w:pitch w:val="variable"/>
    <w:sig w:usb0="E0002EFF" w:usb1="C0007843" w:usb2="00000009" w:usb3="00000000" w:csb0="000001FF" w:csb1="00000000"/>
  </w:font>
  <w:font w:name="Calibri">
    <w:panose1 w:val="020F0502020204030204"/>
    <w:charset w:val="EE"/>
    <w:family w:val="swiss"/>
    <w:pitch w:val="variable"/>
    <w:sig w:usb0="E00002FF" w:usb1="4000ACFF" w:usb2="00000001" w:usb3="00000000" w:csb0="0000019F" w:csb1="00000000"/>
  </w:font>
  <w:font w:name="Calibri Light">
    <w:panose1 w:val="020F0302020204030204"/>
    <w:charset w:val="EE"/>
    <w:family w:val="swiss"/>
    <w:pitch w:val="variable"/>
    <w:sig w:usb0="A00002EF" w:usb1="4000207B" w:usb2="00000000" w:usb3="00000000" w:csb0="0000019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LiberationSans-Italic">
    <w:panose1 w:val="00000000000000000000"/>
    <w:charset w:val="EE"/>
    <w:family w:val="auto"/>
    <w:notTrueType/>
    <w:pitch w:val="default"/>
    <w:sig w:usb0="00000005" w:usb1="00000000" w:usb2="00000000" w:usb3="00000000" w:csb0="00000002" w:csb1="00000000"/>
  </w:font>
  <w:font w:name="Arial Unicode MS">
    <w:panose1 w:val="020B0604020202020204"/>
    <w:charset w:val="80"/>
    <w:family w:val="swiss"/>
    <w:pitch w:val="variable"/>
    <w:sig w:usb0="F7FFAFFF" w:usb1="E9DFFFFF" w:usb2="0000003F" w:usb3="00000000" w:csb0="003F01FF" w:csb1="00000000"/>
  </w:font>
  <w:font w:name="LiberationSans-BoldItalic">
    <w:panose1 w:val="00000000000000000000"/>
    <w:charset w:val="EE"/>
    <w:family w:val="auto"/>
    <w:notTrueType/>
    <w:pitch w:val="default"/>
    <w:sig w:usb0="00000005" w:usb1="00000000" w:usb2="00000000" w:usb3="00000000" w:csb0="00000002" w:csb1="00000000"/>
  </w:font>
  <w:font w:name="LiberationSerif">
    <w:panose1 w:val="00000000000000000000"/>
    <w:charset w:val="EE"/>
    <w:family w:val="auto"/>
    <w:notTrueType/>
    <w:pitch w:val="default"/>
    <w:sig w:usb0="00000005" w:usb1="00000000" w:usb2="00000000" w:usb3="00000000" w:csb0="00000002" w:csb1="00000000"/>
  </w:font>
  <w:font w:name="ArialMT">
    <w:altName w:val="Arial"/>
    <w:panose1 w:val="00000000000000000000"/>
    <w:charset w:val="B2"/>
    <w:family w:val="swiss"/>
    <w:notTrueType/>
    <w:pitch w:val="default"/>
    <w:sig w:usb0="00002001" w:usb1="00000000" w:usb2="00000000" w:usb3="00000000" w:csb0="00000040" w:csb1="00000000"/>
  </w:font>
  <w:font w:name="Yu Gothic Light">
    <w:panose1 w:val="020B0300000000000000"/>
    <w:charset w:val="80"/>
    <w:family w:val="swiss"/>
    <w:pitch w:val="variable"/>
    <w:sig w:usb0="E00002FF" w:usb1="2AC7FDFF" w:usb2="00000016" w:usb3="00000000" w:csb0="0002009F" w:csb1="00000000"/>
  </w:font>
  <w:font w:name="Yu Mincho">
    <w:altName w:val="游明朝"/>
    <w:panose1 w:val="00000000000000000000"/>
    <w:charset w:val="8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9781" w:type="dxa"/>
      <w:tblBorders>
        <w:top w:val="single" w:sz="4" w:space="0" w:color="auto"/>
      </w:tblBorders>
      <w:tblLayout w:type="fixed"/>
      <w:tblLook w:val="0000" w:firstRow="0" w:lastRow="0" w:firstColumn="0" w:lastColumn="0" w:noHBand="0" w:noVBand="0"/>
    </w:tblPr>
    <w:tblGrid>
      <w:gridCol w:w="3190"/>
      <w:gridCol w:w="3191"/>
      <w:gridCol w:w="3400"/>
    </w:tblGrid>
    <w:tr w:rsidR="00290A91" w:rsidRPr="00CE717A" w:rsidTr="008F23CF">
      <w:tc>
        <w:tcPr>
          <w:tcW w:w="3190" w:type="dxa"/>
        </w:tcPr>
        <w:p w:rsidR="00290A91" w:rsidRPr="00CE717A" w:rsidRDefault="00290A91" w:rsidP="008F23CF">
          <w:pPr>
            <w:rPr>
              <w:rFonts w:ascii="Cambria" w:hAnsi="Cambria" w:cs="Arial"/>
              <w:color w:val="000000"/>
              <w:sz w:val="22"/>
              <w:szCs w:val="22"/>
            </w:rPr>
          </w:pPr>
          <w:r w:rsidRPr="00CE717A">
            <w:rPr>
              <w:rFonts w:ascii="Cambria" w:hAnsi="Cambria" w:cs="Arial"/>
              <w:color w:val="000000"/>
              <w:sz w:val="22"/>
              <w:szCs w:val="22"/>
            </w:rPr>
            <w:t>JN6/18</w:t>
          </w:r>
        </w:p>
        <w:p w:rsidR="00290A91" w:rsidRPr="00F1731F" w:rsidRDefault="00290A91" w:rsidP="00866D15">
          <w:pPr>
            <w:pStyle w:val="Noga"/>
            <w:tabs>
              <w:tab w:val="clear" w:pos="4153"/>
              <w:tab w:val="clear" w:pos="8306"/>
              <w:tab w:val="right" w:pos="6946"/>
            </w:tabs>
            <w:rPr>
              <w:rStyle w:val="tevilkastrani"/>
              <w:rFonts w:ascii="Cambria" w:hAnsi="Cambria"/>
              <w:color w:val="000000"/>
            </w:rPr>
          </w:pPr>
        </w:p>
      </w:tc>
      <w:tc>
        <w:tcPr>
          <w:tcW w:w="3191" w:type="dxa"/>
        </w:tcPr>
        <w:p w:rsidR="00290A91" w:rsidRPr="00CE717A" w:rsidRDefault="00290A91">
          <w:pPr>
            <w:pStyle w:val="Noga"/>
            <w:jc w:val="center"/>
            <w:rPr>
              <w:rStyle w:val="tevilkastrani"/>
              <w:rFonts w:ascii="Cambria" w:hAnsi="Cambria"/>
              <w:sz w:val="22"/>
              <w:szCs w:val="22"/>
            </w:rPr>
          </w:pPr>
        </w:p>
      </w:tc>
      <w:tc>
        <w:tcPr>
          <w:tcW w:w="3400" w:type="dxa"/>
        </w:tcPr>
        <w:p w:rsidR="00290A91" w:rsidRPr="00CE717A" w:rsidRDefault="00290A91" w:rsidP="008F23CF">
          <w:pPr>
            <w:pStyle w:val="Noga"/>
            <w:jc w:val="right"/>
            <w:rPr>
              <w:rStyle w:val="tevilkastrani"/>
              <w:rFonts w:ascii="Cambria" w:hAnsi="Cambria"/>
              <w:sz w:val="22"/>
              <w:szCs w:val="22"/>
            </w:rPr>
          </w:pPr>
          <w:r w:rsidRPr="00CE717A">
            <w:rPr>
              <w:rStyle w:val="tevilkastrani"/>
              <w:rFonts w:ascii="Arial" w:hAnsi="Arial"/>
              <w:sz w:val="22"/>
              <w:szCs w:val="22"/>
            </w:rPr>
            <w:t xml:space="preserve">                                         </w:t>
          </w:r>
          <w:r w:rsidRPr="00CE717A">
            <w:rPr>
              <w:rStyle w:val="tevilkastrani"/>
              <w:rFonts w:ascii="Cambria" w:hAnsi="Cambria"/>
              <w:sz w:val="22"/>
              <w:szCs w:val="22"/>
            </w:rPr>
            <w:fldChar w:fldCharType="begin"/>
          </w:r>
          <w:r w:rsidRPr="00CE717A">
            <w:rPr>
              <w:rStyle w:val="tevilkastrani"/>
              <w:rFonts w:ascii="Cambria" w:hAnsi="Cambria"/>
              <w:sz w:val="22"/>
              <w:szCs w:val="22"/>
            </w:rPr>
            <w:instrText xml:space="preserve"> PAGE </w:instrText>
          </w:r>
          <w:r w:rsidRPr="00CE717A">
            <w:rPr>
              <w:rStyle w:val="tevilkastrani"/>
              <w:rFonts w:ascii="Cambria" w:hAnsi="Cambria"/>
              <w:sz w:val="22"/>
              <w:szCs w:val="22"/>
            </w:rPr>
            <w:fldChar w:fldCharType="separate"/>
          </w:r>
          <w:r w:rsidR="003C1B79">
            <w:rPr>
              <w:rStyle w:val="tevilkastrani"/>
              <w:rFonts w:ascii="Cambria" w:hAnsi="Cambria"/>
              <w:noProof/>
              <w:sz w:val="22"/>
              <w:szCs w:val="22"/>
            </w:rPr>
            <w:t>4</w:t>
          </w:r>
          <w:r w:rsidRPr="00CE717A">
            <w:rPr>
              <w:rStyle w:val="tevilkastrani"/>
              <w:rFonts w:ascii="Cambria" w:hAnsi="Cambria"/>
              <w:sz w:val="22"/>
              <w:szCs w:val="22"/>
            </w:rPr>
            <w:fldChar w:fldCharType="end"/>
          </w:r>
          <w:r w:rsidRPr="00CE717A">
            <w:rPr>
              <w:rStyle w:val="tevilkastrani"/>
              <w:rFonts w:ascii="Cambria" w:hAnsi="Cambria"/>
              <w:sz w:val="22"/>
              <w:szCs w:val="22"/>
            </w:rPr>
            <w:t>/</w:t>
          </w:r>
          <w:r w:rsidRPr="00CE717A">
            <w:rPr>
              <w:rStyle w:val="tevilkastrani"/>
              <w:rFonts w:ascii="Cambria" w:hAnsi="Cambria"/>
              <w:sz w:val="22"/>
              <w:szCs w:val="22"/>
            </w:rPr>
            <w:fldChar w:fldCharType="begin"/>
          </w:r>
          <w:r w:rsidRPr="00CE717A">
            <w:rPr>
              <w:rStyle w:val="tevilkastrani"/>
              <w:rFonts w:ascii="Cambria" w:hAnsi="Cambria"/>
              <w:sz w:val="22"/>
              <w:szCs w:val="22"/>
            </w:rPr>
            <w:instrText xml:space="preserve"> NUMPAGES </w:instrText>
          </w:r>
          <w:r w:rsidRPr="00CE717A">
            <w:rPr>
              <w:rStyle w:val="tevilkastrani"/>
              <w:rFonts w:ascii="Cambria" w:hAnsi="Cambria"/>
              <w:sz w:val="22"/>
              <w:szCs w:val="22"/>
            </w:rPr>
            <w:fldChar w:fldCharType="separate"/>
          </w:r>
          <w:r w:rsidR="003C1B79">
            <w:rPr>
              <w:rStyle w:val="tevilkastrani"/>
              <w:rFonts w:ascii="Cambria" w:hAnsi="Cambria"/>
              <w:noProof/>
              <w:sz w:val="22"/>
              <w:szCs w:val="22"/>
            </w:rPr>
            <w:t>30</w:t>
          </w:r>
          <w:r w:rsidRPr="00CE717A">
            <w:rPr>
              <w:rStyle w:val="tevilkastrani"/>
              <w:rFonts w:ascii="Cambria" w:hAnsi="Cambria"/>
              <w:sz w:val="22"/>
              <w:szCs w:val="22"/>
            </w:rPr>
            <w:fldChar w:fldCharType="end"/>
          </w:r>
        </w:p>
      </w:tc>
    </w:tr>
  </w:tbl>
  <w:p w:rsidR="00290A91" w:rsidRPr="00CE717A" w:rsidRDefault="00290A91" w:rsidP="008F23CF">
    <w:pPr>
      <w:rPr>
        <w:rFonts w:ascii="Cambria" w:hAnsi="Cambria" w:cs="Arial"/>
        <w:color w:val="000000"/>
        <w:sz w:val="22"/>
        <w:szCs w:val="22"/>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90A91" w:rsidRDefault="00290A91">
      <w:r>
        <w:separator/>
      </w:r>
    </w:p>
  </w:footnote>
  <w:footnote w:type="continuationSeparator" w:id="0">
    <w:p w:rsidR="00290A91" w:rsidRDefault="00290A9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90A91" w:rsidRDefault="003C1B79">
    <w:pPr>
      <w:pStyle w:val="Glava"/>
    </w:pPr>
    <w:r>
      <w:rPr>
        <w:noProof/>
        <w:lang w:val="sl-SI" w:eastAsia="sl-SI"/>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8973547" o:spid="_x0000_s2056" type="#_x0000_t75" style="position:absolute;margin-left:0;margin-top:0;width:521.4pt;height:669.9pt;z-index:-251657216;mso-position-horizontal:center;mso-position-horizontal-relative:margin;mso-position-vertical:center;mso-position-vertical-relative:margin" o:allowincell="f">
          <v:imagedata r:id="rId1" o:title="neimenovano" gain="19661f" blacklevel="22938f"/>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90A91" w:rsidRPr="00521BEE" w:rsidRDefault="003C1B79" w:rsidP="00787BD8">
    <w:pPr>
      <w:tabs>
        <w:tab w:val="left" w:pos="-720"/>
      </w:tabs>
      <w:suppressAutoHyphens/>
      <w:jc w:val="both"/>
      <w:rPr>
        <w:rFonts w:ascii="Arial" w:hAnsi="Arial" w:cs="Arial"/>
        <w:b/>
        <w:snapToGrid w:val="0"/>
        <w:color w:val="000000"/>
        <w:sz w:val="34"/>
        <w:lang w:val="sl-SI" w:eastAsia="ar-SA"/>
      </w:rPr>
    </w:pPr>
    <w:r>
      <w:rPr>
        <w:rFonts w:ascii="Arial" w:hAnsi="Arial" w:cs="Arial"/>
        <w:noProof/>
        <w:lang w:val="sl-SI" w:eastAsia="sl-SI"/>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8973548" o:spid="_x0000_s2057" type="#_x0000_t75" style="position:absolute;left:0;text-align:left;margin-left:0;margin-top:0;width:521.4pt;height:669.9pt;z-index:-251656192;mso-position-horizontal:center;mso-position-horizontal-relative:margin;mso-position-vertical:center;mso-position-vertical-relative:margin" o:allowincell="f">
          <v:imagedata r:id="rId1" o:title="neimenovano" gain="19661f" blacklevel="22938f"/>
          <w10:wrap anchorx="margin" anchory="margin"/>
        </v:shape>
      </w:pict>
    </w:r>
    <w:r w:rsidR="00290A91" w:rsidRPr="00521BEE">
      <w:rPr>
        <w:rFonts w:ascii="Arial" w:hAnsi="Arial" w:cs="Arial"/>
        <w:noProof/>
        <w:lang w:val="sl-SI" w:eastAsia="sl-SI"/>
      </w:rPr>
      <w:drawing>
        <wp:anchor distT="0" distB="0" distL="114300" distR="114300" simplePos="0" relativeHeight="251657216" behindDoc="0" locked="0" layoutInCell="0" allowOverlap="1" wp14:anchorId="7C4604AA" wp14:editId="252DF4DB">
          <wp:simplePos x="0" y="0"/>
          <wp:positionH relativeFrom="margin">
            <wp:align>right</wp:align>
          </wp:positionH>
          <wp:positionV relativeFrom="paragraph">
            <wp:posOffset>16510</wp:posOffset>
          </wp:positionV>
          <wp:extent cx="441325" cy="567055"/>
          <wp:effectExtent l="0" t="0" r="0" b="4445"/>
          <wp:wrapNone/>
          <wp:docPr id="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441325" cy="567055"/>
                  </a:xfrm>
                  <a:prstGeom prst="rect">
                    <a:avLst/>
                  </a:prstGeom>
                  <a:noFill/>
                </pic:spPr>
              </pic:pic>
            </a:graphicData>
          </a:graphic>
          <wp14:sizeRelH relativeFrom="page">
            <wp14:pctWidth>0</wp14:pctWidth>
          </wp14:sizeRelH>
          <wp14:sizeRelV relativeFrom="page">
            <wp14:pctHeight>0</wp14:pctHeight>
          </wp14:sizeRelV>
        </wp:anchor>
      </w:drawing>
    </w:r>
    <w:r w:rsidR="00290A91" w:rsidRPr="00521BEE">
      <w:rPr>
        <w:rFonts w:ascii="Arial" w:hAnsi="Arial" w:cs="Arial"/>
        <w:b/>
        <w:snapToGrid w:val="0"/>
        <w:color w:val="000000"/>
        <w:sz w:val="34"/>
        <w:lang w:val="sl-SI" w:eastAsia="ar-SA"/>
      </w:rPr>
      <w:t>Institut "Jožef Stefan", Ljubljana, Slovenija</w:t>
    </w:r>
  </w:p>
  <w:p w:rsidR="00290A91" w:rsidRPr="00DA4C7E" w:rsidRDefault="00290A91" w:rsidP="00787BD8">
    <w:pPr>
      <w:tabs>
        <w:tab w:val="left" w:pos="-720"/>
      </w:tabs>
      <w:suppressAutoHyphens/>
      <w:jc w:val="both"/>
      <w:rPr>
        <w:rFonts w:ascii="Cambria" w:hAnsi="Cambria" w:cs="Calibri"/>
        <w:snapToGrid w:val="0"/>
        <w:color w:val="000000"/>
        <w:sz w:val="22"/>
        <w:szCs w:val="22"/>
        <w:lang w:val="sl-SI" w:eastAsia="ar-SA"/>
      </w:rPr>
    </w:pPr>
    <w:r w:rsidRPr="00DA4C7E">
      <w:rPr>
        <w:rFonts w:ascii="Cambria" w:hAnsi="Cambria" w:cs="Calibri"/>
        <w:snapToGrid w:val="0"/>
        <w:color w:val="000000"/>
        <w:sz w:val="22"/>
        <w:szCs w:val="22"/>
        <w:lang w:val="sl-SI" w:eastAsia="ar-SA"/>
      </w:rPr>
      <w:t>1000 Ljubljana / Jamova cesta 39 / Tel. n.c. 477 39 00, Fax: 423 54 00</w:t>
    </w:r>
  </w:p>
  <w:p w:rsidR="00290A91" w:rsidRDefault="00290A91" w:rsidP="00787BD8">
    <w:pPr>
      <w:tabs>
        <w:tab w:val="left" w:pos="-720"/>
      </w:tabs>
      <w:suppressAutoHyphens/>
      <w:jc w:val="both"/>
      <w:rPr>
        <w:rFonts w:ascii="Cambria" w:hAnsi="Cambria" w:cs="Calibri"/>
        <w:snapToGrid w:val="0"/>
        <w:color w:val="000000"/>
        <w:sz w:val="22"/>
        <w:szCs w:val="22"/>
        <w:lang w:val="sl-SI" w:eastAsia="ar-SA"/>
      </w:rPr>
    </w:pPr>
    <w:r w:rsidRPr="00DA4C7E">
      <w:rPr>
        <w:rFonts w:ascii="Cambria" w:hAnsi="Cambria" w:cs="Calibri"/>
        <w:snapToGrid w:val="0"/>
        <w:color w:val="000000"/>
        <w:sz w:val="22"/>
        <w:szCs w:val="22"/>
        <w:lang w:val="sl-SI" w:eastAsia="ar-SA"/>
      </w:rPr>
      <w:t>ID št.: SI55560822/Matična št.: 5051606/TRR: 01100-6030344242</w:t>
    </w:r>
  </w:p>
  <w:p w:rsidR="00290A91" w:rsidRPr="00787BD8" w:rsidRDefault="00290A91" w:rsidP="00787BD8">
    <w:pPr>
      <w:tabs>
        <w:tab w:val="left" w:pos="-720"/>
      </w:tabs>
      <w:suppressAutoHyphens/>
      <w:jc w:val="both"/>
      <w:rPr>
        <w:rFonts w:ascii="Cambria" w:hAnsi="Cambria" w:cs="Calibri"/>
        <w:snapToGrid w:val="0"/>
        <w:color w:val="000000"/>
        <w:sz w:val="22"/>
        <w:szCs w:val="22"/>
        <w:lang w:val="sl-SI" w:eastAsia="ar-SA"/>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90A91" w:rsidRDefault="003C1B79">
    <w:pPr>
      <w:pStyle w:val="Glava"/>
    </w:pPr>
    <w:r>
      <w:rPr>
        <w:noProof/>
        <w:lang w:val="sl-SI" w:eastAsia="sl-SI"/>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8973546" o:spid="_x0000_s2055" type="#_x0000_t75" style="position:absolute;margin-left:0;margin-top:0;width:521.4pt;height:669.9pt;z-index:-251658240;mso-position-horizontal:center;mso-position-horizontal-relative:margin;mso-position-vertical:center;mso-position-vertical-relative:margin" o:allowincell="f">
          <v:imagedata r:id="rId1" o:title="neimenovano" gain="19661f" blacklevel="22938f"/>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Slika 13" o:spid="_x0000_i1026" type="#_x0000_t75" alt="https://www.enarocanje.si/images/slologo.png" style="width:16.5pt;height:8.25pt;visibility:visible;mso-wrap-style:square" o:bullet="t">
        <v:imagedata r:id="rId1" o:title="slologo"/>
      </v:shape>
    </w:pict>
  </w:numPicBullet>
  <w:abstractNum w:abstractNumId="0" w15:restartNumberingAfterBreak="0">
    <w:nsid w:val="00000005"/>
    <w:multiLevelType w:val="singleLevel"/>
    <w:tmpl w:val="00000005"/>
    <w:name w:val="WW8Num24"/>
    <w:lvl w:ilvl="0">
      <w:start w:val="1"/>
      <w:numFmt w:val="bullet"/>
      <w:lvlText w:val=""/>
      <w:lvlJc w:val="left"/>
      <w:pPr>
        <w:tabs>
          <w:tab w:val="num" w:pos="720"/>
        </w:tabs>
        <w:ind w:left="720" w:hanging="360"/>
      </w:pPr>
      <w:rPr>
        <w:rFonts w:ascii="Symbol" w:hAnsi="Symbol"/>
      </w:rPr>
    </w:lvl>
  </w:abstractNum>
  <w:abstractNum w:abstractNumId="1" w15:restartNumberingAfterBreak="0">
    <w:nsid w:val="00000008"/>
    <w:multiLevelType w:val="singleLevel"/>
    <w:tmpl w:val="00000008"/>
    <w:name w:val="WW8Num16"/>
    <w:lvl w:ilvl="0">
      <w:start w:val="1"/>
      <w:numFmt w:val="bullet"/>
      <w:lvlText w:val=""/>
      <w:lvlJc w:val="left"/>
      <w:pPr>
        <w:tabs>
          <w:tab w:val="num" w:pos="720"/>
        </w:tabs>
        <w:ind w:left="720" w:hanging="360"/>
      </w:pPr>
      <w:rPr>
        <w:rFonts w:ascii="Symbol" w:hAnsi="Symbol" w:cs="Symbol"/>
      </w:rPr>
    </w:lvl>
  </w:abstractNum>
  <w:abstractNum w:abstractNumId="2" w15:restartNumberingAfterBreak="0">
    <w:nsid w:val="0000000C"/>
    <w:multiLevelType w:val="singleLevel"/>
    <w:tmpl w:val="0000000C"/>
    <w:name w:val="WW8Num50"/>
    <w:lvl w:ilvl="0">
      <w:start w:val="1"/>
      <w:numFmt w:val="bullet"/>
      <w:lvlText w:val=""/>
      <w:lvlJc w:val="left"/>
      <w:pPr>
        <w:tabs>
          <w:tab w:val="num" w:pos="0"/>
        </w:tabs>
        <w:ind w:left="360" w:hanging="360"/>
      </w:pPr>
      <w:rPr>
        <w:rFonts w:ascii="Symbol" w:hAnsi="Symbol"/>
      </w:rPr>
    </w:lvl>
  </w:abstractNum>
  <w:abstractNum w:abstractNumId="3" w15:restartNumberingAfterBreak="0">
    <w:nsid w:val="008942E3"/>
    <w:multiLevelType w:val="hybridMultilevel"/>
    <w:tmpl w:val="70D63372"/>
    <w:lvl w:ilvl="0" w:tplc="04240005">
      <w:start w:val="1"/>
      <w:numFmt w:val="bullet"/>
      <w:lvlText w:val=""/>
      <w:lvlJc w:val="left"/>
      <w:pPr>
        <w:ind w:left="720" w:hanging="360"/>
      </w:pPr>
      <w:rPr>
        <w:rFonts w:ascii="Wingdings" w:hAnsi="Wingdings"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 w15:restartNumberingAfterBreak="0">
    <w:nsid w:val="04E62E01"/>
    <w:multiLevelType w:val="hybridMultilevel"/>
    <w:tmpl w:val="CE04F364"/>
    <w:lvl w:ilvl="0" w:tplc="7F5ECE5A">
      <w:numFmt w:val="bullet"/>
      <w:lvlText w:val="-"/>
      <w:lvlJc w:val="left"/>
      <w:pPr>
        <w:ind w:left="786" w:hanging="360"/>
      </w:pPr>
      <w:rPr>
        <w:rFonts w:ascii="Arial" w:eastAsia="Calibri" w:hAnsi="Arial" w:cs="Arial" w:hint="default"/>
      </w:rPr>
    </w:lvl>
    <w:lvl w:ilvl="1" w:tplc="04240003" w:tentative="1">
      <w:start w:val="1"/>
      <w:numFmt w:val="bullet"/>
      <w:lvlText w:val="o"/>
      <w:lvlJc w:val="left"/>
      <w:pPr>
        <w:ind w:left="1506" w:hanging="360"/>
      </w:pPr>
      <w:rPr>
        <w:rFonts w:ascii="Courier New" w:hAnsi="Courier New" w:cs="Courier New" w:hint="default"/>
      </w:rPr>
    </w:lvl>
    <w:lvl w:ilvl="2" w:tplc="04240005" w:tentative="1">
      <w:start w:val="1"/>
      <w:numFmt w:val="bullet"/>
      <w:lvlText w:val=""/>
      <w:lvlJc w:val="left"/>
      <w:pPr>
        <w:ind w:left="2226" w:hanging="360"/>
      </w:pPr>
      <w:rPr>
        <w:rFonts w:ascii="Wingdings" w:hAnsi="Wingdings" w:hint="default"/>
      </w:rPr>
    </w:lvl>
    <w:lvl w:ilvl="3" w:tplc="04240001" w:tentative="1">
      <w:start w:val="1"/>
      <w:numFmt w:val="bullet"/>
      <w:lvlText w:val=""/>
      <w:lvlJc w:val="left"/>
      <w:pPr>
        <w:ind w:left="2946" w:hanging="360"/>
      </w:pPr>
      <w:rPr>
        <w:rFonts w:ascii="Symbol" w:hAnsi="Symbol" w:hint="default"/>
      </w:rPr>
    </w:lvl>
    <w:lvl w:ilvl="4" w:tplc="04240003" w:tentative="1">
      <w:start w:val="1"/>
      <w:numFmt w:val="bullet"/>
      <w:lvlText w:val="o"/>
      <w:lvlJc w:val="left"/>
      <w:pPr>
        <w:ind w:left="3666" w:hanging="360"/>
      </w:pPr>
      <w:rPr>
        <w:rFonts w:ascii="Courier New" w:hAnsi="Courier New" w:cs="Courier New" w:hint="default"/>
      </w:rPr>
    </w:lvl>
    <w:lvl w:ilvl="5" w:tplc="04240005" w:tentative="1">
      <w:start w:val="1"/>
      <w:numFmt w:val="bullet"/>
      <w:lvlText w:val=""/>
      <w:lvlJc w:val="left"/>
      <w:pPr>
        <w:ind w:left="4386" w:hanging="360"/>
      </w:pPr>
      <w:rPr>
        <w:rFonts w:ascii="Wingdings" w:hAnsi="Wingdings" w:hint="default"/>
      </w:rPr>
    </w:lvl>
    <w:lvl w:ilvl="6" w:tplc="04240001" w:tentative="1">
      <w:start w:val="1"/>
      <w:numFmt w:val="bullet"/>
      <w:lvlText w:val=""/>
      <w:lvlJc w:val="left"/>
      <w:pPr>
        <w:ind w:left="5106" w:hanging="360"/>
      </w:pPr>
      <w:rPr>
        <w:rFonts w:ascii="Symbol" w:hAnsi="Symbol" w:hint="default"/>
      </w:rPr>
    </w:lvl>
    <w:lvl w:ilvl="7" w:tplc="04240003" w:tentative="1">
      <w:start w:val="1"/>
      <w:numFmt w:val="bullet"/>
      <w:lvlText w:val="o"/>
      <w:lvlJc w:val="left"/>
      <w:pPr>
        <w:ind w:left="5826" w:hanging="360"/>
      </w:pPr>
      <w:rPr>
        <w:rFonts w:ascii="Courier New" w:hAnsi="Courier New" w:cs="Courier New" w:hint="default"/>
      </w:rPr>
    </w:lvl>
    <w:lvl w:ilvl="8" w:tplc="04240005" w:tentative="1">
      <w:start w:val="1"/>
      <w:numFmt w:val="bullet"/>
      <w:lvlText w:val=""/>
      <w:lvlJc w:val="left"/>
      <w:pPr>
        <w:ind w:left="6546" w:hanging="360"/>
      </w:pPr>
      <w:rPr>
        <w:rFonts w:ascii="Wingdings" w:hAnsi="Wingdings" w:hint="default"/>
      </w:rPr>
    </w:lvl>
  </w:abstractNum>
  <w:abstractNum w:abstractNumId="5" w15:restartNumberingAfterBreak="0">
    <w:nsid w:val="099710D2"/>
    <w:multiLevelType w:val="hybridMultilevel"/>
    <w:tmpl w:val="06A2B22E"/>
    <w:lvl w:ilvl="0" w:tplc="04240005">
      <w:start w:val="1"/>
      <w:numFmt w:val="bullet"/>
      <w:lvlText w:val=""/>
      <w:lvlJc w:val="left"/>
      <w:pPr>
        <w:ind w:left="720" w:hanging="360"/>
      </w:pPr>
      <w:rPr>
        <w:rFonts w:ascii="Wingdings" w:hAnsi="Wingdings"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6" w15:restartNumberingAfterBreak="0">
    <w:nsid w:val="1BF11BF3"/>
    <w:multiLevelType w:val="hybridMultilevel"/>
    <w:tmpl w:val="04C2E92C"/>
    <w:lvl w:ilvl="0" w:tplc="04240001">
      <w:start w:val="1"/>
      <w:numFmt w:val="bullet"/>
      <w:lvlText w:val=""/>
      <w:lvlJc w:val="left"/>
      <w:pPr>
        <w:ind w:left="861" w:hanging="360"/>
      </w:pPr>
      <w:rPr>
        <w:rFonts w:ascii="Symbol" w:hAnsi="Symbol" w:hint="default"/>
      </w:rPr>
    </w:lvl>
    <w:lvl w:ilvl="1" w:tplc="04240003" w:tentative="1">
      <w:start w:val="1"/>
      <w:numFmt w:val="bullet"/>
      <w:lvlText w:val="o"/>
      <w:lvlJc w:val="left"/>
      <w:pPr>
        <w:ind w:left="1581" w:hanging="360"/>
      </w:pPr>
      <w:rPr>
        <w:rFonts w:ascii="Courier New" w:hAnsi="Courier New" w:cs="Courier New" w:hint="default"/>
      </w:rPr>
    </w:lvl>
    <w:lvl w:ilvl="2" w:tplc="04240005" w:tentative="1">
      <w:start w:val="1"/>
      <w:numFmt w:val="bullet"/>
      <w:lvlText w:val=""/>
      <w:lvlJc w:val="left"/>
      <w:pPr>
        <w:ind w:left="2301" w:hanging="360"/>
      </w:pPr>
      <w:rPr>
        <w:rFonts w:ascii="Wingdings" w:hAnsi="Wingdings" w:hint="default"/>
      </w:rPr>
    </w:lvl>
    <w:lvl w:ilvl="3" w:tplc="04240001" w:tentative="1">
      <w:start w:val="1"/>
      <w:numFmt w:val="bullet"/>
      <w:lvlText w:val=""/>
      <w:lvlJc w:val="left"/>
      <w:pPr>
        <w:ind w:left="3021" w:hanging="360"/>
      </w:pPr>
      <w:rPr>
        <w:rFonts w:ascii="Symbol" w:hAnsi="Symbol" w:hint="default"/>
      </w:rPr>
    </w:lvl>
    <w:lvl w:ilvl="4" w:tplc="04240003" w:tentative="1">
      <w:start w:val="1"/>
      <w:numFmt w:val="bullet"/>
      <w:lvlText w:val="o"/>
      <w:lvlJc w:val="left"/>
      <w:pPr>
        <w:ind w:left="3741" w:hanging="360"/>
      </w:pPr>
      <w:rPr>
        <w:rFonts w:ascii="Courier New" w:hAnsi="Courier New" w:cs="Courier New" w:hint="default"/>
      </w:rPr>
    </w:lvl>
    <w:lvl w:ilvl="5" w:tplc="04240005" w:tentative="1">
      <w:start w:val="1"/>
      <w:numFmt w:val="bullet"/>
      <w:lvlText w:val=""/>
      <w:lvlJc w:val="left"/>
      <w:pPr>
        <w:ind w:left="4461" w:hanging="360"/>
      </w:pPr>
      <w:rPr>
        <w:rFonts w:ascii="Wingdings" w:hAnsi="Wingdings" w:hint="default"/>
      </w:rPr>
    </w:lvl>
    <w:lvl w:ilvl="6" w:tplc="04240001" w:tentative="1">
      <w:start w:val="1"/>
      <w:numFmt w:val="bullet"/>
      <w:lvlText w:val=""/>
      <w:lvlJc w:val="left"/>
      <w:pPr>
        <w:ind w:left="5181" w:hanging="360"/>
      </w:pPr>
      <w:rPr>
        <w:rFonts w:ascii="Symbol" w:hAnsi="Symbol" w:hint="default"/>
      </w:rPr>
    </w:lvl>
    <w:lvl w:ilvl="7" w:tplc="04240003" w:tentative="1">
      <w:start w:val="1"/>
      <w:numFmt w:val="bullet"/>
      <w:lvlText w:val="o"/>
      <w:lvlJc w:val="left"/>
      <w:pPr>
        <w:ind w:left="5901" w:hanging="360"/>
      </w:pPr>
      <w:rPr>
        <w:rFonts w:ascii="Courier New" w:hAnsi="Courier New" w:cs="Courier New" w:hint="default"/>
      </w:rPr>
    </w:lvl>
    <w:lvl w:ilvl="8" w:tplc="04240005" w:tentative="1">
      <w:start w:val="1"/>
      <w:numFmt w:val="bullet"/>
      <w:lvlText w:val=""/>
      <w:lvlJc w:val="left"/>
      <w:pPr>
        <w:ind w:left="6621" w:hanging="360"/>
      </w:pPr>
      <w:rPr>
        <w:rFonts w:ascii="Wingdings" w:hAnsi="Wingdings" w:hint="default"/>
      </w:rPr>
    </w:lvl>
  </w:abstractNum>
  <w:abstractNum w:abstractNumId="7" w15:restartNumberingAfterBreak="0">
    <w:nsid w:val="1CF102B0"/>
    <w:multiLevelType w:val="hybridMultilevel"/>
    <w:tmpl w:val="A4B08444"/>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8" w15:restartNumberingAfterBreak="0">
    <w:nsid w:val="217966C3"/>
    <w:multiLevelType w:val="hybridMultilevel"/>
    <w:tmpl w:val="11EAADC8"/>
    <w:lvl w:ilvl="0" w:tplc="04240001">
      <w:start w:val="1"/>
      <w:numFmt w:val="bullet"/>
      <w:lvlText w:val=""/>
      <w:lvlJc w:val="left"/>
      <w:pPr>
        <w:ind w:left="993" w:hanging="360"/>
      </w:pPr>
      <w:rPr>
        <w:rFonts w:ascii="Symbol" w:hAnsi="Symbol" w:hint="default"/>
      </w:rPr>
    </w:lvl>
    <w:lvl w:ilvl="1" w:tplc="04240003" w:tentative="1">
      <w:start w:val="1"/>
      <w:numFmt w:val="bullet"/>
      <w:lvlText w:val="o"/>
      <w:lvlJc w:val="left"/>
      <w:pPr>
        <w:ind w:left="1713" w:hanging="360"/>
      </w:pPr>
      <w:rPr>
        <w:rFonts w:ascii="Courier New" w:hAnsi="Courier New" w:cs="Courier New" w:hint="default"/>
      </w:rPr>
    </w:lvl>
    <w:lvl w:ilvl="2" w:tplc="04240005" w:tentative="1">
      <w:start w:val="1"/>
      <w:numFmt w:val="bullet"/>
      <w:lvlText w:val=""/>
      <w:lvlJc w:val="left"/>
      <w:pPr>
        <w:ind w:left="2433" w:hanging="360"/>
      </w:pPr>
      <w:rPr>
        <w:rFonts w:ascii="Wingdings" w:hAnsi="Wingdings" w:hint="default"/>
      </w:rPr>
    </w:lvl>
    <w:lvl w:ilvl="3" w:tplc="04240001" w:tentative="1">
      <w:start w:val="1"/>
      <w:numFmt w:val="bullet"/>
      <w:lvlText w:val=""/>
      <w:lvlJc w:val="left"/>
      <w:pPr>
        <w:ind w:left="3153" w:hanging="360"/>
      </w:pPr>
      <w:rPr>
        <w:rFonts w:ascii="Symbol" w:hAnsi="Symbol" w:hint="default"/>
      </w:rPr>
    </w:lvl>
    <w:lvl w:ilvl="4" w:tplc="04240003" w:tentative="1">
      <w:start w:val="1"/>
      <w:numFmt w:val="bullet"/>
      <w:lvlText w:val="o"/>
      <w:lvlJc w:val="left"/>
      <w:pPr>
        <w:ind w:left="3873" w:hanging="360"/>
      </w:pPr>
      <w:rPr>
        <w:rFonts w:ascii="Courier New" w:hAnsi="Courier New" w:cs="Courier New" w:hint="default"/>
      </w:rPr>
    </w:lvl>
    <w:lvl w:ilvl="5" w:tplc="04240005" w:tentative="1">
      <w:start w:val="1"/>
      <w:numFmt w:val="bullet"/>
      <w:lvlText w:val=""/>
      <w:lvlJc w:val="left"/>
      <w:pPr>
        <w:ind w:left="4593" w:hanging="360"/>
      </w:pPr>
      <w:rPr>
        <w:rFonts w:ascii="Wingdings" w:hAnsi="Wingdings" w:hint="default"/>
      </w:rPr>
    </w:lvl>
    <w:lvl w:ilvl="6" w:tplc="04240001" w:tentative="1">
      <w:start w:val="1"/>
      <w:numFmt w:val="bullet"/>
      <w:lvlText w:val=""/>
      <w:lvlJc w:val="left"/>
      <w:pPr>
        <w:ind w:left="5313" w:hanging="360"/>
      </w:pPr>
      <w:rPr>
        <w:rFonts w:ascii="Symbol" w:hAnsi="Symbol" w:hint="default"/>
      </w:rPr>
    </w:lvl>
    <w:lvl w:ilvl="7" w:tplc="04240003" w:tentative="1">
      <w:start w:val="1"/>
      <w:numFmt w:val="bullet"/>
      <w:lvlText w:val="o"/>
      <w:lvlJc w:val="left"/>
      <w:pPr>
        <w:ind w:left="6033" w:hanging="360"/>
      </w:pPr>
      <w:rPr>
        <w:rFonts w:ascii="Courier New" w:hAnsi="Courier New" w:cs="Courier New" w:hint="default"/>
      </w:rPr>
    </w:lvl>
    <w:lvl w:ilvl="8" w:tplc="04240005" w:tentative="1">
      <w:start w:val="1"/>
      <w:numFmt w:val="bullet"/>
      <w:lvlText w:val=""/>
      <w:lvlJc w:val="left"/>
      <w:pPr>
        <w:ind w:left="6753" w:hanging="360"/>
      </w:pPr>
      <w:rPr>
        <w:rFonts w:ascii="Wingdings" w:hAnsi="Wingdings" w:hint="default"/>
      </w:rPr>
    </w:lvl>
  </w:abstractNum>
  <w:abstractNum w:abstractNumId="9" w15:restartNumberingAfterBreak="0">
    <w:nsid w:val="2F2D138A"/>
    <w:multiLevelType w:val="hybridMultilevel"/>
    <w:tmpl w:val="07E42584"/>
    <w:lvl w:ilvl="0" w:tplc="C43CD228">
      <w:start w:val="1"/>
      <w:numFmt w:val="decimal"/>
      <w:lvlText w:val="%1."/>
      <w:lvlJc w:val="left"/>
      <w:pPr>
        <w:ind w:left="720" w:hanging="360"/>
      </w:pPr>
      <w:rPr>
        <w:rFonts w:hint="default"/>
        <w:i w:val="0"/>
        <w:sz w:val="20"/>
        <w:szCs w:val="20"/>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0" w15:restartNumberingAfterBreak="0">
    <w:nsid w:val="31426EA7"/>
    <w:multiLevelType w:val="hybridMultilevel"/>
    <w:tmpl w:val="94D407F2"/>
    <w:lvl w:ilvl="0" w:tplc="04240005">
      <w:start w:val="1"/>
      <w:numFmt w:val="bullet"/>
      <w:lvlText w:val=""/>
      <w:lvlJc w:val="left"/>
      <w:pPr>
        <w:ind w:left="1080" w:hanging="360"/>
      </w:pPr>
      <w:rPr>
        <w:rFonts w:ascii="Wingdings" w:hAnsi="Wingdings" w:hint="default"/>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11" w15:restartNumberingAfterBreak="0">
    <w:nsid w:val="3369072D"/>
    <w:multiLevelType w:val="hybridMultilevel"/>
    <w:tmpl w:val="4266CE76"/>
    <w:lvl w:ilvl="0" w:tplc="9F6A450E">
      <w:start w:val="1"/>
      <w:numFmt w:val="upperLetter"/>
      <w:pStyle w:val="StyleHeading2Left074cmHanging076cmBefore0pt"/>
      <w:lvlText w:val="%1. "/>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2" w15:restartNumberingAfterBreak="0">
    <w:nsid w:val="355E09A2"/>
    <w:multiLevelType w:val="multilevel"/>
    <w:tmpl w:val="95DA6A32"/>
    <w:lvl w:ilvl="0">
      <w:start w:val="1"/>
      <w:numFmt w:val="decimal"/>
      <w:lvlText w:val="%1."/>
      <w:lvlJc w:val="left"/>
      <w:pPr>
        <w:tabs>
          <w:tab w:val="num" w:pos="360"/>
        </w:tabs>
        <w:ind w:left="360" w:hanging="360"/>
      </w:pPr>
      <w:rPr>
        <w:rFonts w:hint="default"/>
      </w:rPr>
    </w:lvl>
    <w:lvl w:ilvl="1">
      <w:start w:val="20"/>
      <w:numFmt w:val="decimal"/>
      <w:isLgl/>
      <w:lvlText w:val="%1.%2"/>
      <w:lvlJc w:val="left"/>
      <w:pPr>
        <w:ind w:left="621" w:hanging="480"/>
      </w:pPr>
      <w:rPr>
        <w:rFonts w:hint="default"/>
        <w:color w:val="auto"/>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13" w15:restartNumberingAfterBreak="0">
    <w:nsid w:val="395F4219"/>
    <w:multiLevelType w:val="hybridMultilevel"/>
    <w:tmpl w:val="D952C776"/>
    <w:lvl w:ilvl="0" w:tplc="04240005">
      <w:start w:val="1"/>
      <w:numFmt w:val="bullet"/>
      <w:lvlText w:val=""/>
      <w:lvlJc w:val="left"/>
      <w:pPr>
        <w:ind w:left="720" w:hanging="360"/>
      </w:pPr>
      <w:rPr>
        <w:rFonts w:ascii="Wingdings" w:hAnsi="Wingdings"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4" w15:restartNumberingAfterBreak="0">
    <w:nsid w:val="39F774E1"/>
    <w:multiLevelType w:val="hybridMultilevel"/>
    <w:tmpl w:val="6F42B6E6"/>
    <w:lvl w:ilvl="0" w:tplc="04240005">
      <w:start w:val="1"/>
      <w:numFmt w:val="bullet"/>
      <w:lvlText w:val=""/>
      <w:lvlJc w:val="left"/>
      <w:pPr>
        <w:ind w:left="720" w:hanging="360"/>
      </w:pPr>
      <w:rPr>
        <w:rFonts w:ascii="Wingdings" w:hAnsi="Wingdings"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5" w15:restartNumberingAfterBreak="0">
    <w:nsid w:val="3A6B5D9E"/>
    <w:multiLevelType w:val="hybridMultilevel"/>
    <w:tmpl w:val="6C206616"/>
    <w:lvl w:ilvl="0" w:tplc="04240001">
      <w:start w:val="1"/>
      <w:numFmt w:val="bullet"/>
      <w:lvlText w:val=""/>
      <w:lvlJc w:val="left"/>
      <w:pPr>
        <w:tabs>
          <w:tab w:val="num" w:pos="720"/>
        </w:tabs>
        <w:ind w:left="720" w:hanging="360"/>
      </w:pPr>
      <w:rPr>
        <w:rFonts w:ascii="Symbol" w:hAnsi="Symbol"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407B7D58"/>
    <w:multiLevelType w:val="hybridMultilevel"/>
    <w:tmpl w:val="CA92C0DC"/>
    <w:lvl w:ilvl="0" w:tplc="0424000F">
      <w:start w:val="1"/>
      <w:numFmt w:val="decimal"/>
      <w:lvlText w:val="%1."/>
      <w:lvlJc w:val="left"/>
      <w:pPr>
        <w:tabs>
          <w:tab w:val="num" w:pos="720"/>
        </w:tabs>
        <w:ind w:left="720" w:hanging="360"/>
      </w:pPr>
    </w:lvl>
    <w:lvl w:ilvl="1" w:tplc="04240001">
      <w:start w:val="1"/>
      <w:numFmt w:val="bullet"/>
      <w:lvlText w:val=""/>
      <w:lvlJc w:val="left"/>
      <w:pPr>
        <w:tabs>
          <w:tab w:val="num" w:pos="1440"/>
        </w:tabs>
        <w:ind w:left="1440" w:hanging="360"/>
      </w:pPr>
      <w:rPr>
        <w:rFonts w:ascii="Symbol" w:hAnsi="Symbol" w:hint="default"/>
      </w:rPr>
    </w:lvl>
    <w:lvl w:ilvl="2" w:tplc="0424001B">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17" w15:restartNumberingAfterBreak="0">
    <w:nsid w:val="40DA3ACF"/>
    <w:multiLevelType w:val="hybridMultilevel"/>
    <w:tmpl w:val="8A5EE144"/>
    <w:lvl w:ilvl="0" w:tplc="7A4404D8">
      <w:start w:val="1"/>
      <w:numFmt w:val="decimal"/>
      <w:pStyle w:val="Slog1"/>
      <w:lvlText w:val="%1."/>
      <w:lvlJc w:val="left"/>
      <w:pPr>
        <w:tabs>
          <w:tab w:val="num" w:pos="538"/>
        </w:tabs>
        <w:ind w:left="538" w:hanging="397"/>
      </w:pPr>
      <w:rPr>
        <w:rFonts w:hint="default"/>
      </w:rPr>
    </w:lvl>
    <w:lvl w:ilvl="1" w:tplc="04240019" w:tentative="1">
      <w:start w:val="1"/>
      <w:numFmt w:val="lowerLetter"/>
      <w:lvlText w:val="%2."/>
      <w:lvlJc w:val="left"/>
      <w:pPr>
        <w:tabs>
          <w:tab w:val="num" w:pos="1581"/>
        </w:tabs>
        <w:ind w:left="1581" w:hanging="360"/>
      </w:pPr>
    </w:lvl>
    <w:lvl w:ilvl="2" w:tplc="0424001B" w:tentative="1">
      <w:start w:val="1"/>
      <w:numFmt w:val="lowerRoman"/>
      <w:lvlText w:val="%3."/>
      <w:lvlJc w:val="right"/>
      <w:pPr>
        <w:tabs>
          <w:tab w:val="num" w:pos="2301"/>
        </w:tabs>
        <w:ind w:left="2301" w:hanging="180"/>
      </w:pPr>
    </w:lvl>
    <w:lvl w:ilvl="3" w:tplc="0424000F" w:tentative="1">
      <w:start w:val="1"/>
      <w:numFmt w:val="decimal"/>
      <w:lvlText w:val="%4."/>
      <w:lvlJc w:val="left"/>
      <w:pPr>
        <w:tabs>
          <w:tab w:val="num" w:pos="3021"/>
        </w:tabs>
        <w:ind w:left="3021" w:hanging="360"/>
      </w:pPr>
    </w:lvl>
    <w:lvl w:ilvl="4" w:tplc="04240019" w:tentative="1">
      <w:start w:val="1"/>
      <w:numFmt w:val="lowerLetter"/>
      <w:lvlText w:val="%5."/>
      <w:lvlJc w:val="left"/>
      <w:pPr>
        <w:tabs>
          <w:tab w:val="num" w:pos="3741"/>
        </w:tabs>
        <w:ind w:left="3741" w:hanging="360"/>
      </w:pPr>
    </w:lvl>
    <w:lvl w:ilvl="5" w:tplc="0424001B" w:tentative="1">
      <w:start w:val="1"/>
      <w:numFmt w:val="lowerRoman"/>
      <w:lvlText w:val="%6."/>
      <w:lvlJc w:val="right"/>
      <w:pPr>
        <w:tabs>
          <w:tab w:val="num" w:pos="4461"/>
        </w:tabs>
        <w:ind w:left="4461" w:hanging="180"/>
      </w:pPr>
    </w:lvl>
    <w:lvl w:ilvl="6" w:tplc="0424000F" w:tentative="1">
      <w:start w:val="1"/>
      <w:numFmt w:val="decimal"/>
      <w:lvlText w:val="%7."/>
      <w:lvlJc w:val="left"/>
      <w:pPr>
        <w:tabs>
          <w:tab w:val="num" w:pos="5181"/>
        </w:tabs>
        <w:ind w:left="5181" w:hanging="360"/>
      </w:pPr>
    </w:lvl>
    <w:lvl w:ilvl="7" w:tplc="04240019" w:tentative="1">
      <w:start w:val="1"/>
      <w:numFmt w:val="lowerLetter"/>
      <w:lvlText w:val="%8."/>
      <w:lvlJc w:val="left"/>
      <w:pPr>
        <w:tabs>
          <w:tab w:val="num" w:pos="5901"/>
        </w:tabs>
        <w:ind w:left="5901" w:hanging="360"/>
      </w:pPr>
    </w:lvl>
    <w:lvl w:ilvl="8" w:tplc="0424001B" w:tentative="1">
      <w:start w:val="1"/>
      <w:numFmt w:val="lowerRoman"/>
      <w:lvlText w:val="%9."/>
      <w:lvlJc w:val="right"/>
      <w:pPr>
        <w:tabs>
          <w:tab w:val="num" w:pos="6621"/>
        </w:tabs>
        <w:ind w:left="6621" w:hanging="180"/>
      </w:pPr>
    </w:lvl>
  </w:abstractNum>
  <w:abstractNum w:abstractNumId="18" w15:restartNumberingAfterBreak="0">
    <w:nsid w:val="451A471E"/>
    <w:multiLevelType w:val="hybridMultilevel"/>
    <w:tmpl w:val="0CF2F228"/>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9" w15:restartNumberingAfterBreak="0">
    <w:nsid w:val="51590CC2"/>
    <w:multiLevelType w:val="hybridMultilevel"/>
    <w:tmpl w:val="4790BEDA"/>
    <w:lvl w:ilvl="0" w:tplc="04240005">
      <w:start w:val="1"/>
      <w:numFmt w:val="bullet"/>
      <w:lvlText w:val=""/>
      <w:lvlJc w:val="left"/>
      <w:pPr>
        <w:ind w:left="720" w:hanging="360"/>
      </w:pPr>
      <w:rPr>
        <w:rFonts w:ascii="Wingdings" w:hAnsi="Wingdings"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0" w15:restartNumberingAfterBreak="0">
    <w:nsid w:val="55DA4A37"/>
    <w:multiLevelType w:val="hybridMultilevel"/>
    <w:tmpl w:val="CC740F1A"/>
    <w:lvl w:ilvl="0" w:tplc="04240005">
      <w:start w:val="1"/>
      <w:numFmt w:val="bullet"/>
      <w:lvlText w:val=""/>
      <w:lvlJc w:val="left"/>
      <w:pPr>
        <w:ind w:left="720" w:hanging="360"/>
      </w:pPr>
      <w:rPr>
        <w:rFonts w:ascii="Wingdings" w:hAnsi="Wingdings"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1" w15:restartNumberingAfterBreak="0">
    <w:nsid w:val="5A68091E"/>
    <w:multiLevelType w:val="hybridMultilevel"/>
    <w:tmpl w:val="F8D0F95C"/>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2" w15:restartNumberingAfterBreak="0">
    <w:nsid w:val="5BB85A79"/>
    <w:multiLevelType w:val="hybridMultilevel"/>
    <w:tmpl w:val="3E3613F4"/>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3" w15:restartNumberingAfterBreak="0">
    <w:nsid w:val="5D0F56B1"/>
    <w:multiLevelType w:val="hybridMultilevel"/>
    <w:tmpl w:val="0E8A059C"/>
    <w:lvl w:ilvl="0" w:tplc="04240001">
      <w:start w:val="1"/>
      <w:numFmt w:val="bullet"/>
      <w:lvlText w:val=""/>
      <w:lvlJc w:val="left"/>
      <w:pPr>
        <w:ind w:left="1080" w:hanging="360"/>
      </w:pPr>
      <w:rPr>
        <w:rFonts w:ascii="Symbol" w:hAnsi="Symbol" w:hint="default"/>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24" w15:restartNumberingAfterBreak="0">
    <w:nsid w:val="5E1467F0"/>
    <w:multiLevelType w:val="hybridMultilevel"/>
    <w:tmpl w:val="2E84EDE8"/>
    <w:lvl w:ilvl="0" w:tplc="0424000F">
      <w:start w:val="1"/>
      <w:numFmt w:val="decimal"/>
      <w:lvlText w:val="%1."/>
      <w:lvlJc w:val="left"/>
      <w:pPr>
        <w:tabs>
          <w:tab w:val="num" w:pos="360"/>
        </w:tabs>
        <w:ind w:left="360" w:hanging="360"/>
      </w:pPr>
    </w:lvl>
    <w:lvl w:ilvl="1" w:tplc="04090001">
      <w:start w:val="1"/>
      <w:numFmt w:val="bullet"/>
      <w:lvlText w:val=""/>
      <w:lvlJc w:val="left"/>
      <w:pPr>
        <w:tabs>
          <w:tab w:val="num" w:pos="1080"/>
        </w:tabs>
        <w:ind w:left="1080" w:hanging="360"/>
      </w:pPr>
      <w:rPr>
        <w:rFonts w:ascii="Symbol" w:hAnsi="Symbol" w:hint="default"/>
      </w:rPr>
    </w:lvl>
    <w:lvl w:ilvl="2" w:tplc="0409000F">
      <w:start w:val="1"/>
      <w:numFmt w:val="decimal"/>
      <w:lvlText w:val="%3."/>
      <w:lvlJc w:val="left"/>
      <w:pPr>
        <w:tabs>
          <w:tab w:val="num" w:pos="1980"/>
        </w:tabs>
        <w:ind w:left="1980" w:hanging="36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25" w15:restartNumberingAfterBreak="0">
    <w:nsid w:val="60A032F4"/>
    <w:multiLevelType w:val="hybridMultilevel"/>
    <w:tmpl w:val="CD6083AE"/>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6" w15:restartNumberingAfterBreak="0">
    <w:nsid w:val="6EB02B2A"/>
    <w:multiLevelType w:val="hybridMultilevel"/>
    <w:tmpl w:val="26EE032A"/>
    <w:lvl w:ilvl="0" w:tplc="D9540908">
      <w:start w:val="1"/>
      <w:numFmt w:val="decimal"/>
      <w:lvlText w:val="%1."/>
      <w:lvlJc w:val="left"/>
      <w:pPr>
        <w:ind w:left="720" w:hanging="360"/>
      </w:pPr>
      <w:rPr>
        <w:b/>
      </w:rPr>
    </w:lvl>
    <w:lvl w:ilvl="1" w:tplc="04240019" w:tentative="1">
      <w:start w:val="1"/>
      <w:numFmt w:val="lowerLetter"/>
      <w:lvlText w:val="%2."/>
      <w:lvlJc w:val="left"/>
      <w:pPr>
        <w:ind w:left="1440" w:hanging="360"/>
      </w:pPr>
    </w:lvl>
    <w:lvl w:ilvl="2" w:tplc="0424001B">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7" w15:restartNumberingAfterBreak="0">
    <w:nsid w:val="6F7A6E96"/>
    <w:multiLevelType w:val="hybridMultilevel"/>
    <w:tmpl w:val="EBE66B44"/>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8" w15:restartNumberingAfterBreak="0">
    <w:nsid w:val="77A6649D"/>
    <w:multiLevelType w:val="hybridMultilevel"/>
    <w:tmpl w:val="07E42584"/>
    <w:lvl w:ilvl="0" w:tplc="C43CD228">
      <w:start w:val="1"/>
      <w:numFmt w:val="decimal"/>
      <w:lvlText w:val="%1."/>
      <w:lvlJc w:val="left"/>
      <w:pPr>
        <w:ind w:left="720" w:hanging="360"/>
      </w:pPr>
      <w:rPr>
        <w:rFonts w:hint="default"/>
        <w:i w:val="0"/>
        <w:sz w:val="20"/>
        <w:szCs w:val="20"/>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9" w15:restartNumberingAfterBreak="0">
    <w:nsid w:val="78B74C5B"/>
    <w:multiLevelType w:val="hybridMultilevel"/>
    <w:tmpl w:val="040A6E78"/>
    <w:lvl w:ilvl="0" w:tplc="0424000F">
      <w:start w:val="1"/>
      <w:numFmt w:val="decimal"/>
      <w:lvlText w:val="%1."/>
      <w:lvlJc w:val="left"/>
      <w:pPr>
        <w:ind w:left="1080" w:hanging="360"/>
      </w:pPr>
      <w:rPr>
        <w:rFonts w:hint="default"/>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30" w15:restartNumberingAfterBreak="0">
    <w:nsid w:val="79BA1494"/>
    <w:multiLevelType w:val="hybridMultilevel"/>
    <w:tmpl w:val="6EF04DAC"/>
    <w:lvl w:ilvl="0" w:tplc="04240005">
      <w:start w:val="1"/>
      <w:numFmt w:val="bullet"/>
      <w:lvlText w:val=""/>
      <w:lvlJc w:val="left"/>
      <w:pPr>
        <w:ind w:left="720" w:hanging="360"/>
      </w:pPr>
      <w:rPr>
        <w:rFonts w:ascii="Wingdings" w:hAnsi="Wingdings"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1" w15:restartNumberingAfterBreak="0">
    <w:nsid w:val="7BD87071"/>
    <w:multiLevelType w:val="hybridMultilevel"/>
    <w:tmpl w:val="EEF24F9A"/>
    <w:lvl w:ilvl="0" w:tplc="04240005">
      <w:start w:val="1"/>
      <w:numFmt w:val="bullet"/>
      <w:lvlText w:val=""/>
      <w:lvlJc w:val="left"/>
      <w:pPr>
        <w:ind w:left="720" w:hanging="360"/>
      </w:pPr>
      <w:rPr>
        <w:rFonts w:ascii="Wingdings" w:hAnsi="Wingdings"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2" w15:restartNumberingAfterBreak="0">
    <w:nsid w:val="7ED04387"/>
    <w:multiLevelType w:val="hybridMultilevel"/>
    <w:tmpl w:val="CBAC39A8"/>
    <w:lvl w:ilvl="0" w:tplc="04240005">
      <w:start w:val="1"/>
      <w:numFmt w:val="bullet"/>
      <w:lvlText w:val=""/>
      <w:lvlJc w:val="left"/>
      <w:pPr>
        <w:ind w:left="720" w:hanging="360"/>
      </w:pPr>
      <w:rPr>
        <w:rFonts w:ascii="Wingdings" w:hAnsi="Wingdings"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num w:numId="1">
    <w:abstractNumId w:val="16"/>
  </w:num>
  <w:num w:numId="2">
    <w:abstractNumId w:val="15"/>
  </w:num>
  <w:num w:numId="3">
    <w:abstractNumId w:val="12"/>
  </w:num>
  <w:num w:numId="4">
    <w:abstractNumId w:val="24"/>
  </w:num>
  <w:num w:numId="5">
    <w:abstractNumId w:val="17"/>
  </w:num>
  <w:num w:numId="6">
    <w:abstractNumId w:val="22"/>
  </w:num>
  <w:num w:numId="7">
    <w:abstractNumId w:val="18"/>
  </w:num>
  <w:num w:numId="8">
    <w:abstractNumId w:val="8"/>
  </w:num>
  <w:num w:numId="9">
    <w:abstractNumId w:val="25"/>
  </w:num>
  <w:num w:numId="10">
    <w:abstractNumId w:val="12"/>
  </w:num>
  <w:num w:numId="11">
    <w:abstractNumId w:val="6"/>
  </w:num>
  <w:num w:numId="12">
    <w:abstractNumId w:val="11"/>
    <w:lvlOverride w:ilvl="0">
      <w:startOverride w:val="1"/>
    </w:lvlOverride>
  </w:num>
  <w:num w:numId="13">
    <w:abstractNumId w:val="26"/>
  </w:num>
  <w:num w:numId="14">
    <w:abstractNumId w:val="30"/>
  </w:num>
  <w:num w:numId="15">
    <w:abstractNumId w:val="20"/>
  </w:num>
  <w:num w:numId="16">
    <w:abstractNumId w:val="19"/>
  </w:num>
  <w:num w:numId="17">
    <w:abstractNumId w:val="3"/>
  </w:num>
  <w:num w:numId="18">
    <w:abstractNumId w:val="5"/>
  </w:num>
  <w:num w:numId="19">
    <w:abstractNumId w:val="13"/>
  </w:num>
  <w:num w:numId="20">
    <w:abstractNumId w:val="14"/>
  </w:num>
  <w:num w:numId="21">
    <w:abstractNumId w:val="28"/>
  </w:num>
  <w:num w:numId="22">
    <w:abstractNumId w:val="9"/>
  </w:num>
  <w:num w:numId="23">
    <w:abstractNumId w:val="4"/>
  </w:num>
  <w:num w:numId="24">
    <w:abstractNumId w:val="21"/>
  </w:num>
  <w:num w:numId="25">
    <w:abstractNumId w:val="27"/>
  </w:num>
  <w:num w:numId="26">
    <w:abstractNumId w:val="23"/>
  </w:num>
  <w:num w:numId="27">
    <w:abstractNumId w:val="29"/>
  </w:num>
  <w:num w:numId="28">
    <w:abstractNumId w:val="10"/>
  </w:num>
  <w:num w:numId="29">
    <w:abstractNumId w:val="7"/>
  </w:num>
  <w:num w:numId="30">
    <w:abstractNumId w:val="32"/>
  </w:num>
  <w:num w:numId="31">
    <w:abstractNumId w:val="31"/>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hideSpellingErrors/>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84"/>
  <w:hyphenationZone w:val="425"/>
  <w:drawingGridHorizontalSpacing w:val="100"/>
  <w:displayHorizontalDrawingGridEvery w:val="0"/>
  <w:displayVerticalDrawingGridEvery w:val="0"/>
  <w:noPunctuationKerning/>
  <w:characterSpacingControl w:val="doNotCompress"/>
  <w:hdrShapeDefaults>
    <o:shapedefaults v:ext="edit" spidmax="2058"/>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C0323"/>
    <w:rsid w:val="0000046E"/>
    <w:rsid w:val="00000D56"/>
    <w:rsid w:val="000024CA"/>
    <w:rsid w:val="000035A0"/>
    <w:rsid w:val="00003BB1"/>
    <w:rsid w:val="0000747B"/>
    <w:rsid w:val="00011A13"/>
    <w:rsid w:val="00012973"/>
    <w:rsid w:val="00013312"/>
    <w:rsid w:val="00013CA5"/>
    <w:rsid w:val="00013DE2"/>
    <w:rsid w:val="00016641"/>
    <w:rsid w:val="0001683E"/>
    <w:rsid w:val="000168F1"/>
    <w:rsid w:val="00016D36"/>
    <w:rsid w:val="0001763D"/>
    <w:rsid w:val="00017AEF"/>
    <w:rsid w:val="00020892"/>
    <w:rsid w:val="0002185F"/>
    <w:rsid w:val="00022E3B"/>
    <w:rsid w:val="00023755"/>
    <w:rsid w:val="00023DE6"/>
    <w:rsid w:val="00026E37"/>
    <w:rsid w:val="0003099F"/>
    <w:rsid w:val="00030E73"/>
    <w:rsid w:val="00041FAC"/>
    <w:rsid w:val="000426EE"/>
    <w:rsid w:val="00043B57"/>
    <w:rsid w:val="00057269"/>
    <w:rsid w:val="00062FA7"/>
    <w:rsid w:val="000640BF"/>
    <w:rsid w:val="00064C05"/>
    <w:rsid w:val="000656CF"/>
    <w:rsid w:val="00066AB9"/>
    <w:rsid w:val="00066BEC"/>
    <w:rsid w:val="00066FC2"/>
    <w:rsid w:val="0006755F"/>
    <w:rsid w:val="00071961"/>
    <w:rsid w:val="00072B24"/>
    <w:rsid w:val="00073061"/>
    <w:rsid w:val="00073B72"/>
    <w:rsid w:val="00077208"/>
    <w:rsid w:val="0007723B"/>
    <w:rsid w:val="00080645"/>
    <w:rsid w:val="00083778"/>
    <w:rsid w:val="00084A2A"/>
    <w:rsid w:val="00085CC7"/>
    <w:rsid w:val="000861B5"/>
    <w:rsid w:val="000862F9"/>
    <w:rsid w:val="00090C75"/>
    <w:rsid w:val="0009412A"/>
    <w:rsid w:val="0009498D"/>
    <w:rsid w:val="00095B2C"/>
    <w:rsid w:val="00095F45"/>
    <w:rsid w:val="00096326"/>
    <w:rsid w:val="00097F95"/>
    <w:rsid w:val="000A185E"/>
    <w:rsid w:val="000A1E1B"/>
    <w:rsid w:val="000A23E0"/>
    <w:rsid w:val="000A38CF"/>
    <w:rsid w:val="000A51B1"/>
    <w:rsid w:val="000A73AB"/>
    <w:rsid w:val="000A75C5"/>
    <w:rsid w:val="000B06D4"/>
    <w:rsid w:val="000B1407"/>
    <w:rsid w:val="000B2854"/>
    <w:rsid w:val="000B3170"/>
    <w:rsid w:val="000B3283"/>
    <w:rsid w:val="000B37C3"/>
    <w:rsid w:val="000B4C75"/>
    <w:rsid w:val="000B591B"/>
    <w:rsid w:val="000B7CF6"/>
    <w:rsid w:val="000B7E48"/>
    <w:rsid w:val="000B7EFE"/>
    <w:rsid w:val="000C0323"/>
    <w:rsid w:val="000C298C"/>
    <w:rsid w:val="000C3078"/>
    <w:rsid w:val="000C377C"/>
    <w:rsid w:val="000D0839"/>
    <w:rsid w:val="000D2E25"/>
    <w:rsid w:val="000D5EA1"/>
    <w:rsid w:val="000D6B35"/>
    <w:rsid w:val="000D7301"/>
    <w:rsid w:val="000D7788"/>
    <w:rsid w:val="000E2C64"/>
    <w:rsid w:val="000E3497"/>
    <w:rsid w:val="000E73ED"/>
    <w:rsid w:val="000E7B06"/>
    <w:rsid w:val="000E7BE6"/>
    <w:rsid w:val="000F0C8F"/>
    <w:rsid w:val="000F1612"/>
    <w:rsid w:val="000F188E"/>
    <w:rsid w:val="000F3378"/>
    <w:rsid w:val="000F38D2"/>
    <w:rsid w:val="000F568B"/>
    <w:rsid w:val="000F6294"/>
    <w:rsid w:val="00100E91"/>
    <w:rsid w:val="00103D61"/>
    <w:rsid w:val="001051F2"/>
    <w:rsid w:val="0010585C"/>
    <w:rsid w:val="001058F7"/>
    <w:rsid w:val="00106988"/>
    <w:rsid w:val="00110303"/>
    <w:rsid w:val="00111442"/>
    <w:rsid w:val="0011183D"/>
    <w:rsid w:val="001121B6"/>
    <w:rsid w:val="00112505"/>
    <w:rsid w:val="00115F66"/>
    <w:rsid w:val="0011778A"/>
    <w:rsid w:val="00120261"/>
    <w:rsid w:val="00120280"/>
    <w:rsid w:val="0012089E"/>
    <w:rsid w:val="00123AD7"/>
    <w:rsid w:val="00125D1B"/>
    <w:rsid w:val="00125ECB"/>
    <w:rsid w:val="00125FE3"/>
    <w:rsid w:val="001269CF"/>
    <w:rsid w:val="001277B7"/>
    <w:rsid w:val="00130D77"/>
    <w:rsid w:val="00133F36"/>
    <w:rsid w:val="001347B9"/>
    <w:rsid w:val="00136DD0"/>
    <w:rsid w:val="00140937"/>
    <w:rsid w:val="00140CFA"/>
    <w:rsid w:val="00143976"/>
    <w:rsid w:val="001525AE"/>
    <w:rsid w:val="00156163"/>
    <w:rsid w:val="00157160"/>
    <w:rsid w:val="00160398"/>
    <w:rsid w:val="00162CA3"/>
    <w:rsid w:val="001635ED"/>
    <w:rsid w:val="00172A4E"/>
    <w:rsid w:val="00172D34"/>
    <w:rsid w:val="00175166"/>
    <w:rsid w:val="00175423"/>
    <w:rsid w:val="00176295"/>
    <w:rsid w:val="00177755"/>
    <w:rsid w:val="0018299E"/>
    <w:rsid w:val="00186ADE"/>
    <w:rsid w:val="00187002"/>
    <w:rsid w:val="001936B5"/>
    <w:rsid w:val="00193B28"/>
    <w:rsid w:val="00193DBA"/>
    <w:rsid w:val="00193F92"/>
    <w:rsid w:val="00195946"/>
    <w:rsid w:val="00195E50"/>
    <w:rsid w:val="0019602B"/>
    <w:rsid w:val="00196892"/>
    <w:rsid w:val="001968AD"/>
    <w:rsid w:val="00196BF5"/>
    <w:rsid w:val="001A12A1"/>
    <w:rsid w:val="001A16C8"/>
    <w:rsid w:val="001A31DD"/>
    <w:rsid w:val="001A455F"/>
    <w:rsid w:val="001A4D41"/>
    <w:rsid w:val="001A5C8A"/>
    <w:rsid w:val="001A6BDD"/>
    <w:rsid w:val="001B53A3"/>
    <w:rsid w:val="001C051E"/>
    <w:rsid w:val="001C412F"/>
    <w:rsid w:val="001C482D"/>
    <w:rsid w:val="001C6DFF"/>
    <w:rsid w:val="001C6FBC"/>
    <w:rsid w:val="001D030A"/>
    <w:rsid w:val="001D20E6"/>
    <w:rsid w:val="001D3374"/>
    <w:rsid w:val="001D5AAB"/>
    <w:rsid w:val="001D5DFE"/>
    <w:rsid w:val="001E04E3"/>
    <w:rsid w:val="001E189B"/>
    <w:rsid w:val="001E1FAB"/>
    <w:rsid w:val="001E507C"/>
    <w:rsid w:val="001F0393"/>
    <w:rsid w:val="001F041C"/>
    <w:rsid w:val="001F29A4"/>
    <w:rsid w:val="001F3F5B"/>
    <w:rsid w:val="001F606E"/>
    <w:rsid w:val="001F6F92"/>
    <w:rsid w:val="002001BB"/>
    <w:rsid w:val="002013AC"/>
    <w:rsid w:val="00203164"/>
    <w:rsid w:val="00203AAF"/>
    <w:rsid w:val="00206A79"/>
    <w:rsid w:val="00212CE2"/>
    <w:rsid w:val="002172BB"/>
    <w:rsid w:val="0022574F"/>
    <w:rsid w:val="00226D5C"/>
    <w:rsid w:val="002272FB"/>
    <w:rsid w:val="00227663"/>
    <w:rsid w:val="00230D9F"/>
    <w:rsid w:val="0023239B"/>
    <w:rsid w:val="00232EE7"/>
    <w:rsid w:val="00233C88"/>
    <w:rsid w:val="00237D88"/>
    <w:rsid w:val="002405DB"/>
    <w:rsid w:val="002425E0"/>
    <w:rsid w:val="00244427"/>
    <w:rsid w:val="00245484"/>
    <w:rsid w:val="00247182"/>
    <w:rsid w:val="00251CC4"/>
    <w:rsid w:val="00256F9C"/>
    <w:rsid w:val="002578A7"/>
    <w:rsid w:val="00257D7D"/>
    <w:rsid w:val="00260D1F"/>
    <w:rsid w:val="00260E20"/>
    <w:rsid w:val="002630DC"/>
    <w:rsid w:val="00264077"/>
    <w:rsid w:val="00266472"/>
    <w:rsid w:val="002708CF"/>
    <w:rsid w:val="002717C6"/>
    <w:rsid w:val="002722EB"/>
    <w:rsid w:val="0027506E"/>
    <w:rsid w:val="0027519C"/>
    <w:rsid w:val="00275748"/>
    <w:rsid w:val="00276262"/>
    <w:rsid w:val="00276DF1"/>
    <w:rsid w:val="00277C2C"/>
    <w:rsid w:val="00283049"/>
    <w:rsid w:val="002872BF"/>
    <w:rsid w:val="00290A91"/>
    <w:rsid w:val="00290FAA"/>
    <w:rsid w:val="00292D24"/>
    <w:rsid w:val="00294CBA"/>
    <w:rsid w:val="00295328"/>
    <w:rsid w:val="0029730F"/>
    <w:rsid w:val="00297A30"/>
    <w:rsid w:val="002A0C34"/>
    <w:rsid w:val="002A204A"/>
    <w:rsid w:val="002A3848"/>
    <w:rsid w:val="002B093C"/>
    <w:rsid w:val="002B1199"/>
    <w:rsid w:val="002B1CAB"/>
    <w:rsid w:val="002B2EFD"/>
    <w:rsid w:val="002B4D86"/>
    <w:rsid w:val="002C08B2"/>
    <w:rsid w:val="002C1920"/>
    <w:rsid w:val="002C1CC8"/>
    <w:rsid w:val="002C2533"/>
    <w:rsid w:val="002C295A"/>
    <w:rsid w:val="002C30BD"/>
    <w:rsid w:val="002C332E"/>
    <w:rsid w:val="002C379C"/>
    <w:rsid w:val="002C47D7"/>
    <w:rsid w:val="002D30F1"/>
    <w:rsid w:val="002D3769"/>
    <w:rsid w:val="002D442A"/>
    <w:rsid w:val="002D6B92"/>
    <w:rsid w:val="002D7519"/>
    <w:rsid w:val="002D76FB"/>
    <w:rsid w:val="002E064A"/>
    <w:rsid w:val="002E0FDC"/>
    <w:rsid w:val="002E2451"/>
    <w:rsid w:val="002F08EE"/>
    <w:rsid w:val="002F1CD6"/>
    <w:rsid w:val="002F2FF1"/>
    <w:rsid w:val="002F458E"/>
    <w:rsid w:val="002F66EB"/>
    <w:rsid w:val="002F6ABA"/>
    <w:rsid w:val="0030007C"/>
    <w:rsid w:val="00300E83"/>
    <w:rsid w:val="003014F6"/>
    <w:rsid w:val="003033AA"/>
    <w:rsid w:val="00306473"/>
    <w:rsid w:val="00306629"/>
    <w:rsid w:val="00310CCE"/>
    <w:rsid w:val="00311BB4"/>
    <w:rsid w:val="00311E42"/>
    <w:rsid w:val="00313232"/>
    <w:rsid w:val="00313D64"/>
    <w:rsid w:val="00315FA3"/>
    <w:rsid w:val="00316115"/>
    <w:rsid w:val="00316E41"/>
    <w:rsid w:val="003178C6"/>
    <w:rsid w:val="00320AE7"/>
    <w:rsid w:val="00321069"/>
    <w:rsid w:val="0032120F"/>
    <w:rsid w:val="00322904"/>
    <w:rsid w:val="00323116"/>
    <w:rsid w:val="00323755"/>
    <w:rsid w:val="00324944"/>
    <w:rsid w:val="00331043"/>
    <w:rsid w:val="00331BE9"/>
    <w:rsid w:val="00332C47"/>
    <w:rsid w:val="0033367E"/>
    <w:rsid w:val="00335C25"/>
    <w:rsid w:val="003366C1"/>
    <w:rsid w:val="00336C2C"/>
    <w:rsid w:val="003373EC"/>
    <w:rsid w:val="00340301"/>
    <w:rsid w:val="00343B07"/>
    <w:rsid w:val="00344085"/>
    <w:rsid w:val="00345A82"/>
    <w:rsid w:val="00347689"/>
    <w:rsid w:val="00347874"/>
    <w:rsid w:val="00354EB7"/>
    <w:rsid w:val="003553D1"/>
    <w:rsid w:val="00357180"/>
    <w:rsid w:val="00360F9D"/>
    <w:rsid w:val="00362A1C"/>
    <w:rsid w:val="0036488C"/>
    <w:rsid w:val="00365F3A"/>
    <w:rsid w:val="00366464"/>
    <w:rsid w:val="00367947"/>
    <w:rsid w:val="00367AC8"/>
    <w:rsid w:val="003735E6"/>
    <w:rsid w:val="00373733"/>
    <w:rsid w:val="00376357"/>
    <w:rsid w:val="00377B79"/>
    <w:rsid w:val="0038087B"/>
    <w:rsid w:val="00384A93"/>
    <w:rsid w:val="00386074"/>
    <w:rsid w:val="003862B6"/>
    <w:rsid w:val="00387D2E"/>
    <w:rsid w:val="0039143E"/>
    <w:rsid w:val="00391534"/>
    <w:rsid w:val="003941FE"/>
    <w:rsid w:val="00396097"/>
    <w:rsid w:val="00396365"/>
    <w:rsid w:val="00397CE2"/>
    <w:rsid w:val="003A0D1C"/>
    <w:rsid w:val="003A0FEB"/>
    <w:rsid w:val="003A25F3"/>
    <w:rsid w:val="003A4823"/>
    <w:rsid w:val="003A4CA0"/>
    <w:rsid w:val="003B14F6"/>
    <w:rsid w:val="003B31F0"/>
    <w:rsid w:val="003B55EC"/>
    <w:rsid w:val="003B5D92"/>
    <w:rsid w:val="003B672C"/>
    <w:rsid w:val="003B6D02"/>
    <w:rsid w:val="003B6E99"/>
    <w:rsid w:val="003C1B79"/>
    <w:rsid w:val="003C234C"/>
    <w:rsid w:val="003C3136"/>
    <w:rsid w:val="003C71B8"/>
    <w:rsid w:val="003D1A23"/>
    <w:rsid w:val="003D1C1C"/>
    <w:rsid w:val="003D207E"/>
    <w:rsid w:val="003D4D71"/>
    <w:rsid w:val="003D7217"/>
    <w:rsid w:val="003E006A"/>
    <w:rsid w:val="003E1227"/>
    <w:rsid w:val="003E1BFA"/>
    <w:rsid w:val="003E2B03"/>
    <w:rsid w:val="003E3B15"/>
    <w:rsid w:val="003E3DB6"/>
    <w:rsid w:val="003E6AF5"/>
    <w:rsid w:val="003F11C7"/>
    <w:rsid w:val="003F12BE"/>
    <w:rsid w:val="003F3680"/>
    <w:rsid w:val="003F412C"/>
    <w:rsid w:val="003F545B"/>
    <w:rsid w:val="003F5F6D"/>
    <w:rsid w:val="003F66B7"/>
    <w:rsid w:val="003F6B98"/>
    <w:rsid w:val="003F73AA"/>
    <w:rsid w:val="00400F57"/>
    <w:rsid w:val="00402087"/>
    <w:rsid w:val="004035DB"/>
    <w:rsid w:val="00403B2A"/>
    <w:rsid w:val="00403C61"/>
    <w:rsid w:val="0040412C"/>
    <w:rsid w:val="00404688"/>
    <w:rsid w:val="0040543C"/>
    <w:rsid w:val="004060CA"/>
    <w:rsid w:val="0041135E"/>
    <w:rsid w:val="00411483"/>
    <w:rsid w:val="00411F87"/>
    <w:rsid w:val="00413FF6"/>
    <w:rsid w:val="00414517"/>
    <w:rsid w:val="00415F67"/>
    <w:rsid w:val="00416B11"/>
    <w:rsid w:val="00420D2C"/>
    <w:rsid w:val="004210D2"/>
    <w:rsid w:val="0042153E"/>
    <w:rsid w:val="00422337"/>
    <w:rsid w:val="004236D2"/>
    <w:rsid w:val="00425E98"/>
    <w:rsid w:val="004261F6"/>
    <w:rsid w:val="004304C8"/>
    <w:rsid w:val="004309AB"/>
    <w:rsid w:val="00431A56"/>
    <w:rsid w:val="004342F4"/>
    <w:rsid w:val="0043613D"/>
    <w:rsid w:val="004361A2"/>
    <w:rsid w:val="00436FE1"/>
    <w:rsid w:val="004400A3"/>
    <w:rsid w:val="0044087E"/>
    <w:rsid w:val="00440938"/>
    <w:rsid w:val="004416AA"/>
    <w:rsid w:val="00442681"/>
    <w:rsid w:val="004435C3"/>
    <w:rsid w:val="004440B7"/>
    <w:rsid w:val="00444104"/>
    <w:rsid w:val="00444946"/>
    <w:rsid w:val="00446729"/>
    <w:rsid w:val="004467AE"/>
    <w:rsid w:val="00446C4C"/>
    <w:rsid w:val="00447BAC"/>
    <w:rsid w:val="00452096"/>
    <w:rsid w:val="00453DFD"/>
    <w:rsid w:val="00454922"/>
    <w:rsid w:val="00455033"/>
    <w:rsid w:val="004550B5"/>
    <w:rsid w:val="004550EF"/>
    <w:rsid w:val="00456988"/>
    <w:rsid w:val="00460AFC"/>
    <w:rsid w:val="0046189B"/>
    <w:rsid w:val="00462591"/>
    <w:rsid w:val="00462B00"/>
    <w:rsid w:val="004653E2"/>
    <w:rsid w:val="004663FE"/>
    <w:rsid w:val="0046757D"/>
    <w:rsid w:val="00470B19"/>
    <w:rsid w:val="00473F5D"/>
    <w:rsid w:val="00474940"/>
    <w:rsid w:val="0047552C"/>
    <w:rsid w:val="00475E03"/>
    <w:rsid w:val="00476CAC"/>
    <w:rsid w:val="004771ED"/>
    <w:rsid w:val="00477E1B"/>
    <w:rsid w:val="00480213"/>
    <w:rsid w:val="00480C43"/>
    <w:rsid w:val="00482C50"/>
    <w:rsid w:val="004832A6"/>
    <w:rsid w:val="004832E5"/>
    <w:rsid w:val="00485F95"/>
    <w:rsid w:val="00486955"/>
    <w:rsid w:val="0048755C"/>
    <w:rsid w:val="00487FC8"/>
    <w:rsid w:val="004903E9"/>
    <w:rsid w:val="00491D65"/>
    <w:rsid w:val="00495DAD"/>
    <w:rsid w:val="00497301"/>
    <w:rsid w:val="004A23C4"/>
    <w:rsid w:val="004A40DE"/>
    <w:rsid w:val="004A41D2"/>
    <w:rsid w:val="004A64BA"/>
    <w:rsid w:val="004B3FF2"/>
    <w:rsid w:val="004B4D8A"/>
    <w:rsid w:val="004B69E3"/>
    <w:rsid w:val="004C1957"/>
    <w:rsid w:val="004C2EE9"/>
    <w:rsid w:val="004C4ED4"/>
    <w:rsid w:val="004C5752"/>
    <w:rsid w:val="004C6D2B"/>
    <w:rsid w:val="004D09C6"/>
    <w:rsid w:val="004D09FA"/>
    <w:rsid w:val="004D1F80"/>
    <w:rsid w:val="004D26B1"/>
    <w:rsid w:val="004D2D7B"/>
    <w:rsid w:val="004D437B"/>
    <w:rsid w:val="004D4634"/>
    <w:rsid w:val="004D61E4"/>
    <w:rsid w:val="004D7CAB"/>
    <w:rsid w:val="004E15BF"/>
    <w:rsid w:val="004E2B8E"/>
    <w:rsid w:val="004E4188"/>
    <w:rsid w:val="004E4E4C"/>
    <w:rsid w:val="004E56B2"/>
    <w:rsid w:val="004E5742"/>
    <w:rsid w:val="004E5C80"/>
    <w:rsid w:val="004E62F8"/>
    <w:rsid w:val="004F0E1C"/>
    <w:rsid w:val="004F15B8"/>
    <w:rsid w:val="004F1D04"/>
    <w:rsid w:val="004F1D17"/>
    <w:rsid w:val="004F346B"/>
    <w:rsid w:val="004F4050"/>
    <w:rsid w:val="004F4823"/>
    <w:rsid w:val="004F681C"/>
    <w:rsid w:val="004F76EF"/>
    <w:rsid w:val="004F78DA"/>
    <w:rsid w:val="00500605"/>
    <w:rsid w:val="0050156A"/>
    <w:rsid w:val="00502F36"/>
    <w:rsid w:val="00504B98"/>
    <w:rsid w:val="00506C67"/>
    <w:rsid w:val="005072C5"/>
    <w:rsid w:val="00507870"/>
    <w:rsid w:val="00514B17"/>
    <w:rsid w:val="00514B40"/>
    <w:rsid w:val="00515FD5"/>
    <w:rsid w:val="0052041B"/>
    <w:rsid w:val="00521BEE"/>
    <w:rsid w:val="0052234A"/>
    <w:rsid w:val="005223EE"/>
    <w:rsid w:val="00524B65"/>
    <w:rsid w:val="0052547A"/>
    <w:rsid w:val="00525BB7"/>
    <w:rsid w:val="00526999"/>
    <w:rsid w:val="00526F7C"/>
    <w:rsid w:val="00530716"/>
    <w:rsid w:val="00531797"/>
    <w:rsid w:val="00534ACE"/>
    <w:rsid w:val="00536E08"/>
    <w:rsid w:val="0054191A"/>
    <w:rsid w:val="00545230"/>
    <w:rsid w:val="005458B5"/>
    <w:rsid w:val="00545DF8"/>
    <w:rsid w:val="00546468"/>
    <w:rsid w:val="005510C4"/>
    <w:rsid w:val="00551AD5"/>
    <w:rsid w:val="00553890"/>
    <w:rsid w:val="00553964"/>
    <w:rsid w:val="00554713"/>
    <w:rsid w:val="0055678A"/>
    <w:rsid w:val="00557624"/>
    <w:rsid w:val="005628AE"/>
    <w:rsid w:val="00563170"/>
    <w:rsid w:val="00563359"/>
    <w:rsid w:val="00563442"/>
    <w:rsid w:val="00563D3A"/>
    <w:rsid w:val="005664C4"/>
    <w:rsid w:val="005678D5"/>
    <w:rsid w:val="00571F5D"/>
    <w:rsid w:val="0057207B"/>
    <w:rsid w:val="00573FDA"/>
    <w:rsid w:val="005740DF"/>
    <w:rsid w:val="005748D0"/>
    <w:rsid w:val="00574FCA"/>
    <w:rsid w:val="0057516F"/>
    <w:rsid w:val="00576188"/>
    <w:rsid w:val="00576FB6"/>
    <w:rsid w:val="0058017F"/>
    <w:rsid w:val="00580AEF"/>
    <w:rsid w:val="00580F68"/>
    <w:rsid w:val="00582627"/>
    <w:rsid w:val="005830CC"/>
    <w:rsid w:val="005854DD"/>
    <w:rsid w:val="00586AC2"/>
    <w:rsid w:val="005905DD"/>
    <w:rsid w:val="00590C56"/>
    <w:rsid w:val="00592F9C"/>
    <w:rsid w:val="00592FFF"/>
    <w:rsid w:val="00593E6E"/>
    <w:rsid w:val="0059476D"/>
    <w:rsid w:val="00595126"/>
    <w:rsid w:val="00596910"/>
    <w:rsid w:val="00596E0E"/>
    <w:rsid w:val="005975A7"/>
    <w:rsid w:val="005A372E"/>
    <w:rsid w:val="005A54D4"/>
    <w:rsid w:val="005A5EC6"/>
    <w:rsid w:val="005A612C"/>
    <w:rsid w:val="005A7377"/>
    <w:rsid w:val="005A74A1"/>
    <w:rsid w:val="005A7FA5"/>
    <w:rsid w:val="005B10F4"/>
    <w:rsid w:val="005B2DE3"/>
    <w:rsid w:val="005B49F4"/>
    <w:rsid w:val="005B5C94"/>
    <w:rsid w:val="005B63CB"/>
    <w:rsid w:val="005C157F"/>
    <w:rsid w:val="005C1E89"/>
    <w:rsid w:val="005C43B5"/>
    <w:rsid w:val="005C5101"/>
    <w:rsid w:val="005C5180"/>
    <w:rsid w:val="005C5592"/>
    <w:rsid w:val="005C6448"/>
    <w:rsid w:val="005C6BF7"/>
    <w:rsid w:val="005C7889"/>
    <w:rsid w:val="005D0C03"/>
    <w:rsid w:val="005D2CD3"/>
    <w:rsid w:val="005D3093"/>
    <w:rsid w:val="005D632A"/>
    <w:rsid w:val="005D648E"/>
    <w:rsid w:val="005D70F2"/>
    <w:rsid w:val="005D76E4"/>
    <w:rsid w:val="005E07E7"/>
    <w:rsid w:val="005E093E"/>
    <w:rsid w:val="005E2E2B"/>
    <w:rsid w:val="005E4F85"/>
    <w:rsid w:val="005E5B76"/>
    <w:rsid w:val="005E671D"/>
    <w:rsid w:val="005F3B73"/>
    <w:rsid w:val="005F47AA"/>
    <w:rsid w:val="005F4D73"/>
    <w:rsid w:val="005F4F42"/>
    <w:rsid w:val="005F6767"/>
    <w:rsid w:val="005F6873"/>
    <w:rsid w:val="0060041A"/>
    <w:rsid w:val="006012EF"/>
    <w:rsid w:val="00601739"/>
    <w:rsid w:val="00601778"/>
    <w:rsid w:val="00604192"/>
    <w:rsid w:val="0060435F"/>
    <w:rsid w:val="0060595E"/>
    <w:rsid w:val="006063BF"/>
    <w:rsid w:val="0060713A"/>
    <w:rsid w:val="00607355"/>
    <w:rsid w:val="00607FA0"/>
    <w:rsid w:val="006103E1"/>
    <w:rsid w:val="0061263C"/>
    <w:rsid w:val="00613691"/>
    <w:rsid w:val="00616049"/>
    <w:rsid w:val="0062215E"/>
    <w:rsid w:val="00622FD5"/>
    <w:rsid w:val="00623189"/>
    <w:rsid w:val="00623953"/>
    <w:rsid w:val="00623CDD"/>
    <w:rsid w:val="00624A33"/>
    <w:rsid w:val="00624DC9"/>
    <w:rsid w:val="0062546E"/>
    <w:rsid w:val="00625968"/>
    <w:rsid w:val="006265AE"/>
    <w:rsid w:val="00633155"/>
    <w:rsid w:val="006334BE"/>
    <w:rsid w:val="00634000"/>
    <w:rsid w:val="006341BD"/>
    <w:rsid w:val="006343B1"/>
    <w:rsid w:val="00641245"/>
    <w:rsid w:val="00641C10"/>
    <w:rsid w:val="00642FE9"/>
    <w:rsid w:val="00646118"/>
    <w:rsid w:val="006467F2"/>
    <w:rsid w:val="00646E1E"/>
    <w:rsid w:val="00652780"/>
    <w:rsid w:val="00653180"/>
    <w:rsid w:val="00654057"/>
    <w:rsid w:val="006566EA"/>
    <w:rsid w:val="00656F15"/>
    <w:rsid w:val="0066663D"/>
    <w:rsid w:val="00666A9F"/>
    <w:rsid w:val="00671B49"/>
    <w:rsid w:val="00672BA6"/>
    <w:rsid w:val="0067435C"/>
    <w:rsid w:val="00675F4F"/>
    <w:rsid w:val="0067762F"/>
    <w:rsid w:val="00681C67"/>
    <w:rsid w:val="00684B34"/>
    <w:rsid w:val="00684C8D"/>
    <w:rsid w:val="00691B2C"/>
    <w:rsid w:val="00691BF6"/>
    <w:rsid w:val="00693536"/>
    <w:rsid w:val="00693A25"/>
    <w:rsid w:val="00693FAA"/>
    <w:rsid w:val="00694229"/>
    <w:rsid w:val="006A0D3F"/>
    <w:rsid w:val="006A135B"/>
    <w:rsid w:val="006A19E2"/>
    <w:rsid w:val="006A5267"/>
    <w:rsid w:val="006A530D"/>
    <w:rsid w:val="006A6BFE"/>
    <w:rsid w:val="006A7729"/>
    <w:rsid w:val="006B29DE"/>
    <w:rsid w:val="006B32D7"/>
    <w:rsid w:val="006B3C7C"/>
    <w:rsid w:val="006B3E30"/>
    <w:rsid w:val="006B4BEA"/>
    <w:rsid w:val="006B6DCD"/>
    <w:rsid w:val="006C255E"/>
    <w:rsid w:val="006C5BEA"/>
    <w:rsid w:val="006C5C4A"/>
    <w:rsid w:val="006C7114"/>
    <w:rsid w:val="006D0319"/>
    <w:rsid w:val="006D2354"/>
    <w:rsid w:val="006D3CD8"/>
    <w:rsid w:val="006D517D"/>
    <w:rsid w:val="006D5507"/>
    <w:rsid w:val="006D64B1"/>
    <w:rsid w:val="006D69B0"/>
    <w:rsid w:val="006D7341"/>
    <w:rsid w:val="006D743D"/>
    <w:rsid w:val="006E35ED"/>
    <w:rsid w:val="006E60AC"/>
    <w:rsid w:val="006E6AAE"/>
    <w:rsid w:val="006E7C46"/>
    <w:rsid w:val="006F4199"/>
    <w:rsid w:val="006F5F79"/>
    <w:rsid w:val="006F66FC"/>
    <w:rsid w:val="0070464B"/>
    <w:rsid w:val="00706B4F"/>
    <w:rsid w:val="00707D6F"/>
    <w:rsid w:val="007123CA"/>
    <w:rsid w:val="00713A90"/>
    <w:rsid w:val="00715A72"/>
    <w:rsid w:val="00715CE3"/>
    <w:rsid w:val="00717DF3"/>
    <w:rsid w:val="00720995"/>
    <w:rsid w:val="007214B4"/>
    <w:rsid w:val="00722FA1"/>
    <w:rsid w:val="00723994"/>
    <w:rsid w:val="00723AD8"/>
    <w:rsid w:val="007265FC"/>
    <w:rsid w:val="00726B7E"/>
    <w:rsid w:val="007305A7"/>
    <w:rsid w:val="00730B07"/>
    <w:rsid w:val="0073349B"/>
    <w:rsid w:val="007352AF"/>
    <w:rsid w:val="007358EF"/>
    <w:rsid w:val="00735C3C"/>
    <w:rsid w:val="00736659"/>
    <w:rsid w:val="007426C0"/>
    <w:rsid w:val="00743921"/>
    <w:rsid w:val="0075058A"/>
    <w:rsid w:val="00753AA2"/>
    <w:rsid w:val="00756EA3"/>
    <w:rsid w:val="00761BD2"/>
    <w:rsid w:val="00762144"/>
    <w:rsid w:val="007630AA"/>
    <w:rsid w:val="00764EC0"/>
    <w:rsid w:val="00766885"/>
    <w:rsid w:val="00766B63"/>
    <w:rsid w:val="00771A4E"/>
    <w:rsid w:val="007721A9"/>
    <w:rsid w:val="007726AB"/>
    <w:rsid w:val="00773059"/>
    <w:rsid w:val="007741C3"/>
    <w:rsid w:val="00775100"/>
    <w:rsid w:val="00775410"/>
    <w:rsid w:val="0077544C"/>
    <w:rsid w:val="0077647C"/>
    <w:rsid w:val="00777555"/>
    <w:rsid w:val="0077759C"/>
    <w:rsid w:val="00777E43"/>
    <w:rsid w:val="007805BA"/>
    <w:rsid w:val="00782035"/>
    <w:rsid w:val="0078254D"/>
    <w:rsid w:val="00782A0E"/>
    <w:rsid w:val="0078371A"/>
    <w:rsid w:val="00785B0E"/>
    <w:rsid w:val="00787BD8"/>
    <w:rsid w:val="00791DAF"/>
    <w:rsid w:val="0079341D"/>
    <w:rsid w:val="00795FA3"/>
    <w:rsid w:val="00796E49"/>
    <w:rsid w:val="007970F0"/>
    <w:rsid w:val="00797E67"/>
    <w:rsid w:val="007A3D7E"/>
    <w:rsid w:val="007A6878"/>
    <w:rsid w:val="007A6A0A"/>
    <w:rsid w:val="007A7E39"/>
    <w:rsid w:val="007B18E5"/>
    <w:rsid w:val="007B22D5"/>
    <w:rsid w:val="007B299F"/>
    <w:rsid w:val="007B583F"/>
    <w:rsid w:val="007B5ED7"/>
    <w:rsid w:val="007B6CFE"/>
    <w:rsid w:val="007B7099"/>
    <w:rsid w:val="007B7489"/>
    <w:rsid w:val="007B7F89"/>
    <w:rsid w:val="007C146C"/>
    <w:rsid w:val="007C16C1"/>
    <w:rsid w:val="007C22BA"/>
    <w:rsid w:val="007C28CD"/>
    <w:rsid w:val="007C40A8"/>
    <w:rsid w:val="007C5A08"/>
    <w:rsid w:val="007C6B75"/>
    <w:rsid w:val="007C7C53"/>
    <w:rsid w:val="007D0090"/>
    <w:rsid w:val="007D1327"/>
    <w:rsid w:val="007D278F"/>
    <w:rsid w:val="007D5F4D"/>
    <w:rsid w:val="007D6159"/>
    <w:rsid w:val="007D6969"/>
    <w:rsid w:val="007E0BF6"/>
    <w:rsid w:val="007E30CB"/>
    <w:rsid w:val="007E3825"/>
    <w:rsid w:val="007E551F"/>
    <w:rsid w:val="007F5D25"/>
    <w:rsid w:val="007F627C"/>
    <w:rsid w:val="008003AD"/>
    <w:rsid w:val="0080424B"/>
    <w:rsid w:val="00804507"/>
    <w:rsid w:val="0080634E"/>
    <w:rsid w:val="0080635F"/>
    <w:rsid w:val="0080691E"/>
    <w:rsid w:val="00810C4D"/>
    <w:rsid w:val="00810FD0"/>
    <w:rsid w:val="008126A5"/>
    <w:rsid w:val="00812FBE"/>
    <w:rsid w:val="00815A71"/>
    <w:rsid w:val="00815F0B"/>
    <w:rsid w:val="008160F1"/>
    <w:rsid w:val="00821021"/>
    <w:rsid w:val="008216CA"/>
    <w:rsid w:val="00821C59"/>
    <w:rsid w:val="00822D7E"/>
    <w:rsid w:val="00824D7E"/>
    <w:rsid w:val="00825060"/>
    <w:rsid w:val="00825138"/>
    <w:rsid w:val="00825BA9"/>
    <w:rsid w:val="00830922"/>
    <w:rsid w:val="00831D30"/>
    <w:rsid w:val="00834736"/>
    <w:rsid w:val="00835640"/>
    <w:rsid w:val="008358FD"/>
    <w:rsid w:val="0084065A"/>
    <w:rsid w:val="00843257"/>
    <w:rsid w:val="008455A7"/>
    <w:rsid w:val="00845F3F"/>
    <w:rsid w:val="00850D33"/>
    <w:rsid w:val="008512C6"/>
    <w:rsid w:val="00851F7B"/>
    <w:rsid w:val="0085290C"/>
    <w:rsid w:val="00852FBA"/>
    <w:rsid w:val="008539EF"/>
    <w:rsid w:val="00854A6C"/>
    <w:rsid w:val="00855682"/>
    <w:rsid w:val="00855834"/>
    <w:rsid w:val="00855899"/>
    <w:rsid w:val="0085607C"/>
    <w:rsid w:val="00860AA5"/>
    <w:rsid w:val="00862D2E"/>
    <w:rsid w:val="0086395B"/>
    <w:rsid w:val="00865D03"/>
    <w:rsid w:val="00866D15"/>
    <w:rsid w:val="00867FA7"/>
    <w:rsid w:val="0087025D"/>
    <w:rsid w:val="00871799"/>
    <w:rsid w:val="00873C95"/>
    <w:rsid w:val="00874150"/>
    <w:rsid w:val="00874361"/>
    <w:rsid w:val="008754F6"/>
    <w:rsid w:val="00876BD4"/>
    <w:rsid w:val="00877286"/>
    <w:rsid w:val="00882272"/>
    <w:rsid w:val="00885F6F"/>
    <w:rsid w:val="00886C41"/>
    <w:rsid w:val="00887025"/>
    <w:rsid w:val="008873F9"/>
    <w:rsid w:val="0089075E"/>
    <w:rsid w:val="008912AE"/>
    <w:rsid w:val="008922C4"/>
    <w:rsid w:val="008926CD"/>
    <w:rsid w:val="00893512"/>
    <w:rsid w:val="00893AB1"/>
    <w:rsid w:val="0089525D"/>
    <w:rsid w:val="008952CF"/>
    <w:rsid w:val="008964F5"/>
    <w:rsid w:val="00896C22"/>
    <w:rsid w:val="00896FE0"/>
    <w:rsid w:val="008977D4"/>
    <w:rsid w:val="008A318B"/>
    <w:rsid w:val="008A34C7"/>
    <w:rsid w:val="008A3D54"/>
    <w:rsid w:val="008A3E35"/>
    <w:rsid w:val="008A49C7"/>
    <w:rsid w:val="008B1CCB"/>
    <w:rsid w:val="008B441A"/>
    <w:rsid w:val="008B48C9"/>
    <w:rsid w:val="008B48F0"/>
    <w:rsid w:val="008B5129"/>
    <w:rsid w:val="008B7DF6"/>
    <w:rsid w:val="008C15D7"/>
    <w:rsid w:val="008C15DB"/>
    <w:rsid w:val="008C2733"/>
    <w:rsid w:val="008C3C3A"/>
    <w:rsid w:val="008C6E18"/>
    <w:rsid w:val="008D27FD"/>
    <w:rsid w:val="008D593A"/>
    <w:rsid w:val="008D5CBF"/>
    <w:rsid w:val="008E021F"/>
    <w:rsid w:val="008E0916"/>
    <w:rsid w:val="008E32C9"/>
    <w:rsid w:val="008E55CF"/>
    <w:rsid w:val="008E797C"/>
    <w:rsid w:val="008F23CF"/>
    <w:rsid w:val="008F2AE0"/>
    <w:rsid w:val="008F2CE7"/>
    <w:rsid w:val="008F35CD"/>
    <w:rsid w:val="008F38DB"/>
    <w:rsid w:val="008F56F2"/>
    <w:rsid w:val="008F74AB"/>
    <w:rsid w:val="00900E32"/>
    <w:rsid w:val="00904069"/>
    <w:rsid w:val="00904F60"/>
    <w:rsid w:val="00906586"/>
    <w:rsid w:val="00910997"/>
    <w:rsid w:val="00911125"/>
    <w:rsid w:val="00911382"/>
    <w:rsid w:val="00912BDC"/>
    <w:rsid w:val="009149A1"/>
    <w:rsid w:val="00914CD1"/>
    <w:rsid w:val="00916C61"/>
    <w:rsid w:val="00922CED"/>
    <w:rsid w:val="00924BFF"/>
    <w:rsid w:val="009322FC"/>
    <w:rsid w:val="0093251D"/>
    <w:rsid w:val="009325B3"/>
    <w:rsid w:val="00933772"/>
    <w:rsid w:val="00933E14"/>
    <w:rsid w:val="00933E78"/>
    <w:rsid w:val="00940881"/>
    <w:rsid w:val="009413E0"/>
    <w:rsid w:val="00941A3F"/>
    <w:rsid w:val="00941BAE"/>
    <w:rsid w:val="00941BFE"/>
    <w:rsid w:val="009443ED"/>
    <w:rsid w:val="00945532"/>
    <w:rsid w:val="00947701"/>
    <w:rsid w:val="009479FE"/>
    <w:rsid w:val="00947DB4"/>
    <w:rsid w:val="009518AF"/>
    <w:rsid w:val="0095234F"/>
    <w:rsid w:val="00952B50"/>
    <w:rsid w:val="00953625"/>
    <w:rsid w:val="00956692"/>
    <w:rsid w:val="00956A34"/>
    <w:rsid w:val="00960300"/>
    <w:rsid w:val="00960800"/>
    <w:rsid w:val="00961896"/>
    <w:rsid w:val="009621E4"/>
    <w:rsid w:val="00962B71"/>
    <w:rsid w:val="00963452"/>
    <w:rsid w:val="00963EA8"/>
    <w:rsid w:val="009654E8"/>
    <w:rsid w:val="00965D1D"/>
    <w:rsid w:val="00966699"/>
    <w:rsid w:val="00966C33"/>
    <w:rsid w:val="0097139A"/>
    <w:rsid w:val="009716D5"/>
    <w:rsid w:val="00972BC0"/>
    <w:rsid w:val="00973998"/>
    <w:rsid w:val="00975FD6"/>
    <w:rsid w:val="009760FE"/>
    <w:rsid w:val="00976703"/>
    <w:rsid w:val="00981792"/>
    <w:rsid w:val="0098321F"/>
    <w:rsid w:val="00984C56"/>
    <w:rsid w:val="0098530D"/>
    <w:rsid w:val="009853FB"/>
    <w:rsid w:val="00993BD0"/>
    <w:rsid w:val="00995C32"/>
    <w:rsid w:val="00995CAC"/>
    <w:rsid w:val="00995F82"/>
    <w:rsid w:val="0099625F"/>
    <w:rsid w:val="009A0693"/>
    <w:rsid w:val="009A28E4"/>
    <w:rsid w:val="009A493B"/>
    <w:rsid w:val="009A6B0D"/>
    <w:rsid w:val="009A6B4C"/>
    <w:rsid w:val="009A7621"/>
    <w:rsid w:val="009A7728"/>
    <w:rsid w:val="009A7D3B"/>
    <w:rsid w:val="009B1093"/>
    <w:rsid w:val="009B272E"/>
    <w:rsid w:val="009B28BE"/>
    <w:rsid w:val="009B50C2"/>
    <w:rsid w:val="009B5405"/>
    <w:rsid w:val="009B6056"/>
    <w:rsid w:val="009B61E4"/>
    <w:rsid w:val="009B65D8"/>
    <w:rsid w:val="009B6E22"/>
    <w:rsid w:val="009B771B"/>
    <w:rsid w:val="009B7FF7"/>
    <w:rsid w:val="009C1429"/>
    <w:rsid w:val="009C2F5C"/>
    <w:rsid w:val="009C440D"/>
    <w:rsid w:val="009C4A66"/>
    <w:rsid w:val="009C4BF5"/>
    <w:rsid w:val="009C4CB6"/>
    <w:rsid w:val="009C4F8D"/>
    <w:rsid w:val="009C5624"/>
    <w:rsid w:val="009C70D3"/>
    <w:rsid w:val="009D50B3"/>
    <w:rsid w:val="009D57E4"/>
    <w:rsid w:val="009D77BB"/>
    <w:rsid w:val="009E4A7C"/>
    <w:rsid w:val="009E4F9C"/>
    <w:rsid w:val="009E670D"/>
    <w:rsid w:val="009F0901"/>
    <w:rsid w:val="009F1594"/>
    <w:rsid w:val="009F15FF"/>
    <w:rsid w:val="009F4705"/>
    <w:rsid w:val="009F62CE"/>
    <w:rsid w:val="009F65AC"/>
    <w:rsid w:val="009F68A5"/>
    <w:rsid w:val="00A01149"/>
    <w:rsid w:val="00A02B7A"/>
    <w:rsid w:val="00A03F8A"/>
    <w:rsid w:val="00A040FD"/>
    <w:rsid w:val="00A046DE"/>
    <w:rsid w:val="00A04E12"/>
    <w:rsid w:val="00A058CD"/>
    <w:rsid w:val="00A07B42"/>
    <w:rsid w:val="00A103B1"/>
    <w:rsid w:val="00A10F7F"/>
    <w:rsid w:val="00A11DA0"/>
    <w:rsid w:val="00A12B30"/>
    <w:rsid w:val="00A1789A"/>
    <w:rsid w:val="00A20078"/>
    <w:rsid w:val="00A206FF"/>
    <w:rsid w:val="00A22C3E"/>
    <w:rsid w:val="00A22FE9"/>
    <w:rsid w:val="00A23D18"/>
    <w:rsid w:val="00A24035"/>
    <w:rsid w:val="00A25B0F"/>
    <w:rsid w:val="00A269D0"/>
    <w:rsid w:val="00A273B5"/>
    <w:rsid w:val="00A27465"/>
    <w:rsid w:val="00A27C92"/>
    <w:rsid w:val="00A304A4"/>
    <w:rsid w:val="00A304FC"/>
    <w:rsid w:val="00A3084C"/>
    <w:rsid w:val="00A30ACE"/>
    <w:rsid w:val="00A30E4F"/>
    <w:rsid w:val="00A31F60"/>
    <w:rsid w:val="00A32A53"/>
    <w:rsid w:val="00A348D4"/>
    <w:rsid w:val="00A35FE8"/>
    <w:rsid w:val="00A41542"/>
    <w:rsid w:val="00A4322A"/>
    <w:rsid w:val="00A476C9"/>
    <w:rsid w:val="00A47C5D"/>
    <w:rsid w:val="00A506AF"/>
    <w:rsid w:val="00A52F9E"/>
    <w:rsid w:val="00A56769"/>
    <w:rsid w:val="00A579F3"/>
    <w:rsid w:val="00A63C52"/>
    <w:rsid w:val="00A64101"/>
    <w:rsid w:val="00A65128"/>
    <w:rsid w:val="00A651C7"/>
    <w:rsid w:val="00A6693E"/>
    <w:rsid w:val="00A66F38"/>
    <w:rsid w:val="00A67044"/>
    <w:rsid w:val="00A728EC"/>
    <w:rsid w:val="00A72B34"/>
    <w:rsid w:val="00A72BD9"/>
    <w:rsid w:val="00A72DAF"/>
    <w:rsid w:val="00A747B6"/>
    <w:rsid w:val="00A74CEA"/>
    <w:rsid w:val="00A75501"/>
    <w:rsid w:val="00A75CA6"/>
    <w:rsid w:val="00A82F99"/>
    <w:rsid w:val="00A83259"/>
    <w:rsid w:val="00A83DBC"/>
    <w:rsid w:val="00A9005A"/>
    <w:rsid w:val="00A926B0"/>
    <w:rsid w:val="00A95834"/>
    <w:rsid w:val="00A972B5"/>
    <w:rsid w:val="00A97413"/>
    <w:rsid w:val="00A97CDA"/>
    <w:rsid w:val="00AA2C48"/>
    <w:rsid w:val="00AA2FEE"/>
    <w:rsid w:val="00AA75FE"/>
    <w:rsid w:val="00AA7AA5"/>
    <w:rsid w:val="00AB186C"/>
    <w:rsid w:val="00AB1C99"/>
    <w:rsid w:val="00AB32BD"/>
    <w:rsid w:val="00AB36C9"/>
    <w:rsid w:val="00AB3E66"/>
    <w:rsid w:val="00AB4C4E"/>
    <w:rsid w:val="00AB5D6A"/>
    <w:rsid w:val="00AC3A88"/>
    <w:rsid w:val="00AC5DED"/>
    <w:rsid w:val="00AC5F94"/>
    <w:rsid w:val="00AC6CE0"/>
    <w:rsid w:val="00AC7336"/>
    <w:rsid w:val="00AD0EF3"/>
    <w:rsid w:val="00AD2563"/>
    <w:rsid w:val="00AD2AAB"/>
    <w:rsid w:val="00AD2C06"/>
    <w:rsid w:val="00AD36A1"/>
    <w:rsid w:val="00AD5424"/>
    <w:rsid w:val="00AD57F0"/>
    <w:rsid w:val="00AD72FA"/>
    <w:rsid w:val="00AD7668"/>
    <w:rsid w:val="00AE085E"/>
    <w:rsid w:val="00AE141B"/>
    <w:rsid w:val="00AE3614"/>
    <w:rsid w:val="00AE48DB"/>
    <w:rsid w:val="00AE5113"/>
    <w:rsid w:val="00AE5D86"/>
    <w:rsid w:val="00AF1523"/>
    <w:rsid w:val="00AF21DB"/>
    <w:rsid w:val="00AF23AB"/>
    <w:rsid w:val="00B0030E"/>
    <w:rsid w:val="00B017DB"/>
    <w:rsid w:val="00B034B8"/>
    <w:rsid w:val="00B04170"/>
    <w:rsid w:val="00B04DDD"/>
    <w:rsid w:val="00B05A87"/>
    <w:rsid w:val="00B06343"/>
    <w:rsid w:val="00B06748"/>
    <w:rsid w:val="00B071A5"/>
    <w:rsid w:val="00B1079B"/>
    <w:rsid w:val="00B174BD"/>
    <w:rsid w:val="00B175D8"/>
    <w:rsid w:val="00B2344F"/>
    <w:rsid w:val="00B24521"/>
    <w:rsid w:val="00B253AD"/>
    <w:rsid w:val="00B259C5"/>
    <w:rsid w:val="00B26031"/>
    <w:rsid w:val="00B269BF"/>
    <w:rsid w:val="00B270F9"/>
    <w:rsid w:val="00B271E9"/>
    <w:rsid w:val="00B27A36"/>
    <w:rsid w:val="00B31497"/>
    <w:rsid w:val="00B3346A"/>
    <w:rsid w:val="00B347C3"/>
    <w:rsid w:val="00B34A1B"/>
    <w:rsid w:val="00B37278"/>
    <w:rsid w:val="00B400DE"/>
    <w:rsid w:val="00B40F05"/>
    <w:rsid w:val="00B41E49"/>
    <w:rsid w:val="00B439BD"/>
    <w:rsid w:val="00B453EE"/>
    <w:rsid w:val="00B45ADA"/>
    <w:rsid w:val="00B46D6F"/>
    <w:rsid w:val="00B46EF0"/>
    <w:rsid w:val="00B47981"/>
    <w:rsid w:val="00B47F28"/>
    <w:rsid w:val="00B501C2"/>
    <w:rsid w:val="00B51F62"/>
    <w:rsid w:val="00B561F6"/>
    <w:rsid w:val="00B577FD"/>
    <w:rsid w:val="00B60350"/>
    <w:rsid w:val="00B61DC3"/>
    <w:rsid w:val="00B638A7"/>
    <w:rsid w:val="00B63D66"/>
    <w:rsid w:val="00B641CD"/>
    <w:rsid w:val="00B64575"/>
    <w:rsid w:val="00B65943"/>
    <w:rsid w:val="00B66948"/>
    <w:rsid w:val="00B669F8"/>
    <w:rsid w:val="00B66EC1"/>
    <w:rsid w:val="00B70E3B"/>
    <w:rsid w:val="00B71206"/>
    <w:rsid w:val="00B7133C"/>
    <w:rsid w:val="00B7247A"/>
    <w:rsid w:val="00B73380"/>
    <w:rsid w:val="00B75696"/>
    <w:rsid w:val="00B768B9"/>
    <w:rsid w:val="00B76C9F"/>
    <w:rsid w:val="00B76E17"/>
    <w:rsid w:val="00B77066"/>
    <w:rsid w:val="00B80B0A"/>
    <w:rsid w:val="00B8105D"/>
    <w:rsid w:val="00B81D6C"/>
    <w:rsid w:val="00B82BF2"/>
    <w:rsid w:val="00B83ECE"/>
    <w:rsid w:val="00B84A4A"/>
    <w:rsid w:val="00B854F2"/>
    <w:rsid w:val="00B85671"/>
    <w:rsid w:val="00B86B38"/>
    <w:rsid w:val="00B86CEC"/>
    <w:rsid w:val="00B86E78"/>
    <w:rsid w:val="00B870A7"/>
    <w:rsid w:val="00B8729E"/>
    <w:rsid w:val="00B91C90"/>
    <w:rsid w:val="00B92A89"/>
    <w:rsid w:val="00B944D1"/>
    <w:rsid w:val="00B9518E"/>
    <w:rsid w:val="00B96661"/>
    <w:rsid w:val="00B96F65"/>
    <w:rsid w:val="00BA0140"/>
    <w:rsid w:val="00BA1944"/>
    <w:rsid w:val="00BA1978"/>
    <w:rsid w:val="00BA2408"/>
    <w:rsid w:val="00BA3B19"/>
    <w:rsid w:val="00BA3BB7"/>
    <w:rsid w:val="00BA526F"/>
    <w:rsid w:val="00BA71A9"/>
    <w:rsid w:val="00BA7C88"/>
    <w:rsid w:val="00BB0A3B"/>
    <w:rsid w:val="00BB0AB1"/>
    <w:rsid w:val="00BB4B5C"/>
    <w:rsid w:val="00BB63C6"/>
    <w:rsid w:val="00BC0CC5"/>
    <w:rsid w:val="00BC12A7"/>
    <w:rsid w:val="00BC1C40"/>
    <w:rsid w:val="00BC2A46"/>
    <w:rsid w:val="00BC2F7E"/>
    <w:rsid w:val="00BC3B4B"/>
    <w:rsid w:val="00BC4552"/>
    <w:rsid w:val="00BC5CED"/>
    <w:rsid w:val="00BC6E20"/>
    <w:rsid w:val="00BD354F"/>
    <w:rsid w:val="00BD43CA"/>
    <w:rsid w:val="00BD7AA2"/>
    <w:rsid w:val="00BE2403"/>
    <w:rsid w:val="00BE3D1A"/>
    <w:rsid w:val="00BE4EFE"/>
    <w:rsid w:val="00BE581A"/>
    <w:rsid w:val="00BF05AC"/>
    <w:rsid w:val="00BF33C0"/>
    <w:rsid w:val="00BF4B80"/>
    <w:rsid w:val="00BF5739"/>
    <w:rsid w:val="00BF5743"/>
    <w:rsid w:val="00BF7820"/>
    <w:rsid w:val="00C01D49"/>
    <w:rsid w:val="00C11A74"/>
    <w:rsid w:val="00C12310"/>
    <w:rsid w:val="00C131B3"/>
    <w:rsid w:val="00C1397D"/>
    <w:rsid w:val="00C14809"/>
    <w:rsid w:val="00C15B6E"/>
    <w:rsid w:val="00C20664"/>
    <w:rsid w:val="00C20E95"/>
    <w:rsid w:val="00C210CB"/>
    <w:rsid w:val="00C21C82"/>
    <w:rsid w:val="00C229DE"/>
    <w:rsid w:val="00C2376F"/>
    <w:rsid w:val="00C23DFD"/>
    <w:rsid w:val="00C245EA"/>
    <w:rsid w:val="00C27001"/>
    <w:rsid w:val="00C3003E"/>
    <w:rsid w:val="00C3011C"/>
    <w:rsid w:val="00C34C70"/>
    <w:rsid w:val="00C3567E"/>
    <w:rsid w:val="00C374B8"/>
    <w:rsid w:val="00C40172"/>
    <w:rsid w:val="00C40A15"/>
    <w:rsid w:val="00C40CF4"/>
    <w:rsid w:val="00C44389"/>
    <w:rsid w:val="00C44E6D"/>
    <w:rsid w:val="00C459B9"/>
    <w:rsid w:val="00C46417"/>
    <w:rsid w:val="00C47E5E"/>
    <w:rsid w:val="00C51614"/>
    <w:rsid w:val="00C51C42"/>
    <w:rsid w:val="00C523C8"/>
    <w:rsid w:val="00C52440"/>
    <w:rsid w:val="00C56F4B"/>
    <w:rsid w:val="00C5774D"/>
    <w:rsid w:val="00C578FB"/>
    <w:rsid w:val="00C57F6D"/>
    <w:rsid w:val="00C60408"/>
    <w:rsid w:val="00C61175"/>
    <w:rsid w:val="00C61774"/>
    <w:rsid w:val="00C61D16"/>
    <w:rsid w:val="00C620F1"/>
    <w:rsid w:val="00C62F1B"/>
    <w:rsid w:val="00C6335F"/>
    <w:rsid w:val="00C65C3B"/>
    <w:rsid w:val="00C65DB9"/>
    <w:rsid w:val="00C65F4E"/>
    <w:rsid w:val="00C6659F"/>
    <w:rsid w:val="00C70EE5"/>
    <w:rsid w:val="00C724E8"/>
    <w:rsid w:val="00C7514F"/>
    <w:rsid w:val="00C75A42"/>
    <w:rsid w:val="00C75E57"/>
    <w:rsid w:val="00C76F55"/>
    <w:rsid w:val="00C77CE9"/>
    <w:rsid w:val="00C820C7"/>
    <w:rsid w:val="00C8210D"/>
    <w:rsid w:val="00C82493"/>
    <w:rsid w:val="00C82885"/>
    <w:rsid w:val="00C83E95"/>
    <w:rsid w:val="00C86514"/>
    <w:rsid w:val="00C86F15"/>
    <w:rsid w:val="00C90CF4"/>
    <w:rsid w:val="00C91253"/>
    <w:rsid w:val="00C91A22"/>
    <w:rsid w:val="00C91F62"/>
    <w:rsid w:val="00C93961"/>
    <w:rsid w:val="00C95BDC"/>
    <w:rsid w:val="00C96A37"/>
    <w:rsid w:val="00C97D29"/>
    <w:rsid w:val="00CA138C"/>
    <w:rsid w:val="00CA2DA9"/>
    <w:rsid w:val="00CA433A"/>
    <w:rsid w:val="00CA5F3C"/>
    <w:rsid w:val="00CA6238"/>
    <w:rsid w:val="00CB4CA4"/>
    <w:rsid w:val="00CB5020"/>
    <w:rsid w:val="00CB5ECE"/>
    <w:rsid w:val="00CB650A"/>
    <w:rsid w:val="00CC07B5"/>
    <w:rsid w:val="00CC1765"/>
    <w:rsid w:val="00CC3D73"/>
    <w:rsid w:val="00CC400A"/>
    <w:rsid w:val="00CC5D8F"/>
    <w:rsid w:val="00CC650F"/>
    <w:rsid w:val="00CC66E6"/>
    <w:rsid w:val="00CC6E5F"/>
    <w:rsid w:val="00CC6E8E"/>
    <w:rsid w:val="00CD090B"/>
    <w:rsid w:val="00CD2086"/>
    <w:rsid w:val="00CD29E3"/>
    <w:rsid w:val="00CD6417"/>
    <w:rsid w:val="00CD665B"/>
    <w:rsid w:val="00CE0252"/>
    <w:rsid w:val="00CE3A97"/>
    <w:rsid w:val="00CE5E0B"/>
    <w:rsid w:val="00CE717A"/>
    <w:rsid w:val="00CF1DD2"/>
    <w:rsid w:val="00CF386A"/>
    <w:rsid w:val="00CF3A24"/>
    <w:rsid w:val="00CF4CED"/>
    <w:rsid w:val="00CF6219"/>
    <w:rsid w:val="00D0060D"/>
    <w:rsid w:val="00D05FE3"/>
    <w:rsid w:val="00D0799E"/>
    <w:rsid w:val="00D10831"/>
    <w:rsid w:val="00D11B97"/>
    <w:rsid w:val="00D1488B"/>
    <w:rsid w:val="00D14F37"/>
    <w:rsid w:val="00D15FF2"/>
    <w:rsid w:val="00D16ABA"/>
    <w:rsid w:val="00D17371"/>
    <w:rsid w:val="00D204AB"/>
    <w:rsid w:val="00D207A4"/>
    <w:rsid w:val="00D239A0"/>
    <w:rsid w:val="00D24E30"/>
    <w:rsid w:val="00D256CB"/>
    <w:rsid w:val="00D315A0"/>
    <w:rsid w:val="00D33AD1"/>
    <w:rsid w:val="00D35A45"/>
    <w:rsid w:val="00D36C18"/>
    <w:rsid w:val="00D40311"/>
    <w:rsid w:val="00D42FF9"/>
    <w:rsid w:val="00D43463"/>
    <w:rsid w:val="00D44A2A"/>
    <w:rsid w:val="00D46343"/>
    <w:rsid w:val="00D465A4"/>
    <w:rsid w:val="00D469B8"/>
    <w:rsid w:val="00D51A6B"/>
    <w:rsid w:val="00D52300"/>
    <w:rsid w:val="00D53921"/>
    <w:rsid w:val="00D542F7"/>
    <w:rsid w:val="00D54383"/>
    <w:rsid w:val="00D54674"/>
    <w:rsid w:val="00D54BE9"/>
    <w:rsid w:val="00D56418"/>
    <w:rsid w:val="00D56830"/>
    <w:rsid w:val="00D56E22"/>
    <w:rsid w:val="00D573B8"/>
    <w:rsid w:val="00D601D7"/>
    <w:rsid w:val="00D602C7"/>
    <w:rsid w:val="00D60960"/>
    <w:rsid w:val="00D60978"/>
    <w:rsid w:val="00D61BC6"/>
    <w:rsid w:val="00D647B5"/>
    <w:rsid w:val="00D65189"/>
    <w:rsid w:val="00D654DC"/>
    <w:rsid w:val="00D655A0"/>
    <w:rsid w:val="00D66616"/>
    <w:rsid w:val="00D67B3B"/>
    <w:rsid w:val="00D7202F"/>
    <w:rsid w:val="00D7491A"/>
    <w:rsid w:val="00D74DE6"/>
    <w:rsid w:val="00D77129"/>
    <w:rsid w:val="00D77985"/>
    <w:rsid w:val="00D80BAE"/>
    <w:rsid w:val="00D81EDC"/>
    <w:rsid w:val="00D82C85"/>
    <w:rsid w:val="00D84726"/>
    <w:rsid w:val="00D900FF"/>
    <w:rsid w:val="00D91694"/>
    <w:rsid w:val="00D92994"/>
    <w:rsid w:val="00D94156"/>
    <w:rsid w:val="00D95502"/>
    <w:rsid w:val="00D961EC"/>
    <w:rsid w:val="00D968F6"/>
    <w:rsid w:val="00D96EE0"/>
    <w:rsid w:val="00DA2501"/>
    <w:rsid w:val="00DA2DF2"/>
    <w:rsid w:val="00DA45B3"/>
    <w:rsid w:val="00DA5029"/>
    <w:rsid w:val="00DA57E1"/>
    <w:rsid w:val="00DA699A"/>
    <w:rsid w:val="00DB19E9"/>
    <w:rsid w:val="00DB3DA9"/>
    <w:rsid w:val="00DB5D90"/>
    <w:rsid w:val="00DB7C5F"/>
    <w:rsid w:val="00DC007B"/>
    <w:rsid w:val="00DC02BE"/>
    <w:rsid w:val="00DC1A5B"/>
    <w:rsid w:val="00DC1C43"/>
    <w:rsid w:val="00DC2875"/>
    <w:rsid w:val="00DC5669"/>
    <w:rsid w:val="00DC7600"/>
    <w:rsid w:val="00DC7A7B"/>
    <w:rsid w:val="00DD0885"/>
    <w:rsid w:val="00DD2859"/>
    <w:rsid w:val="00DD28CA"/>
    <w:rsid w:val="00DD2D16"/>
    <w:rsid w:val="00DD41E6"/>
    <w:rsid w:val="00DD7014"/>
    <w:rsid w:val="00DE2049"/>
    <w:rsid w:val="00DE3680"/>
    <w:rsid w:val="00DE44DE"/>
    <w:rsid w:val="00DE5F1D"/>
    <w:rsid w:val="00DE609D"/>
    <w:rsid w:val="00DE6FEA"/>
    <w:rsid w:val="00DE7328"/>
    <w:rsid w:val="00DF05CF"/>
    <w:rsid w:val="00DF357F"/>
    <w:rsid w:val="00DF5607"/>
    <w:rsid w:val="00DF5B12"/>
    <w:rsid w:val="00DF67EA"/>
    <w:rsid w:val="00E00E67"/>
    <w:rsid w:val="00E02E62"/>
    <w:rsid w:val="00E04BEF"/>
    <w:rsid w:val="00E0510B"/>
    <w:rsid w:val="00E054A3"/>
    <w:rsid w:val="00E05C57"/>
    <w:rsid w:val="00E06035"/>
    <w:rsid w:val="00E06517"/>
    <w:rsid w:val="00E06567"/>
    <w:rsid w:val="00E07618"/>
    <w:rsid w:val="00E078C2"/>
    <w:rsid w:val="00E1015A"/>
    <w:rsid w:val="00E11C25"/>
    <w:rsid w:val="00E127D9"/>
    <w:rsid w:val="00E14D92"/>
    <w:rsid w:val="00E15390"/>
    <w:rsid w:val="00E163C1"/>
    <w:rsid w:val="00E2022C"/>
    <w:rsid w:val="00E204F5"/>
    <w:rsid w:val="00E2154A"/>
    <w:rsid w:val="00E22622"/>
    <w:rsid w:val="00E23533"/>
    <w:rsid w:val="00E24D49"/>
    <w:rsid w:val="00E2518F"/>
    <w:rsid w:val="00E27DA3"/>
    <w:rsid w:val="00E3082F"/>
    <w:rsid w:val="00E31504"/>
    <w:rsid w:val="00E31778"/>
    <w:rsid w:val="00E31F35"/>
    <w:rsid w:val="00E33731"/>
    <w:rsid w:val="00E34CC5"/>
    <w:rsid w:val="00E3519F"/>
    <w:rsid w:val="00E35BF5"/>
    <w:rsid w:val="00E418BB"/>
    <w:rsid w:val="00E4359D"/>
    <w:rsid w:val="00E43DEB"/>
    <w:rsid w:val="00E4513A"/>
    <w:rsid w:val="00E45E32"/>
    <w:rsid w:val="00E46291"/>
    <w:rsid w:val="00E52D66"/>
    <w:rsid w:val="00E540FC"/>
    <w:rsid w:val="00E541E5"/>
    <w:rsid w:val="00E547C2"/>
    <w:rsid w:val="00E54F33"/>
    <w:rsid w:val="00E55388"/>
    <w:rsid w:val="00E5651E"/>
    <w:rsid w:val="00E56F09"/>
    <w:rsid w:val="00E57055"/>
    <w:rsid w:val="00E573F8"/>
    <w:rsid w:val="00E57A8E"/>
    <w:rsid w:val="00E61AFD"/>
    <w:rsid w:val="00E65072"/>
    <w:rsid w:val="00E65F34"/>
    <w:rsid w:val="00E65FB7"/>
    <w:rsid w:val="00E67A09"/>
    <w:rsid w:val="00E708B7"/>
    <w:rsid w:val="00E73318"/>
    <w:rsid w:val="00E73794"/>
    <w:rsid w:val="00E74031"/>
    <w:rsid w:val="00E756E8"/>
    <w:rsid w:val="00E84032"/>
    <w:rsid w:val="00E84E49"/>
    <w:rsid w:val="00E855EC"/>
    <w:rsid w:val="00E8791B"/>
    <w:rsid w:val="00E90E2D"/>
    <w:rsid w:val="00E90E41"/>
    <w:rsid w:val="00E929F1"/>
    <w:rsid w:val="00E9359C"/>
    <w:rsid w:val="00E9408B"/>
    <w:rsid w:val="00EA0E3E"/>
    <w:rsid w:val="00EA212E"/>
    <w:rsid w:val="00EA3069"/>
    <w:rsid w:val="00EA316A"/>
    <w:rsid w:val="00EA514A"/>
    <w:rsid w:val="00EA58C7"/>
    <w:rsid w:val="00EA7694"/>
    <w:rsid w:val="00EB1657"/>
    <w:rsid w:val="00EB2230"/>
    <w:rsid w:val="00EB6451"/>
    <w:rsid w:val="00EC0170"/>
    <w:rsid w:val="00EC0730"/>
    <w:rsid w:val="00EC3ADD"/>
    <w:rsid w:val="00EC5B62"/>
    <w:rsid w:val="00EC5B7C"/>
    <w:rsid w:val="00EC5DF8"/>
    <w:rsid w:val="00EC740D"/>
    <w:rsid w:val="00ED00C7"/>
    <w:rsid w:val="00ED06F3"/>
    <w:rsid w:val="00ED173E"/>
    <w:rsid w:val="00ED27F5"/>
    <w:rsid w:val="00ED2FC2"/>
    <w:rsid w:val="00ED31CD"/>
    <w:rsid w:val="00ED4085"/>
    <w:rsid w:val="00ED5DC0"/>
    <w:rsid w:val="00ED6A4C"/>
    <w:rsid w:val="00EE030C"/>
    <w:rsid w:val="00EE261A"/>
    <w:rsid w:val="00EE2769"/>
    <w:rsid w:val="00EE29F3"/>
    <w:rsid w:val="00EE2DDC"/>
    <w:rsid w:val="00EE51F6"/>
    <w:rsid w:val="00EE622B"/>
    <w:rsid w:val="00EE63AD"/>
    <w:rsid w:val="00EE6827"/>
    <w:rsid w:val="00EE6B94"/>
    <w:rsid w:val="00EF0A66"/>
    <w:rsid w:val="00EF25DA"/>
    <w:rsid w:val="00EF3CAE"/>
    <w:rsid w:val="00EF4EA7"/>
    <w:rsid w:val="00EF5989"/>
    <w:rsid w:val="00EF7360"/>
    <w:rsid w:val="00F028F8"/>
    <w:rsid w:val="00F04E19"/>
    <w:rsid w:val="00F05C98"/>
    <w:rsid w:val="00F075F0"/>
    <w:rsid w:val="00F10519"/>
    <w:rsid w:val="00F14666"/>
    <w:rsid w:val="00F15459"/>
    <w:rsid w:val="00F166E3"/>
    <w:rsid w:val="00F16CC7"/>
    <w:rsid w:val="00F1731F"/>
    <w:rsid w:val="00F20013"/>
    <w:rsid w:val="00F22D39"/>
    <w:rsid w:val="00F237CA"/>
    <w:rsid w:val="00F2783E"/>
    <w:rsid w:val="00F31CD7"/>
    <w:rsid w:val="00F330A9"/>
    <w:rsid w:val="00F355F4"/>
    <w:rsid w:val="00F36050"/>
    <w:rsid w:val="00F36425"/>
    <w:rsid w:val="00F36AED"/>
    <w:rsid w:val="00F37565"/>
    <w:rsid w:val="00F377AB"/>
    <w:rsid w:val="00F42F33"/>
    <w:rsid w:val="00F43C70"/>
    <w:rsid w:val="00F448B6"/>
    <w:rsid w:val="00F464A3"/>
    <w:rsid w:val="00F467B4"/>
    <w:rsid w:val="00F47787"/>
    <w:rsid w:val="00F50EA3"/>
    <w:rsid w:val="00F53238"/>
    <w:rsid w:val="00F536DB"/>
    <w:rsid w:val="00F55A7F"/>
    <w:rsid w:val="00F55DBD"/>
    <w:rsid w:val="00F5651B"/>
    <w:rsid w:val="00F56CAD"/>
    <w:rsid w:val="00F56CDD"/>
    <w:rsid w:val="00F57FB2"/>
    <w:rsid w:val="00F623B1"/>
    <w:rsid w:val="00F62D32"/>
    <w:rsid w:val="00F62F10"/>
    <w:rsid w:val="00F653DE"/>
    <w:rsid w:val="00F65BE1"/>
    <w:rsid w:val="00F673DF"/>
    <w:rsid w:val="00F67E55"/>
    <w:rsid w:val="00F67FBB"/>
    <w:rsid w:val="00F71BD0"/>
    <w:rsid w:val="00F71CE6"/>
    <w:rsid w:val="00F71E92"/>
    <w:rsid w:val="00F721C2"/>
    <w:rsid w:val="00F7251B"/>
    <w:rsid w:val="00F730DA"/>
    <w:rsid w:val="00F74A5C"/>
    <w:rsid w:val="00F752AB"/>
    <w:rsid w:val="00F77471"/>
    <w:rsid w:val="00F7763E"/>
    <w:rsid w:val="00F77871"/>
    <w:rsid w:val="00F80B55"/>
    <w:rsid w:val="00F80B61"/>
    <w:rsid w:val="00F811CB"/>
    <w:rsid w:val="00F81554"/>
    <w:rsid w:val="00F8347D"/>
    <w:rsid w:val="00F840E8"/>
    <w:rsid w:val="00F840EF"/>
    <w:rsid w:val="00F850A2"/>
    <w:rsid w:val="00F86554"/>
    <w:rsid w:val="00F90F07"/>
    <w:rsid w:val="00F93094"/>
    <w:rsid w:val="00F96415"/>
    <w:rsid w:val="00F96C63"/>
    <w:rsid w:val="00FA025C"/>
    <w:rsid w:val="00FA043D"/>
    <w:rsid w:val="00FA0462"/>
    <w:rsid w:val="00FA2140"/>
    <w:rsid w:val="00FA23D6"/>
    <w:rsid w:val="00FA311F"/>
    <w:rsid w:val="00FA6641"/>
    <w:rsid w:val="00FA6A4E"/>
    <w:rsid w:val="00FA7947"/>
    <w:rsid w:val="00FB2C99"/>
    <w:rsid w:val="00FB33C9"/>
    <w:rsid w:val="00FB551D"/>
    <w:rsid w:val="00FB6AA1"/>
    <w:rsid w:val="00FB6D01"/>
    <w:rsid w:val="00FC0718"/>
    <w:rsid w:val="00FC0E58"/>
    <w:rsid w:val="00FC10DD"/>
    <w:rsid w:val="00FC2E13"/>
    <w:rsid w:val="00FC4CD1"/>
    <w:rsid w:val="00FC7AB6"/>
    <w:rsid w:val="00FD147D"/>
    <w:rsid w:val="00FD1754"/>
    <w:rsid w:val="00FD35DF"/>
    <w:rsid w:val="00FD3C58"/>
    <w:rsid w:val="00FD5C91"/>
    <w:rsid w:val="00FD7F9B"/>
    <w:rsid w:val="00FE0DD9"/>
    <w:rsid w:val="00FE377C"/>
    <w:rsid w:val="00FE3EEA"/>
    <w:rsid w:val="00FE4334"/>
    <w:rsid w:val="00FF149E"/>
    <w:rsid w:val="00FF1EE4"/>
    <w:rsid w:val="00FF46BE"/>
    <w:rsid w:val="00FF65EE"/>
  </w:rsids>
  <m:mathPr>
    <m:mathFont m:val="Cambria Math"/>
    <m:brkBin m:val="before"/>
    <m:brkBinSub m:val="--"/>
    <m:smallFrac m:val="0"/>
    <m:dispDef/>
    <m:lMargin m:val="0"/>
    <m:rMargin m:val="0"/>
    <m:defJc m:val="centerGroup"/>
    <m:wrapIndent m:val="1440"/>
    <m:intLim m:val="subSup"/>
    <m:naryLim m:val="undOvr"/>
  </m:mathPr>
  <w:themeFontLang w:val="sl-SI"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8"/>
    <o:shapelayout v:ext="edit">
      <o:idmap v:ext="edit" data="1"/>
    </o:shapelayout>
  </w:shapeDefaults>
  <w:decimalSymbol w:val=","/>
  <w:listSeparator w:val=";"/>
  <w14:docId w14:val="17E7B095"/>
  <w15:docId w15:val="{7D2A738B-9D1B-4EF4-9859-0A6514C08A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sl-SI" w:eastAsia="sl-SI"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avaden">
    <w:name w:val="Normal"/>
    <w:qFormat/>
    <w:rsid w:val="00A579F3"/>
    <w:rPr>
      <w:lang w:val="en-GB" w:eastAsia="en-US"/>
    </w:rPr>
  </w:style>
  <w:style w:type="paragraph" w:styleId="Naslov1">
    <w:name w:val="heading 1"/>
    <w:basedOn w:val="Navaden"/>
    <w:next w:val="Navaden"/>
    <w:link w:val="Naslov1Znak"/>
    <w:qFormat/>
    <w:rsid w:val="00A63C52"/>
    <w:pPr>
      <w:keepNext/>
      <w:jc w:val="both"/>
      <w:outlineLvl w:val="0"/>
    </w:pPr>
    <w:rPr>
      <w:b/>
      <w:sz w:val="28"/>
      <w:lang w:eastAsia="x-none"/>
    </w:rPr>
  </w:style>
  <w:style w:type="paragraph" w:styleId="Naslov2">
    <w:name w:val="heading 2"/>
    <w:basedOn w:val="Navaden"/>
    <w:next w:val="Navaden"/>
    <w:link w:val="Naslov2Znak"/>
    <w:semiHidden/>
    <w:unhideWhenUsed/>
    <w:qFormat/>
    <w:rsid w:val="009A6B4C"/>
    <w:pPr>
      <w:keepNext/>
      <w:spacing w:before="240" w:after="60"/>
      <w:outlineLvl w:val="1"/>
    </w:pPr>
    <w:rPr>
      <w:rFonts w:ascii="Calibri Light" w:hAnsi="Calibri Light"/>
      <w:b/>
      <w:bCs/>
      <w:i/>
      <w:iCs/>
      <w:sz w:val="28"/>
      <w:szCs w:val="28"/>
    </w:rPr>
  </w:style>
  <w:style w:type="paragraph" w:styleId="Naslov3">
    <w:name w:val="heading 3"/>
    <w:basedOn w:val="Navaden"/>
    <w:next w:val="Navaden"/>
    <w:link w:val="Naslov3Znak"/>
    <w:qFormat/>
    <w:rsid w:val="00A63C52"/>
    <w:pPr>
      <w:keepNext/>
      <w:spacing w:before="240" w:after="60"/>
      <w:outlineLvl w:val="2"/>
    </w:pPr>
    <w:rPr>
      <w:rFonts w:ascii="Arial" w:hAnsi="Arial"/>
      <w:b/>
      <w:bCs/>
      <w:sz w:val="26"/>
      <w:szCs w:val="26"/>
      <w:lang w:eastAsia="x-none"/>
    </w:rPr>
  </w:style>
  <w:style w:type="paragraph" w:styleId="Naslov4">
    <w:name w:val="heading 4"/>
    <w:basedOn w:val="Navaden"/>
    <w:next w:val="Navaden"/>
    <w:link w:val="Naslov4Znak"/>
    <w:semiHidden/>
    <w:unhideWhenUsed/>
    <w:qFormat/>
    <w:rsid w:val="0001683E"/>
    <w:pPr>
      <w:keepNext/>
      <w:spacing w:before="240" w:after="60"/>
      <w:outlineLvl w:val="3"/>
    </w:pPr>
    <w:rPr>
      <w:rFonts w:ascii="Calibri" w:hAnsi="Calibri"/>
      <w:b/>
      <w:bCs/>
      <w:sz w:val="28"/>
      <w:szCs w:val="28"/>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Naslovnaslovnika">
    <w:name w:val="envelope address"/>
    <w:basedOn w:val="Navaden"/>
    <w:pPr>
      <w:framePr w:w="7920" w:h="1980" w:hRule="exact" w:hSpace="180" w:wrap="auto" w:hAnchor="page" w:xAlign="center" w:yAlign="bottom"/>
      <w:ind w:left="2880"/>
    </w:pPr>
    <w:rPr>
      <w:sz w:val="28"/>
    </w:rPr>
  </w:style>
  <w:style w:type="paragraph" w:styleId="Glava">
    <w:name w:val="header"/>
    <w:basedOn w:val="Navaden"/>
    <w:link w:val="GlavaZnak"/>
    <w:pPr>
      <w:tabs>
        <w:tab w:val="center" w:pos="4153"/>
        <w:tab w:val="right" w:pos="8306"/>
      </w:tabs>
    </w:pPr>
  </w:style>
  <w:style w:type="paragraph" w:styleId="Noga">
    <w:name w:val="footer"/>
    <w:basedOn w:val="Navaden"/>
    <w:link w:val="NogaZnak"/>
    <w:uiPriority w:val="99"/>
    <w:pPr>
      <w:tabs>
        <w:tab w:val="center" w:pos="4153"/>
        <w:tab w:val="right" w:pos="8306"/>
      </w:tabs>
    </w:pPr>
  </w:style>
  <w:style w:type="paragraph" w:styleId="Telobesedila">
    <w:name w:val="Body Text"/>
    <w:basedOn w:val="Navaden"/>
    <w:link w:val="TelobesedilaZnak"/>
    <w:pPr>
      <w:jc w:val="both"/>
    </w:pPr>
    <w:rPr>
      <w:sz w:val="24"/>
      <w:lang w:val="x-none"/>
    </w:rPr>
  </w:style>
  <w:style w:type="paragraph" w:styleId="Naslov">
    <w:name w:val="Title"/>
    <w:basedOn w:val="Navaden"/>
    <w:link w:val="NaslovZnak"/>
    <w:qFormat/>
    <w:pPr>
      <w:jc w:val="center"/>
    </w:pPr>
    <w:rPr>
      <w:b/>
      <w:sz w:val="32"/>
      <w:lang w:val="x-none"/>
    </w:rPr>
  </w:style>
  <w:style w:type="character" w:styleId="tevilkastrani">
    <w:name w:val="page number"/>
    <w:basedOn w:val="Privzetapisavaodstavka"/>
  </w:style>
  <w:style w:type="paragraph" w:styleId="Telobesedila3">
    <w:name w:val="Body Text 3"/>
    <w:basedOn w:val="Navaden"/>
    <w:link w:val="Telobesedila3Znak"/>
    <w:rsid w:val="002B2EFD"/>
    <w:pPr>
      <w:spacing w:after="120"/>
    </w:pPr>
    <w:rPr>
      <w:sz w:val="16"/>
      <w:szCs w:val="16"/>
    </w:rPr>
  </w:style>
  <w:style w:type="paragraph" w:styleId="Besedilooblaka">
    <w:name w:val="Balloon Text"/>
    <w:basedOn w:val="Navaden"/>
    <w:semiHidden/>
    <w:rsid w:val="00623189"/>
    <w:rPr>
      <w:rFonts w:ascii="Tahoma" w:hAnsi="Tahoma" w:cs="Tahoma"/>
      <w:sz w:val="16"/>
      <w:szCs w:val="16"/>
    </w:rPr>
  </w:style>
  <w:style w:type="character" w:styleId="Hiperpovezava">
    <w:name w:val="Hyperlink"/>
    <w:rsid w:val="00A83259"/>
    <w:rPr>
      <w:color w:val="0000FF"/>
      <w:u w:val="single"/>
    </w:rPr>
  </w:style>
  <w:style w:type="paragraph" w:styleId="Telobesedila2">
    <w:name w:val="Body Text 2"/>
    <w:basedOn w:val="Navaden"/>
    <w:link w:val="Telobesedila2Znak"/>
    <w:rsid w:val="00A63C52"/>
    <w:pPr>
      <w:spacing w:after="120" w:line="480" w:lineRule="auto"/>
    </w:pPr>
    <w:rPr>
      <w:sz w:val="24"/>
      <w:lang w:eastAsia="sl-SI"/>
    </w:rPr>
  </w:style>
  <w:style w:type="character" w:customStyle="1" w:styleId="Telobesedila3Znak">
    <w:name w:val="Telo besedila 3 Znak"/>
    <w:link w:val="Telobesedila3"/>
    <w:rsid w:val="00825138"/>
    <w:rPr>
      <w:sz w:val="16"/>
      <w:szCs w:val="16"/>
      <w:lang w:val="en-GB" w:eastAsia="en-US"/>
    </w:rPr>
  </w:style>
  <w:style w:type="paragraph" w:styleId="Telobesedila-zamik">
    <w:name w:val="Body Text Indent"/>
    <w:basedOn w:val="Navaden"/>
    <w:link w:val="Telobesedila-zamikZnak"/>
    <w:rsid w:val="00A747B6"/>
    <w:pPr>
      <w:spacing w:after="120"/>
      <w:ind w:left="283"/>
    </w:pPr>
  </w:style>
  <w:style w:type="character" w:customStyle="1" w:styleId="Telobesedila-zamikZnak">
    <w:name w:val="Telo besedila - zamik Znak"/>
    <w:link w:val="Telobesedila-zamik"/>
    <w:rsid w:val="00A747B6"/>
    <w:rPr>
      <w:lang w:val="en-GB" w:eastAsia="en-US"/>
    </w:rPr>
  </w:style>
  <w:style w:type="character" w:customStyle="1" w:styleId="NaslovZnak">
    <w:name w:val="Naslov Znak"/>
    <w:link w:val="Naslov"/>
    <w:rsid w:val="0066663D"/>
    <w:rPr>
      <w:b/>
      <w:sz w:val="32"/>
      <w:lang w:eastAsia="en-US"/>
    </w:rPr>
  </w:style>
  <w:style w:type="paragraph" w:styleId="Brezrazmikov">
    <w:name w:val="No Spacing"/>
    <w:uiPriority w:val="1"/>
    <w:qFormat/>
    <w:rsid w:val="00C44E6D"/>
    <w:rPr>
      <w:lang w:val="en-GB" w:eastAsia="en-US"/>
    </w:rPr>
  </w:style>
  <w:style w:type="character" w:customStyle="1" w:styleId="GlavaZnak">
    <w:name w:val="Glava Znak"/>
    <w:link w:val="Glava"/>
    <w:rsid w:val="005F4D73"/>
    <w:rPr>
      <w:lang w:val="en-GB" w:eastAsia="en-US"/>
    </w:rPr>
  </w:style>
  <w:style w:type="character" w:customStyle="1" w:styleId="Naslov4Znak">
    <w:name w:val="Naslov 4 Znak"/>
    <w:link w:val="Naslov4"/>
    <w:semiHidden/>
    <w:rsid w:val="0001683E"/>
    <w:rPr>
      <w:rFonts w:ascii="Calibri" w:hAnsi="Calibri"/>
      <w:b/>
      <w:bCs/>
      <w:sz w:val="28"/>
      <w:szCs w:val="28"/>
      <w:lang w:val="en-GB" w:eastAsia="en-US"/>
    </w:rPr>
  </w:style>
  <w:style w:type="character" w:customStyle="1" w:styleId="Naslov1Znak">
    <w:name w:val="Naslov 1 Znak"/>
    <w:link w:val="Naslov1"/>
    <w:rsid w:val="0001683E"/>
    <w:rPr>
      <w:b/>
      <w:sz w:val="28"/>
      <w:lang w:val="en-GB"/>
    </w:rPr>
  </w:style>
  <w:style w:type="character" w:customStyle="1" w:styleId="Naslov3Znak">
    <w:name w:val="Naslov 3 Znak"/>
    <w:link w:val="Naslov3"/>
    <w:rsid w:val="00C65DB9"/>
    <w:rPr>
      <w:rFonts w:ascii="Arial" w:hAnsi="Arial" w:cs="Arial"/>
      <w:b/>
      <w:bCs/>
      <w:sz w:val="26"/>
      <w:szCs w:val="26"/>
      <w:lang w:val="en-GB"/>
    </w:rPr>
  </w:style>
  <w:style w:type="character" w:customStyle="1" w:styleId="TelobesedilaZnak">
    <w:name w:val="Telo besedila Znak"/>
    <w:link w:val="Telobesedila"/>
    <w:rsid w:val="00C65DB9"/>
    <w:rPr>
      <w:sz w:val="24"/>
      <w:lang w:eastAsia="en-US"/>
    </w:rPr>
  </w:style>
  <w:style w:type="paragraph" w:styleId="HTML-oblikovano">
    <w:name w:val="HTML Preformatted"/>
    <w:basedOn w:val="Navaden"/>
    <w:link w:val="HTML-oblikovanoZnak"/>
    <w:rsid w:val="0009498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olor w:val="000000"/>
      <w:sz w:val="18"/>
      <w:szCs w:val="18"/>
      <w:lang w:val="x-none" w:eastAsia="x-none"/>
    </w:rPr>
  </w:style>
  <w:style w:type="character" w:customStyle="1" w:styleId="HTML-oblikovanoZnak">
    <w:name w:val="HTML-oblikovano Znak"/>
    <w:link w:val="HTML-oblikovano"/>
    <w:rsid w:val="0009498D"/>
    <w:rPr>
      <w:rFonts w:ascii="Courier New" w:hAnsi="Courier New" w:cs="Courier New"/>
      <w:color w:val="000000"/>
      <w:sz w:val="18"/>
      <w:szCs w:val="18"/>
    </w:rPr>
  </w:style>
  <w:style w:type="paragraph" w:customStyle="1" w:styleId="Slog1">
    <w:name w:val="Slog1"/>
    <w:basedOn w:val="Navaden"/>
    <w:rsid w:val="003553D1"/>
    <w:pPr>
      <w:numPr>
        <w:numId w:val="5"/>
      </w:numPr>
      <w:suppressAutoHyphens/>
    </w:pPr>
    <w:rPr>
      <w:sz w:val="24"/>
      <w:szCs w:val="24"/>
      <w:lang w:val="sl-SI" w:eastAsia="ar-SA"/>
    </w:rPr>
  </w:style>
  <w:style w:type="paragraph" w:styleId="Odstavekseznama">
    <w:name w:val="List Paragraph"/>
    <w:basedOn w:val="Navaden"/>
    <w:uiPriority w:val="34"/>
    <w:qFormat/>
    <w:rsid w:val="00F36425"/>
    <w:pPr>
      <w:ind w:left="708"/>
    </w:pPr>
  </w:style>
  <w:style w:type="table" w:styleId="Tabelamrea">
    <w:name w:val="Table Grid"/>
    <w:basedOn w:val="Navadnatabela"/>
    <w:rsid w:val="00DE44D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repko">
    <w:name w:val="Strong"/>
    <w:qFormat/>
    <w:rsid w:val="00BC12A7"/>
    <w:rPr>
      <w:b/>
      <w:bCs/>
    </w:rPr>
  </w:style>
  <w:style w:type="paragraph" w:styleId="Telobesedila-zamik2">
    <w:name w:val="Body Text Indent 2"/>
    <w:basedOn w:val="Navaden"/>
    <w:link w:val="Telobesedila-zamik2Znak"/>
    <w:rsid w:val="00C96A37"/>
    <w:pPr>
      <w:spacing w:after="120" w:line="480" w:lineRule="auto"/>
      <w:ind w:left="283"/>
    </w:pPr>
    <w:rPr>
      <w:sz w:val="24"/>
      <w:lang w:eastAsia="x-none"/>
    </w:rPr>
  </w:style>
  <w:style w:type="character" w:customStyle="1" w:styleId="Telobesedila-zamik2Znak">
    <w:name w:val="Telo besedila - zamik 2 Znak"/>
    <w:link w:val="Telobesedila-zamik2"/>
    <w:rsid w:val="00C96A37"/>
    <w:rPr>
      <w:sz w:val="24"/>
      <w:lang w:val="en-GB" w:eastAsia="x-none"/>
    </w:rPr>
  </w:style>
  <w:style w:type="character" w:customStyle="1" w:styleId="NogaZnak">
    <w:name w:val="Noga Znak"/>
    <w:link w:val="Noga"/>
    <w:uiPriority w:val="99"/>
    <w:rsid w:val="00B768B9"/>
    <w:rPr>
      <w:lang w:val="en-GB" w:eastAsia="en-US"/>
    </w:rPr>
  </w:style>
  <w:style w:type="character" w:customStyle="1" w:styleId="hps">
    <w:name w:val="hps"/>
    <w:basedOn w:val="Privzetapisavaodstavka"/>
    <w:rsid w:val="00095F45"/>
  </w:style>
  <w:style w:type="paragraph" w:customStyle="1" w:styleId="Slog">
    <w:name w:val="Slog"/>
    <w:rsid w:val="00AD7668"/>
  </w:style>
  <w:style w:type="paragraph" w:customStyle="1" w:styleId="navadenAriel11">
    <w:name w:val="navaden Ariel 11"/>
    <w:basedOn w:val="Navaden"/>
    <w:link w:val="navadenAriel11Znak"/>
    <w:semiHidden/>
    <w:rsid w:val="000B4C75"/>
    <w:pPr>
      <w:jc w:val="both"/>
    </w:pPr>
    <w:rPr>
      <w:rFonts w:ascii="Arial" w:hAnsi="Arial"/>
      <w:sz w:val="22"/>
      <w:lang w:val="x-none" w:eastAsia="x-none"/>
    </w:rPr>
  </w:style>
  <w:style w:type="character" w:customStyle="1" w:styleId="navadenAriel11Znak">
    <w:name w:val="navaden Ariel 11 Znak"/>
    <w:link w:val="navadenAriel11"/>
    <w:semiHidden/>
    <w:rsid w:val="000B4C75"/>
    <w:rPr>
      <w:rFonts w:ascii="Arial" w:hAnsi="Arial"/>
      <w:sz w:val="22"/>
    </w:rPr>
  </w:style>
  <w:style w:type="paragraph" w:customStyle="1" w:styleId="rkovnatokazaodstavkom">
    <w:name w:val="rkovnatokazaodstavkom"/>
    <w:basedOn w:val="Navaden"/>
    <w:rsid w:val="0085607C"/>
    <w:pPr>
      <w:spacing w:before="100" w:beforeAutospacing="1" w:after="100" w:afterAutospacing="1"/>
    </w:pPr>
    <w:rPr>
      <w:sz w:val="24"/>
      <w:szCs w:val="24"/>
      <w:lang w:val="sl-SI" w:eastAsia="sl-SI"/>
    </w:rPr>
  </w:style>
  <w:style w:type="character" w:customStyle="1" w:styleId="Naslov2Znak">
    <w:name w:val="Naslov 2 Znak"/>
    <w:link w:val="Naslov2"/>
    <w:semiHidden/>
    <w:rsid w:val="009A6B4C"/>
    <w:rPr>
      <w:rFonts w:ascii="Calibri Light" w:eastAsia="Times New Roman" w:hAnsi="Calibri Light" w:cs="Times New Roman"/>
      <w:b/>
      <w:bCs/>
      <w:i/>
      <w:iCs/>
      <w:sz w:val="28"/>
      <w:szCs w:val="28"/>
      <w:lang w:val="en-GB" w:eastAsia="en-US"/>
    </w:rPr>
  </w:style>
  <w:style w:type="character" w:customStyle="1" w:styleId="Telobesedila2Znak">
    <w:name w:val="Telo besedila 2 Znak"/>
    <w:link w:val="Telobesedila2"/>
    <w:rsid w:val="00BE581A"/>
    <w:rPr>
      <w:sz w:val="24"/>
      <w:lang w:val="en-GB"/>
    </w:rPr>
  </w:style>
  <w:style w:type="character" w:styleId="Pripombasklic">
    <w:name w:val="annotation reference"/>
    <w:basedOn w:val="Privzetapisavaodstavka"/>
    <w:rsid w:val="002C332E"/>
    <w:rPr>
      <w:sz w:val="16"/>
      <w:szCs w:val="16"/>
    </w:rPr>
  </w:style>
  <w:style w:type="paragraph" w:styleId="Pripombabesedilo">
    <w:name w:val="annotation text"/>
    <w:basedOn w:val="Navaden"/>
    <w:link w:val="PripombabesediloZnak"/>
    <w:rsid w:val="002C332E"/>
  </w:style>
  <w:style w:type="character" w:customStyle="1" w:styleId="PripombabesediloZnak">
    <w:name w:val="Pripomba – besedilo Znak"/>
    <w:basedOn w:val="Privzetapisavaodstavka"/>
    <w:link w:val="Pripombabesedilo"/>
    <w:rsid w:val="002C332E"/>
    <w:rPr>
      <w:lang w:val="en-GB" w:eastAsia="en-US"/>
    </w:rPr>
  </w:style>
  <w:style w:type="paragraph" w:styleId="Zadevapripombe">
    <w:name w:val="annotation subject"/>
    <w:basedOn w:val="Pripombabesedilo"/>
    <w:next w:val="Pripombabesedilo"/>
    <w:link w:val="ZadevapripombeZnak"/>
    <w:rsid w:val="002C332E"/>
    <w:rPr>
      <w:b/>
      <w:bCs/>
    </w:rPr>
  </w:style>
  <w:style w:type="character" w:customStyle="1" w:styleId="ZadevapripombeZnak">
    <w:name w:val="Zadeva pripombe Znak"/>
    <w:basedOn w:val="PripombabesediloZnak"/>
    <w:link w:val="Zadevapripombe"/>
    <w:rsid w:val="002C332E"/>
    <w:rPr>
      <w:b/>
      <w:bCs/>
      <w:lang w:val="en-GB" w:eastAsia="en-US"/>
    </w:rPr>
  </w:style>
  <w:style w:type="paragraph" w:customStyle="1" w:styleId="NoSpacing1">
    <w:name w:val="No Spacing1"/>
    <w:uiPriority w:val="1"/>
    <w:qFormat/>
    <w:rsid w:val="00730B07"/>
    <w:rPr>
      <w:rFonts w:ascii="Calibri" w:eastAsia="Calibri" w:hAnsi="Calibri"/>
      <w:sz w:val="22"/>
      <w:szCs w:val="22"/>
      <w:lang w:eastAsia="en-US"/>
    </w:rPr>
  </w:style>
  <w:style w:type="paragraph" w:customStyle="1" w:styleId="StyleHeading2Left074cmHanging076cmBefore0pt">
    <w:name w:val="Style Heading 2 + Left:  074 cm Hanging:  076 cm Before:  0 pt..."/>
    <w:basedOn w:val="Naslov2"/>
    <w:rsid w:val="00735C3C"/>
    <w:pPr>
      <w:numPr>
        <w:numId w:val="12"/>
      </w:numPr>
      <w:tabs>
        <w:tab w:val="left" w:pos="851"/>
      </w:tabs>
      <w:spacing w:before="0" w:after="0"/>
    </w:pPr>
    <w:rPr>
      <w:rFonts w:ascii="Arial" w:hAnsi="Arial"/>
      <w:szCs w:val="20"/>
      <w:lang w:val="pl-PL" w:eastAsia="sl-S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316098">
      <w:bodyDiv w:val="1"/>
      <w:marLeft w:val="0"/>
      <w:marRight w:val="0"/>
      <w:marTop w:val="0"/>
      <w:marBottom w:val="0"/>
      <w:divBdr>
        <w:top w:val="none" w:sz="0" w:space="0" w:color="auto"/>
        <w:left w:val="none" w:sz="0" w:space="0" w:color="auto"/>
        <w:bottom w:val="none" w:sz="0" w:space="0" w:color="auto"/>
        <w:right w:val="none" w:sz="0" w:space="0" w:color="auto"/>
      </w:divBdr>
      <w:divsChild>
        <w:div w:id="1662267695">
          <w:marLeft w:val="0"/>
          <w:marRight w:val="0"/>
          <w:marTop w:val="0"/>
          <w:marBottom w:val="0"/>
          <w:divBdr>
            <w:top w:val="none" w:sz="0" w:space="0" w:color="auto"/>
            <w:left w:val="none" w:sz="0" w:space="0" w:color="auto"/>
            <w:bottom w:val="none" w:sz="0" w:space="0" w:color="auto"/>
            <w:right w:val="none" w:sz="0" w:space="0" w:color="auto"/>
          </w:divBdr>
        </w:div>
        <w:div w:id="1760909661">
          <w:marLeft w:val="0"/>
          <w:marRight w:val="0"/>
          <w:marTop w:val="0"/>
          <w:marBottom w:val="0"/>
          <w:divBdr>
            <w:top w:val="none" w:sz="0" w:space="0" w:color="auto"/>
            <w:left w:val="none" w:sz="0" w:space="0" w:color="auto"/>
            <w:bottom w:val="none" w:sz="0" w:space="0" w:color="auto"/>
            <w:right w:val="none" w:sz="0" w:space="0" w:color="auto"/>
          </w:divBdr>
        </w:div>
        <w:div w:id="1868642505">
          <w:marLeft w:val="0"/>
          <w:marRight w:val="0"/>
          <w:marTop w:val="0"/>
          <w:marBottom w:val="0"/>
          <w:divBdr>
            <w:top w:val="none" w:sz="0" w:space="0" w:color="auto"/>
            <w:left w:val="none" w:sz="0" w:space="0" w:color="auto"/>
            <w:bottom w:val="none" w:sz="0" w:space="0" w:color="auto"/>
            <w:right w:val="none" w:sz="0" w:space="0" w:color="auto"/>
          </w:divBdr>
        </w:div>
      </w:divsChild>
    </w:div>
    <w:div w:id="263273598">
      <w:bodyDiv w:val="1"/>
      <w:marLeft w:val="0"/>
      <w:marRight w:val="0"/>
      <w:marTop w:val="0"/>
      <w:marBottom w:val="0"/>
      <w:divBdr>
        <w:top w:val="none" w:sz="0" w:space="0" w:color="auto"/>
        <w:left w:val="none" w:sz="0" w:space="0" w:color="auto"/>
        <w:bottom w:val="none" w:sz="0" w:space="0" w:color="auto"/>
        <w:right w:val="none" w:sz="0" w:space="0" w:color="auto"/>
      </w:divBdr>
    </w:div>
    <w:div w:id="410542001">
      <w:bodyDiv w:val="1"/>
      <w:marLeft w:val="0"/>
      <w:marRight w:val="0"/>
      <w:marTop w:val="0"/>
      <w:marBottom w:val="0"/>
      <w:divBdr>
        <w:top w:val="none" w:sz="0" w:space="0" w:color="auto"/>
        <w:left w:val="none" w:sz="0" w:space="0" w:color="auto"/>
        <w:bottom w:val="none" w:sz="0" w:space="0" w:color="auto"/>
        <w:right w:val="none" w:sz="0" w:space="0" w:color="auto"/>
      </w:divBdr>
      <w:divsChild>
        <w:div w:id="1220287716">
          <w:marLeft w:val="0"/>
          <w:marRight w:val="0"/>
          <w:marTop w:val="0"/>
          <w:marBottom w:val="0"/>
          <w:divBdr>
            <w:top w:val="none" w:sz="0" w:space="0" w:color="auto"/>
            <w:left w:val="none" w:sz="0" w:space="0" w:color="auto"/>
            <w:bottom w:val="none" w:sz="0" w:space="0" w:color="auto"/>
            <w:right w:val="none" w:sz="0" w:space="0" w:color="auto"/>
          </w:divBdr>
        </w:div>
        <w:div w:id="2017342742">
          <w:marLeft w:val="0"/>
          <w:marRight w:val="0"/>
          <w:marTop w:val="0"/>
          <w:marBottom w:val="0"/>
          <w:divBdr>
            <w:top w:val="none" w:sz="0" w:space="0" w:color="auto"/>
            <w:left w:val="none" w:sz="0" w:space="0" w:color="auto"/>
            <w:bottom w:val="none" w:sz="0" w:space="0" w:color="auto"/>
            <w:right w:val="none" w:sz="0" w:space="0" w:color="auto"/>
          </w:divBdr>
        </w:div>
      </w:divsChild>
    </w:div>
    <w:div w:id="495193720">
      <w:bodyDiv w:val="1"/>
      <w:marLeft w:val="0"/>
      <w:marRight w:val="0"/>
      <w:marTop w:val="0"/>
      <w:marBottom w:val="0"/>
      <w:divBdr>
        <w:top w:val="none" w:sz="0" w:space="0" w:color="auto"/>
        <w:left w:val="none" w:sz="0" w:space="0" w:color="auto"/>
        <w:bottom w:val="none" w:sz="0" w:space="0" w:color="auto"/>
        <w:right w:val="none" w:sz="0" w:space="0" w:color="auto"/>
      </w:divBdr>
    </w:div>
    <w:div w:id="589124286">
      <w:bodyDiv w:val="1"/>
      <w:marLeft w:val="0"/>
      <w:marRight w:val="0"/>
      <w:marTop w:val="0"/>
      <w:marBottom w:val="0"/>
      <w:divBdr>
        <w:top w:val="none" w:sz="0" w:space="0" w:color="auto"/>
        <w:left w:val="none" w:sz="0" w:space="0" w:color="auto"/>
        <w:bottom w:val="none" w:sz="0" w:space="0" w:color="auto"/>
        <w:right w:val="none" w:sz="0" w:space="0" w:color="auto"/>
      </w:divBdr>
    </w:div>
    <w:div w:id="978463520">
      <w:bodyDiv w:val="1"/>
      <w:marLeft w:val="0"/>
      <w:marRight w:val="0"/>
      <w:marTop w:val="0"/>
      <w:marBottom w:val="0"/>
      <w:divBdr>
        <w:top w:val="none" w:sz="0" w:space="0" w:color="auto"/>
        <w:left w:val="none" w:sz="0" w:space="0" w:color="auto"/>
        <w:bottom w:val="none" w:sz="0" w:space="0" w:color="auto"/>
        <w:right w:val="none" w:sz="0" w:space="0" w:color="auto"/>
      </w:divBdr>
      <w:divsChild>
        <w:div w:id="1772697493">
          <w:marLeft w:val="0"/>
          <w:marRight w:val="0"/>
          <w:marTop w:val="0"/>
          <w:marBottom w:val="0"/>
          <w:divBdr>
            <w:top w:val="none" w:sz="0" w:space="0" w:color="auto"/>
            <w:left w:val="none" w:sz="0" w:space="0" w:color="auto"/>
            <w:bottom w:val="none" w:sz="0" w:space="0" w:color="auto"/>
            <w:right w:val="none" w:sz="0" w:space="0" w:color="auto"/>
          </w:divBdr>
        </w:div>
        <w:div w:id="1464428048">
          <w:marLeft w:val="0"/>
          <w:marRight w:val="0"/>
          <w:marTop w:val="0"/>
          <w:marBottom w:val="0"/>
          <w:divBdr>
            <w:top w:val="none" w:sz="0" w:space="0" w:color="auto"/>
            <w:left w:val="none" w:sz="0" w:space="0" w:color="auto"/>
            <w:bottom w:val="none" w:sz="0" w:space="0" w:color="auto"/>
            <w:right w:val="none" w:sz="0" w:space="0" w:color="auto"/>
          </w:divBdr>
        </w:div>
        <w:div w:id="182209436">
          <w:marLeft w:val="0"/>
          <w:marRight w:val="0"/>
          <w:marTop w:val="0"/>
          <w:marBottom w:val="0"/>
          <w:divBdr>
            <w:top w:val="none" w:sz="0" w:space="0" w:color="auto"/>
            <w:left w:val="none" w:sz="0" w:space="0" w:color="auto"/>
            <w:bottom w:val="none" w:sz="0" w:space="0" w:color="auto"/>
            <w:right w:val="none" w:sz="0" w:space="0" w:color="auto"/>
          </w:divBdr>
        </w:div>
      </w:divsChild>
    </w:div>
    <w:div w:id="1009916428">
      <w:bodyDiv w:val="1"/>
      <w:marLeft w:val="0"/>
      <w:marRight w:val="0"/>
      <w:marTop w:val="0"/>
      <w:marBottom w:val="0"/>
      <w:divBdr>
        <w:top w:val="none" w:sz="0" w:space="0" w:color="auto"/>
        <w:left w:val="none" w:sz="0" w:space="0" w:color="auto"/>
        <w:bottom w:val="none" w:sz="0" w:space="0" w:color="auto"/>
        <w:right w:val="none" w:sz="0" w:space="0" w:color="auto"/>
      </w:divBdr>
      <w:divsChild>
        <w:div w:id="1873417556">
          <w:marLeft w:val="0"/>
          <w:marRight w:val="0"/>
          <w:marTop w:val="0"/>
          <w:marBottom w:val="0"/>
          <w:divBdr>
            <w:top w:val="none" w:sz="0" w:space="0" w:color="auto"/>
            <w:left w:val="none" w:sz="0" w:space="0" w:color="auto"/>
            <w:bottom w:val="none" w:sz="0" w:space="0" w:color="auto"/>
            <w:right w:val="none" w:sz="0" w:space="0" w:color="auto"/>
          </w:divBdr>
        </w:div>
        <w:div w:id="1159270249">
          <w:marLeft w:val="0"/>
          <w:marRight w:val="0"/>
          <w:marTop w:val="0"/>
          <w:marBottom w:val="0"/>
          <w:divBdr>
            <w:top w:val="none" w:sz="0" w:space="0" w:color="auto"/>
            <w:left w:val="none" w:sz="0" w:space="0" w:color="auto"/>
            <w:bottom w:val="none" w:sz="0" w:space="0" w:color="auto"/>
            <w:right w:val="none" w:sz="0" w:space="0" w:color="auto"/>
          </w:divBdr>
        </w:div>
        <w:div w:id="898905061">
          <w:marLeft w:val="0"/>
          <w:marRight w:val="0"/>
          <w:marTop w:val="0"/>
          <w:marBottom w:val="0"/>
          <w:divBdr>
            <w:top w:val="none" w:sz="0" w:space="0" w:color="auto"/>
            <w:left w:val="none" w:sz="0" w:space="0" w:color="auto"/>
            <w:bottom w:val="none" w:sz="0" w:space="0" w:color="auto"/>
            <w:right w:val="none" w:sz="0" w:space="0" w:color="auto"/>
          </w:divBdr>
        </w:div>
        <w:div w:id="1626429311">
          <w:marLeft w:val="0"/>
          <w:marRight w:val="0"/>
          <w:marTop w:val="0"/>
          <w:marBottom w:val="0"/>
          <w:divBdr>
            <w:top w:val="none" w:sz="0" w:space="0" w:color="auto"/>
            <w:left w:val="none" w:sz="0" w:space="0" w:color="auto"/>
            <w:bottom w:val="none" w:sz="0" w:space="0" w:color="auto"/>
            <w:right w:val="none" w:sz="0" w:space="0" w:color="auto"/>
          </w:divBdr>
        </w:div>
        <w:div w:id="928273583">
          <w:marLeft w:val="0"/>
          <w:marRight w:val="0"/>
          <w:marTop w:val="0"/>
          <w:marBottom w:val="0"/>
          <w:divBdr>
            <w:top w:val="none" w:sz="0" w:space="0" w:color="auto"/>
            <w:left w:val="none" w:sz="0" w:space="0" w:color="auto"/>
            <w:bottom w:val="none" w:sz="0" w:space="0" w:color="auto"/>
            <w:right w:val="none" w:sz="0" w:space="0" w:color="auto"/>
          </w:divBdr>
        </w:div>
        <w:div w:id="1587036597">
          <w:marLeft w:val="0"/>
          <w:marRight w:val="0"/>
          <w:marTop w:val="0"/>
          <w:marBottom w:val="0"/>
          <w:divBdr>
            <w:top w:val="none" w:sz="0" w:space="0" w:color="auto"/>
            <w:left w:val="none" w:sz="0" w:space="0" w:color="auto"/>
            <w:bottom w:val="none" w:sz="0" w:space="0" w:color="auto"/>
            <w:right w:val="none" w:sz="0" w:space="0" w:color="auto"/>
          </w:divBdr>
        </w:div>
        <w:div w:id="1445928614">
          <w:marLeft w:val="0"/>
          <w:marRight w:val="0"/>
          <w:marTop w:val="0"/>
          <w:marBottom w:val="0"/>
          <w:divBdr>
            <w:top w:val="none" w:sz="0" w:space="0" w:color="auto"/>
            <w:left w:val="none" w:sz="0" w:space="0" w:color="auto"/>
            <w:bottom w:val="none" w:sz="0" w:space="0" w:color="auto"/>
            <w:right w:val="none" w:sz="0" w:space="0" w:color="auto"/>
          </w:divBdr>
        </w:div>
        <w:div w:id="1162232322">
          <w:marLeft w:val="0"/>
          <w:marRight w:val="0"/>
          <w:marTop w:val="0"/>
          <w:marBottom w:val="0"/>
          <w:divBdr>
            <w:top w:val="none" w:sz="0" w:space="0" w:color="auto"/>
            <w:left w:val="none" w:sz="0" w:space="0" w:color="auto"/>
            <w:bottom w:val="none" w:sz="0" w:space="0" w:color="auto"/>
            <w:right w:val="none" w:sz="0" w:space="0" w:color="auto"/>
          </w:divBdr>
        </w:div>
        <w:div w:id="1923298216">
          <w:marLeft w:val="0"/>
          <w:marRight w:val="0"/>
          <w:marTop w:val="0"/>
          <w:marBottom w:val="0"/>
          <w:divBdr>
            <w:top w:val="none" w:sz="0" w:space="0" w:color="auto"/>
            <w:left w:val="none" w:sz="0" w:space="0" w:color="auto"/>
            <w:bottom w:val="none" w:sz="0" w:space="0" w:color="auto"/>
            <w:right w:val="none" w:sz="0" w:space="0" w:color="auto"/>
          </w:divBdr>
        </w:div>
        <w:div w:id="1182011446">
          <w:marLeft w:val="0"/>
          <w:marRight w:val="0"/>
          <w:marTop w:val="0"/>
          <w:marBottom w:val="0"/>
          <w:divBdr>
            <w:top w:val="none" w:sz="0" w:space="0" w:color="auto"/>
            <w:left w:val="none" w:sz="0" w:space="0" w:color="auto"/>
            <w:bottom w:val="none" w:sz="0" w:space="0" w:color="auto"/>
            <w:right w:val="none" w:sz="0" w:space="0" w:color="auto"/>
          </w:divBdr>
        </w:div>
        <w:div w:id="1980455535">
          <w:marLeft w:val="0"/>
          <w:marRight w:val="0"/>
          <w:marTop w:val="0"/>
          <w:marBottom w:val="0"/>
          <w:divBdr>
            <w:top w:val="none" w:sz="0" w:space="0" w:color="auto"/>
            <w:left w:val="none" w:sz="0" w:space="0" w:color="auto"/>
            <w:bottom w:val="none" w:sz="0" w:space="0" w:color="auto"/>
            <w:right w:val="none" w:sz="0" w:space="0" w:color="auto"/>
          </w:divBdr>
        </w:div>
        <w:div w:id="1937905313">
          <w:marLeft w:val="0"/>
          <w:marRight w:val="0"/>
          <w:marTop w:val="0"/>
          <w:marBottom w:val="0"/>
          <w:divBdr>
            <w:top w:val="none" w:sz="0" w:space="0" w:color="auto"/>
            <w:left w:val="none" w:sz="0" w:space="0" w:color="auto"/>
            <w:bottom w:val="none" w:sz="0" w:space="0" w:color="auto"/>
            <w:right w:val="none" w:sz="0" w:space="0" w:color="auto"/>
          </w:divBdr>
        </w:div>
        <w:div w:id="598218852">
          <w:marLeft w:val="0"/>
          <w:marRight w:val="0"/>
          <w:marTop w:val="0"/>
          <w:marBottom w:val="0"/>
          <w:divBdr>
            <w:top w:val="none" w:sz="0" w:space="0" w:color="auto"/>
            <w:left w:val="none" w:sz="0" w:space="0" w:color="auto"/>
            <w:bottom w:val="none" w:sz="0" w:space="0" w:color="auto"/>
            <w:right w:val="none" w:sz="0" w:space="0" w:color="auto"/>
          </w:divBdr>
        </w:div>
      </w:divsChild>
    </w:div>
    <w:div w:id="1180046856">
      <w:bodyDiv w:val="1"/>
      <w:marLeft w:val="0"/>
      <w:marRight w:val="0"/>
      <w:marTop w:val="0"/>
      <w:marBottom w:val="0"/>
      <w:divBdr>
        <w:top w:val="none" w:sz="0" w:space="0" w:color="auto"/>
        <w:left w:val="none" w:sz="0" w:space="0" w:color="auto"/>
        <w:bottom w:val="none" w:sz="0" w:space="0" w:color="auto"/>
        <w:right w:val="none" w:sz="0" w:space="0" w:color="auto"/>
      </w:divBdr>
    </w:div>
    <w:div w:id="1714648536">
      <w:bodyDiv w:val="1"/>
      <w:marLeft w:val="0"/>
      <w:marRight w:val="0"/>
      <w:marTop w:val="0"/>
      <w:marBottom w:val="0"/>
      <w:divBdr>
        <w:top w:val="none" w:sz="0" w:space="0" w:color="auto"/>
        <w:left w:val="none" w:sz="0" w:space="0" w:color="auto"/>
        <w:bottom w:val="none" w:sz="0" w:space="0" w:color="auto"/>
        <w:right w:val="none" w:sz="0" w:space="0" w:color="auto"/>
      </w:divBdr>
      <w:divsChild>
        <w:div w:id="960569468">
          <w:marLeft w:val="0"/>
          <w:marRight w:val="0"/>
          <w:marTop w:val="0"/>
          <w:marBottom w:val="0"/>
          <w:divBdr>
            <w:top w:val="none" w:sz="0" w:space="0" w:color="auto"/>
            <w:left w:val="none" w:sz="0" w:space="0" w:color="auto"/>
            <w:bottom w:val="none" w:sz="0" w:space="0" w:color="auto"/>
            <w:right w:val="none" w:sz="0" w:space="0" w:color="auto"/>
          </w:divBdr>
        </w:div>
        <w:div w:id="1278219843">
          <w:marLeft w:val="0"/>
          <w:marRight w:val="0"/>
          <w:marTop w:val="0"/>
          <w:marBottom w:val="0"/>
          <w:divBdr>
            <w:top w:val="none" w:sz="0" w:space="0" w:color="auto"/>
            <w:left w:val="none" w:sz="0" w:space="0" w:color="auto"/>
            <w:bottom w:val="none" w:sz="0" w:space="0" w:color="auto"/>
            <w:right w:val="none" w:sz="0" w:space="0" w:color="auto"/>
          </w:divBdr>
        </w:div>
        <w:div w:id="690111535">
          <w:marLeft w:val="0"/>
          <w:marRight w:val="0"/>
          <w:marTop w:val="0"/>
          <w:marBottom w:val="0"/>
          <w:divBdr>
            <w:top w:val="none" w:sz="0" w:space="0" w:color="auto"/>
            <w:left w:val="none" w:sz="0" w:space="0" w:color="auto"/>
            <w:bottom w:val="none" w:sz="0" w:space="0" w:color="auto"/>
            <w:right w:val="none" w:sz="0" w:space="0" w:color="auto"/>
          </w:divBdr>
        </w:div>
        <w:div w:id="1547374806">
          <w:marLeft w:val="0"/>
          <w:marRight w:val="0"/>
          <w:marTop w:val="0"/>
          <w:marBottom w:val="0"/>
          <w:divBdr>
            <w:top w:val="none" w:sz="0" w:space="0" w:color="auto"/>
            <w:left w:val="none" w:sz="0" w:space="0" w:color="auto"/>
            <w:bottom w:val="none" w:sz="0" w:space="0" w:color="auto"/>
            <w:right w:val="none" w:sz="0" w:space="0" w:color="auto"/>
          </w:divBdr>
        </w:div>
      </w:divsChild>
    </w:div>
    <w:div w:id="1928532719">
      <w:bodyDiv w:val="1"/>
      <w:marLeft w:val="0"/>
      <w:marRight w:val="0"/>
      <w:marTop w:val="0"/>
      <w:marBottom w:val="0"/>
      <w:divBdr>
        <w:top w:val="none" w:sz="0" w:space="0" w:color="auto"/>
        <w:left w:val="none" w:sz="0" w:space="0" w:color="auto"/>
        <w:bottom w:val="none" w:sz="0" w:space="0" w:color="auto"/>
        <w:right w:val="none" w:sz="0" w:space="0" w:color="auto"/>
      </w:divBdr>
    </w:div>
    <w:div w:id="1944536314">
      <w:bodyDiv w:val="1"/>
      <w:marLeft w:val="0"/>
      <w:marRight w:val="0"/>
      <w:marTop w:val="0"/>
      <w:marBottom w:val="0"/>
      <w:divBdr>
        <w:top w:val="none" w:sz="0" w:space="0" w:color="auto"/>
        <w:left w:val="none" w:sz="0" w:space="0" w:color="auto"/>
        <w:bottom w:val="none" w:sz="0" w:space="0" w:color="auto"/>
        <w:right w:val="none" w:sz="0" w:space="0" w:color="auto"/>
      </w:divBdr>
    </w:div>
    <w:div w:id="20394990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hyperlink" Target="http://www.djn.mju.gov.si/resources/files/ZeJN/Prilog_ZeJN/ZeJN_P5_pisOPREMA.pdf" TargetMode="External"/><Relationship Id="rId18" Type="http://schemas.openxmlformats.org/officeDocument/2006/relationships/header" Target="header2.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www.djn.mju.gov.si/resources/files/ZeJN/Prilog_ZeJN/ZeJN_P5_pisOPREMA.pdf" TargetMode="External"/><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image" Target="media/image1.png"/><Relationship Id="rId20"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enarocanje.si" TargetMode="External"/><Relationship Id="rId5" Type="http://schemas.openxmlformats.org/officeDocument/2006/relationships/webSettings" Target="webSettings.xml"/><Relationship Id="rId15" Type="http://schemas.openxmlformats.org/officeDocument/2006/relationships/image" Target="media/image20.png"/><Relationship Id="rId10" Type="http://schemas.openxmlformats.org/officeDocument/2006/relationships/hyperlink" Target="http://www.ijs.si/ijsw/Objave" TargetMode="External"/><Relationship Id="rId19"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3.png"/><Relationship Id="rId14" Type="http://schemas.openxmlformats.org/officeDocument/2006/relationships/image" Target="media/image4.png"/><Relationship Id="rId22"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5.png"/></Relationships>
</file>

<file path=word/_rels/header2.xml.rels><?xml version="1.0" encoding="UTF-8" standalone="yes"?>
<Relationships xmlns="http://schemas.openxmlformats.org/package/2006/relationships"><Relationship Id="rId2" Type="http://schemas.openxmlformats.org/officeDocument/2006/relationships/image" Target="media/image6.wmf"/><Relationship Id="rId1" Type="http://schemas.openxmlformats.org/officeDocument/2006/relationships/image" Target="media/image5.png"/></Relationships>
</file>

<file path=word/_rels/header3.xml.rels><?xml version="1.0" encoding="UTF-8" standalone="yes"?>
<Relationships xmlns="http://schemas.openxmlformats.org/package/2006/relationships"><Relationship Id="rId1" Type="http://schemas.openxmlformats.org/officeDocument/2006/relationships/image" Target="media/image5.pn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2337311-72C4-4FBA-BFA4-475D78B30F1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47</TotalTime>
  <Pages>30</Pages>
  <Words>7863</Words>
  <Characters>44825</Characters>
  <Application>Microsoft Office Word</Application>
  <DocSecurity>0</DocSecurity>
  <Lines>373</Lines>
  <Paragraphs>105</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MEMO IJS</vt:lpstr>
      <vt:lpstr>MEMO IJS</vt:lpstr>
    </vt:vector>
  </TitlesOfParts>
  <Company/>
  <LinksUpToDate>false</LinksUpToDate>
  <CharactersWithSpaces>52583</CharactersWithSpaces>
  <SharedDoc>false</SharedDoc>
  <HLinks>
    <vt:vector size="42" baseType="variant">
      <vt:variant>
        <vt:i4>786519</vt:i4>
      </vt:variant>
      <vt:variant>
        <vt:i4>18</vt:i4>
      </vt:variant>
      <vt:variant>
        <vt:i4>0</vt:i4>
      </vt:variant>
      <vt:variant>
        <vt:i4>5</vt:i4>
      </vt:variant>
      <vt:variant>
        <vt:lpwstr>http://www.enarocanje.si/</vt:lpwstr>
      </vt:variant>
      <vt:variant>
        <vt:lpwstr/>
      </vt:variant>
      <vt:variant>
        <vt:i4>4456557</vt:i4>
      </vt:variant>
      <vt:variant>
        <vt:i4>15</vt:i4>
      </vt:variant>
      <vt:variant>
        <vt:i4>0</vt:i4>
      </vt:variant>
      <vt:variant>
        <vt:i4>5</vt:i4>
      </vt:variant>
      <vt:variant>
        <vt:lpwstr>http://www.enarocanje.si/_ESPD/</vt:lpwstr>
      </vt:variant>
      <vt:variant>
        <vt:lpwstr/>
      </vt:variant>
      <vt:variant>
        <vt:i4>4456557</vt:i4>
      </vt:variant>
      <vt:variant>
        <vt:i4>12</vt:i4>
      </vt:variant>
      <vt:variant>
        <vt:i4>0</vt:i4>
      </vt:variant>
      <vt:variant>
        <vt:i4>5</vt:i4>
      </vt:variant>
      <vt:variant>
        <vt:lpwstr>http://www.enarocanje.si/_ESPD/</vt:lpwstr>
      </vt:variant>
      <vt:variant>
        <vt:lpwstr/>
      </vt:variant>
      <vt:variant>
        <vt:i4>4456557</vt:i4>
      </vt:variant>
      <vt:variant>
        <vt:i4>9</vt:i4>
      </vt:variant>
      <vt:variant>
        <vt:i4>0</vt:i4>
      </vt:variant>
      <vt:variant>
        <vt:i4>5</vt:i4>
      </vt:variant>
      <vt:variant>
        <vt:lpwstr>http://www.enarocanje.si/_ESPD/</vt:lpwstr>
      </vt:variant>
      <vt:variant>
        <vt:lpwstr/>
      </vt:variant>
      <vt:variant>
        <vt:i4>4456557</vt:i4>
      </vt:variant>
      <vt:variant>
        <vt:i4>6</vt:i4>
      </vt:variant>
      <vt:variant>
        <vt:i4>0</vt:i4>
      </vt:variant>
      <vt:variant>
        <vt:i4>5</vt:i4>
      </vt:variant>
      <vt:variant>
        <vt:lpwstr>http://www.enarocanje.si/_ESPD/</vt:lpwstr>
      </vt:variant>
      <vt:variant>
        <vt:lpwstr/>
      </vt:variant>
      <vt:variant>
        <vt:i4>4456557</vt:i4>
      </vt:variant>
      <vt:variant>
        <vt:i4>3</vt:i4>
      </vt:variant>
      <vt:variant>
        <vt:i4>0</vt:i4>
      </vt:variant>
      <vt:variant>
        <vt:i4>5</vt:i4>
      </vt:variant>
      <vt:variant>
        <vt:lpwstr>http://www.enarocanje.si/_ESPD/</vt:lpwstr>
      </vt:variant>
      <vt:variant>
        <vt:lpwstr/>
      </vt:variant>
      <vt:variant>
        <vt:i4>196683</vt:i4>
      </vt:variant>
      <vt:variant>
        <vt:i4>0</vt:i4>
      </vt:variant>
      <vt:variant>
        <vt:i4>0</vt:i4>
      </vt:variant>
      <vt:variant>
        <vt:i4>5</vt:i4>
      </vt:variant>
      <vt:variant>
        <vt:lpwstr>http://www.ijs.si/ijsw/Objave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MEMO IJS</dc:title>
  <dc:creator>Darko Korbar</dc:creator>
  <cp:lastModifiedBy>Dejan Ratkovič</cp:lastModifiedBy>
  <cp:revision>15</cp:revision>
  <cp:lastPrinted>2018-03-16T12:33:00Z</cp:lastPrinted>
  <dcterms:created xsi:type="dcterms:W3CDTF">2018-03-20T09:21:00Z</dcterms:created>
  <dcterms:modified xsi:type="dcterms:W3CDTF">2018-04-04T05:54:00Z</dcterms:modified>
</cp:coreProperties>
</file>