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3C1B79" w:rsidP="002E064A">
      <w:pPr>
        <w:jc w:val="center"/>
        <w:rPr>
          <w:rFonts w:ascii="Cambria" w:hAnsi="Cambria" w:cs="Arial"/>
          <w:b/>
          <w:color w:val="000000"/>
          <w:sz w:val="24"/>
          <w:szCs w:val="24"/>
          <w:lang w:val="pl-PL"/>
        </w:rPr>
      </w:pPr>
      <w:r>
        <w:rPr>
          <w:rStyle w:val="tevilkastrani"/>
          <w:rFonts w:ascii="Cambria" w:hAnsi="Cambria"/>
          <w:b/>
          <w:color w:val="000000"/>
          <w:sz w:val="24"/>
          <w:szCs w:val="24"/>
        </w:rPr>
        <w:t>03</w:t>
      </w:r>
      <w:r w:rsidR="002E064A" w:rsidRPr="002E064A">
        <w:rPr>
          <w:rStyle w:val="tevilkastrani"/>
          <w:rFonts w:ascii="Cambria" w:hAnsi="Cambria"/>
          <w:b/>
          <w:color w:val="000000"/>
          <w:sz w:val="24"/>
          <w:szCs w:val="24"/>
        </w:rPr>
        <w:t>.0</w:t>
      </w:r>
      <w:r>
        <w:rPr>
          <w:rStyle w:val="tevilkastrani"/>
          <w:rFonts w:ascii="Cambria" w:hAnsi="Cambria"/>
          <w:b/>
          <w:color w:val="000000"/>
          <w:sz w:val="24"/>
          <w:szCs w:val="24"/>
        </w:rPr>
        <w:t>4</w:t>
      </w:r>
      <w:r w:rsidR="002E064A" w:rsidRPr="002E064A">
        <w:rPr>
          <w:rStyle w:val="tevilkastrani"/>
          <w:rFonts w:ascii="Cambria" w:hAnsi="Cambria"/>
          <w:b/>
          <w:color w:val="000000"/>
          <w:sz w:val="24"/>
          <w:szCs w:val="24"/>
        </w:rPr>
        <w:t>.2018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 xml:space="preserve">največ </w:t>
      </w:r>
      <w:r w:rsidR="008E560D">
        <w:rPr>
          <w:rFonts w:ascii="Cambria" w:hAnsi="Cambria"/>
          <w:color w:val="000000" w:themeColor="text1"/>
          <w:sz w:val="24"/>
          <w:szCs w:val="24"/>
          <w:lang w:val="sl-SI"/>
        </w:rPr>
        <w:t>štirinajstim</w:t>
      </w:r>
      <w:r w:rsidR="001E189B" w:rsidRPr="00F840E8">
        <w:rPr>
          <w:rFonts w:ascii="Cambria" w:hAnsi="Cambria"/>
          <w:color w:val="000000" w:themeColor="text1"/>
          <w:sz w:val="24"/>
          <w:szCs w:val="24"/>
          <w:lang w:val="sl-SI"/>
        </w:rPr>
        <w:t xml:space="preserve"> (1</w:t>
      </w:r>
      <w:r w:rsidR="008E560D">
        <w:rPr>
          <w:rFonts w:ascii="Cambria" w:hAnsi="Cambria"/>
          <w:color w:val="000000" w:themeColor="text1"/>
          <w:sz w:val="24"/>
          <w:szCs w:val="24"/>
          <w:lang w:val="sl-SI"/>
        </w:rPr>
        <w:t>4</w:t>
      </w:r>
      <w:r w:rsidR="001E189B" w:rsidRPr="00F840E8">
        <w:rPr>
          <w:rFonts w:ascii="Cambria" w:hAnsi="Cambria"/>
          <w:color w:val="000000" w:themeColor="text1"/>
          <w:sz w:val="24"/>
          <w:szCs w:val="24"/>
          <w:lang w:val="sl-SI"/>
        </w:rPr>
        <w:t>)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w:t>
      </w:r>
      <w:r w:rsidR="008E560D">
        <w:rPr>
          <w:rFonts w:ascii="Cambria" w:hAnsi="Cambria" w:cs="Arial"/>
          <w:color w:val="000000" w:themeColor="text1"/>
          <w:sz w:val="24"/>
          <w:szCs w:val="24"/>
        </w:rPr>
        <w:t>4</w:t>
      </w:r>
      <w:r w:rsidR="001E189B" w:rsidRPr="00F840E8">
        <w:rPr>
          <w:rFonts w:ascii="Cambria" w:hAnsi="Cambria" w:cs="Arial"/>
          <w:color w:val="000000" w:themeColor="text1"/>
          <w:sz w:val="24"/>
          <w:szCs w:val="24"/>
        </w:rPr>
        <w:t>, bo naročnik priznal sposobnost največ (1</w:t>
      </w:r>
      <w:r w:rsidR="008E560D">
        <w:rPr>
          <w:rFonts w:ascii="Cambria" w:hAnsi="Cambria" w:cs="Arial"/>
          <w:color w:val="000000" w:themeColor="text1"/>
          <w:sz w:val="24"/>
          <w:szCs w:val="24"/>
        </w:rPr>
        <w:t>4</w:t>
      </w:r>
      <w:r w:rsidR="001E189B" w:rsidRPr="00F840E8">
        <w:rPr>
          <w:rFonts w:ascii="Cambria" w:hAnsi="Cambria" w:cs="Arial"/>
          <w:color w:val="000000" w:themeColor="text1"/>
          <w:sz w:val="24"/>
          <w:szCs w:val="24"/>
        </w:rPr>
        <w:t>)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lastRenderedPageBreak/>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514D0D" w:rsidRPr="00F840E8" w:rsidRDefault="00514D0D" w:rsidP="009716D5">
      <w:pPr>
        <w:jc w:val="both"/>
        <w:rPr>
          <w:rFonts w:ascii="Cambria" w:hAnsi="Cambria"/>
          <w:color w:val="000000"/>
          <w:sz w:val="24"/>
          <w:szCs w:val="24"/>
          <w:lang w:val="sl-SI"/>
        </w:rPr>
      </w:pP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Default="00693A25" w:rsidP="00693A25">
      <w:pPr>
        <w:jc w:val="both"/>
        <w:rPr>
          <w:rFonts w:ascii="Cambria" w:hAnsi="Cambria" w:cs="Arial"/>
          <w:i/>
          <w:sz w:val="24"/>
          <w:szCs w:val="24"/>
          <w:highlight w:val="yellow"/>
        </w:rPr>
      </w:pPr>
    </w:p>
    <w:p w:rsidR="00514D0D" w:rsidRPr="00F840E8" w:rsidRDefault="00514D0D" w:rsidP="00693A25">
      <w:pPr>
        <w:jc w:val="both"/>
        <w:rPr>
          <w:rFonts w:ascii="Cambria" w:hAnsi="Cambria" w:cs="Arial"/>
          <w:i/>
          <w:sz w:val="24"/>
          <w:szCs w:val="24"/>
          <w:highlight w:val="yellow"/>
        </w:rPr>
      </w:pPr>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lastRenderedPageBreak/>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9D57E4" w:rsidRDefault="009D57E4" w:rsidP="005458B5">
      <w:pPr>
        <w:autoSpaceDE w:val="0"/>
        <w:autoSpaceDN w:val="0"/>
        <w:adjustRightInd w:val="0"/>
        <w:jc w:val="both"/>
        <w:rPr>
          <w:rFonts w:ascii="Cambria" w:hAnsi="Cambria" w:cs="Arial"/>
          <w:b/>
          <w:sz w:val="24"/>
          <w:szCs w:val="24"/>
          <w:u w:val="single"/>
          <w:lang w:val="sl-SI"/>
        </w:rPr>
      </w:pPr>
    </w:p>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Pr="004400A3"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C229DE" w:rsidRPr="004400A3" w:rsidRDefault="00C229DE" w:rsidP="00BC12A7">
      <w:pPr>
        <w:jc w:val="both"/>
        <w:rPr>
          <w:rFonts w:ascii="Cambria" w:hAnsi="Cambria" w:cs="Arial"/>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2.1</w:t>
      </w:r>
      <w:r w:rsidR="005E4F85" w:rsidRPr="004400A3">
        <w:rPr>
          <w:rFonts w:ascii="Cambria" w:hAnsi="Cambria" w:cs="Arial"/>
          <w:b/>
          <w:caps/>
          <w:color w:val="000000"/>
          <w:sz w:val="24"/>
          <w:szCs w:val="24"/>
          <w:lang w:val="sl-SI"/>
        </w:rPr>
        <w:t>4</w:t>
      </w:r>
      <w:r w:rsidRPr="004400A3">
        <w:rPr>
          <w:rFonts w:ascii="Cambria" w:hAnsi="Cambria" w:cs="Arial"/>
          <w:b/>
          <w:caps/>
          <w:color w:val="000000"/>
          <w:sz w:val="24"/>
          <w:szCs w:val="24"/>
          <w:lang w:val="sl-SI"/>
        </w:rPr>
        <w:t xml:space="preserve"> 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1"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4400A3" w:rsidRDefault="00BC12A7" w:rsidP="00BC12A7">
      <w:pPr>
        <w:jc w:val="both"/>
        <w:rPr>
          <w:rFonts w:ascii="Cambria" w:hAnsi="Cambria"/>
          <w:b/>
          <w:caps/>
          <w:color w:val="000000"/>
          <w:sz w:val="24"/>
          <w:szCs w:val="24"/>
          <w:lang w:val="sl-SI"/>
        </w:rPr>
      </w:pPr>
      <w:r w:rsidRPr="004400A3">
        <w:rPr>
          <w:rFonts w:ascii="Cambria" w:hAnsi="Cambria"/>
          <w:b/>
          <w:caps/>
          <w:color w:val="000000"/>
          <w:sz w:val="24"/>
          <w:szCs w:val="24"/>
          <w:lang w:val="sl-SI"/>
        </w:rPr>
        <w:t>2.1</w:t>
      </w:r>
      <w:r w:rsidR="005E4F85" w:rsidRPr="004400A3">
        <w:rPr>
          <w:rFonts w:ascii="Cambria" w:hAnsi="Cambria"/>
          <w:b/>
          <w:caps/>
          <w:color w:val="000000"/>
          <w:sz w:val="24"/>
          <w:szCs w:val="24"/>
          <w:lang w:val="sl-SI"/>
        </w:rPr>
        <w:t>5</w:t>
      </w:r>
      <w:r w:rsidRPr="004400A3">
        <w:rPr>
          <w:rFonts w:ascii="Cambria" w:hAnsi="Cambria"/>
          <w:b/>
          <w:caps/>
          <w:color w:val="000000"/>
          <w:sz w:val="24"/>
          <w:szCs w:val="24"/>
          <w:lang w:val="sl-SI"/>
        </w:rPr>
        <w:t xml:space="preserve"> Roki za pojasnila v</w:t>
      </w:r>
      <w:r w:rsidR="0047552C" w:rsidRPr="004400A3">
        <w:rPr>
          <w:rFonts w:ascii="Cambria" w:hAnsi="Cambria"/>
          <w:b/>
          <w:caps/>
          <w:color w:val="000000"/>
          <w:sz w:val="24"/>
          <w:szCs w:val="24"/>
          <w:lang w:val="sl-SI"/>
        </w:rPr>
        <w:t xml:space="preserve"> zvezi z razpisno dokumentacijo</w:t>
      </w:r>
    </w:p>
    <w:p w:rsidR="00DA699A" w:rsidRPr="004400A3" w:rsidRDefault="00DA699A" w:rsidP="00DA699A">
      <w:pPr>
        <w:jc w:val="both"/>
        <w:rPr>
          <w:rFonts w:ascii="Cambria" w:hAnsi="Cambria" w:cs="Arial"/>
          <w:color w:val="000000"/>
          <w:sz w:val="24"/>
          <w:szCs w:val="24"/>
          <w:lang w:val="sl-SI"/>
        </w:rPr>
      </w:pPr>
      <w:r w:rsidRPr="004400A3">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4400A3">
        <w:rPr>
          <w:rFonts w:ascii="Cambria" w:hAnsi="Cambria" w:cs="Arial"/>
          <w:color w:val="000000"/>
          <w:sz w:val="24"/>
          <w:szCs w:val="24"/>
          <w:lang w:val="sl-SI"/>
        </w:rPr>
        <w:t xml:space="preserve"> </w:t>
      </w:r>
      <w:r w:rsidR="008E560D">
        <w:rPr>
          <w:rFonts w:ascii="Cambria" w:hAnsi="Cambria" w:cs="Arial"/>
          <w:b/>
          <w:color w:val="000000"/>
          <w:sz w:val="24"/>
          <w:szCs w:val="24"/>
          <w:lang w:val="sl-SI"/>
        </w:rPr>
        <w:t>07</w:t>
      </w:r>
      <w:r w:rsidR="00AD2563" w:rsidRPr="00362A1C">
        <w:rPr>
          <w:rFonts w:ascii="Cambria" w:hAnsi="Cambria" w:cs="Arial"/>
          <w:b/>
          <w:sz w:val="24"/>
          <w:szCs w:val="24"/>
          <w:lang w:val="sl-SI"/>
        </w:rPr>
        <w:t>.</w:t>
      </w:r>
      <w:r w:rsidR="00362A1C" w:rsidRPr="00362A1C">
        <w:rPr>
          <w:rFonts w:ascii="Cambria" w:hAnsi="Cambria" w:cs="Arial"/>
          <w:b/>
          <w:sz w:val="24"/>
          <w:szCs w:val="24"/>
          <w:lang w:val="sl-SI"/>
        </w:rPr>
        <w:t>05.</w:t>
      </w:r>
      <w:r w:rsidR="00666A9F" w:rsidRPr="00362A1C">
        <w:rPr>
          <w:rFonts w:ascii="Cambria" w:hAnsi="Cambria" w:cs="Arial"/>
          <w:b/>
          <w:sz w:val="24"/>
          <w:szCs w:val="24"/>
          <w:lang w:val="sl-SI"/>
        </w:rPr>
        <w:t>201</w:t>
      </w:r>
      <w:r w:rsidR="00DA5029" w:rsidRPr="00362A1C">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do</w:t>
      </w:r>
      <w:r w:rsidR="009C1429" w:rsidRPr="004400A3">
        <w:rPr>
          <w:rFonts w:ascii="Cambria" w:hAnsi="Cambria" w:cs="Arial"/>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:00</w:t>
      </w:r>
      <w:r w:rsidRPr="004400A3">
        <w:rPr>
          <w:rFonts w:ascii="Cambria" w:hAnsi="Cambria" w:cs="Arial"/>
          <w:color w:val="000000"/>
          <w:sz w:val="24"/>
          <w:szCs w:val="24"/>
          <w:lang w:val="sl-SI"/>
        </w:rPr>
        <w:t>. Na zahteve za pojasnila oziroma druga vprašanja v zvezi z naročilom zastavljena po tem roku, naročnik ne bo odgovarjal.</w:t>
      </w:r>
    </w:p>
    <w:p w:rsidR="00E31F35" w:rsidRPr="00A35FE8" w:rsidRDefault="00E31F35" w:rsidP="00DA699A">
      <w:pPr>
        <w:jc w:val="both"/>
        <w:rPr>
          <w:rFonts w:ascii="Cambria" w:hAnsi="Cambria" w:cs="Arial"/>
          <w:color w:val="000000"/>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A35FE8">
        <w:rPr>
          <w:rFonts w:ascii="Cambria" w:hAnsi="Cambria" w:cs="Arial"/>
          <w:b/>
          <w:caps/>
          <w:color w:val="000000"/>
          <w:sz w:val="24"/>
          <w:szCs w:val="24"/>
          <w:lang w:val="sl-SI"/>
        </w:rPr>
        <w:t>2</w:t>
      </w:r>
      <w:r w:rsidRPr="004400A3">
        <w:rPr>
          <w:rFonts w:ascii="Cambria" w:hAnsi="Cambria" w:cs="Arial"/>
          <w:b/>
          <w:caps/>
          <w:color w:val="000000"/>
          <w:sz w:val="24"/>
          <w:szCs w:val="24"/>
          <w:lang w:val="sl-SI"/>
        </w:rPr>
        <w:t>.1</w:t>
      </w:r>
      <w:r w:rsidR="005E4F85" w:rsidRPr="004400A3">
        <w:rPr>
          <w:rFonts w:ascii="Cambria" w:hAnsi="Cambria" w:cs="Arial"/>
          <w:b/>
          <w:caps/>
          <w:color w:val="000000"/>
          <w:sz w:val="24"/>
          <w:szCs w:val="24"/>
          <w:lang w:val="sl-SI"/>
        </w:rPr>
        <w:t>6</w:t>
      </w:r>
      <w:r w:rsidR="007265FC" w:rsidRPr="004400A3">
        <w:rPr>
          <w:rFonts w:ascii="Cambria" w:hAnsi="Cambria" w:cs="Arial"/>
          <w:b/>
          <w:caps/>
          <w:color w:val="000000"/>
          <w:sz w:val="24"/>
          <w:szCs w:val="24"/>
          <w:lang w:val="sl-SI"/>
        </w:rPr>
        <w:t xml:space="preserve"> Oddaja IN PREDLOŽITEV prijav</w:t>
      </w:r>
    </w:p>
    <w:p w:rsidR="00BC12A7" w:rsidRPr="004400A3" w:rsidRDefault="00C46417" w:rsidP="00BC12A7">
      <w:pPr>
        <w:jc w:val="both"/>
        <w:rPr>
          <w:rFonts w:ascii="Cambria" w:hAnsi="Cambria" w:cs="Arial"/>
          <w:color w:val="000000"/>
          <w:sz w:val="24"/>
          <w:szCs w:val="24"/>
          <w:lang w:val="sl-SI"/>
        </w:rPr>
      </w:pPr>
      <w:r w:rsidRPr="004400A3">
        <w:rPr>
          <w:rFonts w:ascii="Cambria" w:hAnsi="Cambria" w:cs="Arial"/>
          <w:color w:val="000000"/>
          <w:sz w:val="24"/>
          <w:szCs w:val="24"/>
          <w:lang w:val="sl-SI"/>
        </w:rPr>
        <w:t>Prijavitelj</w:t>
      </w:r>
      <w:r w:rsidR="00545230" w:rsidRPr="004400A3">
        <w:rPr>
          <w:rFonts w:ascii="Cambria" w:hAnsi="Cambria" w:cs="Arial"/>
          <w:color w:val="000000"/>
          <w:sz w:val="24"/>
          <w:szCs w:val="24"/>
          <w:lang w:val="sl-SI"/>
        </w:rPr>
        <w:t xml:space="preserve"> v obrazec</w:t>
      </w:r>
      <w:r w:rsidR="008926CD" w:rsidRPr="004400A3">
        <w:rPr>
          <w:rFonts w:ascii="Cambria" w:hAnsi="Cambria" w:cs="Arial"/>
          <w:color w:val="000000"/>
          <w:sz w:val="24"/>
          <w:szCs w:val="24"/>
          <w:lang w:val="sl-SI"/>
        </w:rPr>
        <w:t xml:space="preserve"> 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7265FC" w:rsidRPr="004400A3">
        <w:rPr>
          <w:rFonts w:ascii="Cambria" w:hAnsi="Cambria" w:cs="Arial"/>
          <w:b/>
          <w:caps/>
          <w:color w:val="000000"/>
          <w:sz w:val="24"/>
          <w:szCs w:val="24"/>
          <w:lang w:val="sl-SI"/>
        </w:rPr>
        <w:t>rijav</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vpiše vse zahtevane podatke ter obrazec nalepi na ovojnico, v kateri pošilja </w:t>
      </w:r>
      <w:r w:rsidR="00C20664"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o.</w:t>
      </w:r>
    </w:p>
    <w:p w:rsidR="00D961EC" w:rsidRPr="004400A3" w:rsidRDefault="00C20664" w:rsidP="00BC12A7">
      <w:pPr>
        <w:jc w:val="both"/>
        <w:rPr>
          <w:rFonts w:ascii="Cambria" w:hAnsi="Cambria"/>
          <w:color w:val="000000"/>
          <w:sz w:val="24"/>
          <w:szCs w:val="24"/>
          <w:lang w:val="sl-SI"/>
        </w:rPr>
      </w:pPr>
      <w:r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o je potrebno dostaviti na naslov naročnika: </w:t>
      </w:r>
    </w:p>
    <w:p w:rsidR="009A7621" w:rsidRPr="004400A3" w:rsidRDefault="009C4A66" w:rsidP="00BC12A7">
      <w:pPr>
        <w:jc w:val="both"/>
        <w:rPr>
          <w:rFonts w:ascii="Cambria" w:hAnsi="Cambria"/>
          <w:b/>
          <w:color w:val="000000"/>
          <w:sz w:val="24"/>
          <w:szCs w:val="24"/>
          <w:lang w:val="sl-SI"/>
        </w:rPr>
      </w:pPr>
      <w:r w:rsidRPr="004400A3">
        <w:rPr>
          <w:rFonts w:ascii="Cambria" w:hAnsi="Cambria" w:cs="Calibri"/>
          <w:b/>
          <w:caps/>
          <w:color w:val="000000"/>
          <w:sz w:val="24"/>
          <w:szCs w:val="24"/>
          <w:lang w:val="sl-SI"/>
        </w:rPr>
        <w:t xml:space="preserve">Institut </w:t>
      </w:r>
      <w:r w:rsidRPr="004400A3">
        <w:rPr>
          <w:rFonts w:ascii="Cambria" w:hAnsi="Cambria" w:cs="Calibri"/>
          <w:b/>
          <w:color w:val="000000"/>
          <w:sz w:val="24"/>
          <w:szCs w:val="24"/>
          <w:lang w:val="sl-SI"/>
        </w:rPr>
        <w:t>»</w:t>
      </w:r>
      <w:r w:rsidRPr="004400A3">
        <w:rPr>
          <w:rFonts w:ascii="Cambria" w:hAnsi="Cambria" w:cs="Calibri"/>
          <w:b/>
          <w:caps/>
          <w:color w:val="000000"/>
          <w:sz w:val="24"/>
          <w:szCs w:val="24"/>
          <w:lang w:val="sl-SI"/>
        </w:rPr>
        <w:t>Jožef Stefan«</w:t>
      </w:r>
      <w:r w:rsidRPr="004400A3">
        <w:rPr>
          <w:rFonts w:ascii="Cambria" w:hAnsi="Cambria"/>
          <w:b/>
          <w:color w:val="000000"/>
          <w:sz w:val="24"/>
          <w:szCs w:val="24"/>
          <w:lang w:val="sl-SI"/>
        </w:rPr>
        <w:t xml:space="preserve"> - </w:t>
      </w:r>
      <w:r w:rsidR="00BC12A7" w:rsidRPr="004400A3">
        <w:rPr>
          <w:rFonts w:ascii="Cambria" w:hAnsi="Cambria"/>
          <w:b/>
          <w:color w:val="000000"/>
          <w:sz w:val="24"/>
          <w:szCs w:val="24"/>
          <w:lang w:val="sl-SI"/>
        </w:rPr>
        <w:t>VLOŽIŠČE</w:t>
      </w:r>
      <w:r w:rsidR="00BC12A7" w:rsidRPr="004400A3">
        <w:rPr>
          <w:rFonts w:ascii="Cambria" w:hAnsi="Cambria"/>
          <w:color w:val="000000"/>
          <w:sz w:val="24"/>
          <w:szCs w:val="24"/>
          <w:lang w:val="sl-SI"/>
        </w:rPr>
        <w:t xml:space="preserve">, </w:t>
      </w:r>
      <w:r w:rsidR="00BC12A7" w:rsidRPr="004400A3">
        <w:rPr>
          <w:rFonts w:ascii="Cambria" w:hAnsi="Cambria"/>
          <w:b/>
          <w:color w:val="000000"/>
          <w:sz w:val="24"/>
          <w:szCs w:val="24"/>
          <w:lang w:val="sl-SI"/>
        </w:rPr>
        <w:t>Jamova</w:t>
      </w:r>
      <w:r w:rsidR="00D961EC" w:rsidRPr="004400A3">
        <w:rPr>
          <w:rFonts w:ascii="Cambria" w:hAnsi="Cambria"/>
          <w:b/>
          <w:color w:val="000000"/>
          <w:sz w:val="24"/>
          <w:szCs w:val="24"/>
          <w:lang w:val="sl-SI"/>
        </w:rPr>
        <w:t xml:space="preserve"> cesta</w:t>
      </w:r>
      <w:r w:rsidR="00BC12A7" w:rsidRPr="004400A3">
        <w:rPr>
          <w:rFonts w:ascii="Cambria" w:hAnsi="Cambria"/>
          <w:b/>
          <w:color w:val="000000"/>
          <w:sz w:val="24"/>
          <w:szCs w:val="24"/>
          <w:lang w:val="sl-SI"/>
        </w:rPr>
        <w:t xml:space="preserve"> 39, 1000 Ljubljana.</w:t>
      </w:r>
    </w:p>
    <w:p w:rsidR="00AD7668" w:rsidRPr="004400A3" w:rsidRDefault="00AD7668" w:rsidP="00BC12A7">
      <w:pPr>
        <w:jc w:val="both"/>
        <w:rPr>
          <w:rFonts w:ascii="Cambria" w:hAnsi="Cambria"/>
          <w:color w:val="000000"/>
          <w:sz w:val="24"/>
          <w:szCs w:val="24"/>
          <w:lang w:val="sl-SI"/>
        </w:rPr>
      </w:pPr>
    </w:p>
    <w:p w:rsidR="00BC12A7" w:rsidRPr="004400A3" w:rsidRDefault="00BC12A7" w:rsidP="00BC12A7">
      <w:pPr>
        <w:jc w:val="both"/>
        <w:rPr>
          <w:rFonts w:ascii="Cambria" w:hAnsi="Cambria" w:cs="Arial"/>
          <w:color w:val="000000"/>
          <w:sz w:val="24"/>
          <w:szCs w:val="24"/>
          <w:lang w:val="sl-SI"/>
        </w:rPr>
      </w:pPr>
      <w:r w:rsidRPr="004400A3">
        <w:rPr>
          <w:rFonts w:ascii="Cambria" w:hAnsi="Cambria"/>
          <w:color w:val="000000"/>
          <w:sz w:val="24"/>
          <w:szCs w:val="24"/>
          <w:lang w:val="sl-SI"/>
        </w:rPr>
        <w:t>Za</w:t>
      </w:r>
      <w:r w:rsidRPr="004400A3">
        <w:rPr>
          <w:rFonts w:ascii="Cambria" w:hAnsi="Cambria"/>
          <w:b/>
          <w:color w:val="000000"/>
          <w:sz w:val="24"/>
          <w:szCs w:val="24"/>
          <w:lang w:val="sl-SI"/>
        </w:rPr>
        <w:t xml:space="preserve"> </w:t>
      </w:r>
      <w:r w:rsidRPr="004400A3">
        <w:rPr>
          <w:rFonts w:ascii="Cambria" w:hAnsi="Cambria" w:cs="Arial"/>
          <w:color w:val="000000"/>
          <w:sz w:val="24"/>
          <w:szCs w:val="24"/>
          <w:lang w:val="sl-SI"/>
        </w:rPr>
        <w:t xml:space="preserve">pravočasno dostavljeno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o bo šteta tista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a, ki bo dostavljena do vključno</w:t>
      </w:r>
      <w:r w:rsidR="00AD2563"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w:t>
      </w:r>
      <w:r w:rsidR="008E560D">
        <w:rPr>
          <w:rFonts w:ascii="Cambria" w:hAnsi="Cambria" w:cs="Arial"/>
          <w:b/>
          <w:color w:val="000000"/>
          <w:sz w:val="24"/>
          <w:szCs w:val="24"/>
          <w:lang w:val="sl-SI"/>
        </w:rPr>
        <w:t>7</w:t>
      </w:r>
      <w:r w:rsidR="00362A1C" w:rsidRPr="00362A1C">
        <w:rPr>
          <w:rFonts w:ascii="Cambria" w:hAnsi="Cambria" w:cs="Arial"/>
          <w:b/>
          <w:color w:val="000000"/>
          <w:sz w:val="24"/>
          <w:szCs w:val="24"/>
          <w:lang w:val="sl-SI"/>
        </w:rPr>
        <w:t>.05</w:t>
      </w:r>
      <w:r w:rsidR="002F08EE" w:rsidRPr="00362A1C">
        <w:rPr>
          <w:rFonts w:ascii="Cambria" w:hAnsi="Cambria" w:cs="Arial"/>
          <w:b/>
          <w:color w:val="000000"/>
          <w:sz w:val="24"/>
          <w:szCs w:val="24"/>
          <w:lang w:val="sl-SI"/>
        </w:rPr>
        <w:t>.</w:t>
      </w:r>
      <w:r w:rsidR="00AD2563" w:rsidRPr="00362A1C">
        <w:rPr>
          <w:rFonts w:ascii="Cambria" w:hAnsi="Cambria" w:cs="Arial"/>
          <w:b/>
          <w:color w:val="000000"/>
          <w:sz w:val="24"/>
          <w:szCs w:val="24"/>
          <w:lang w:val="sl-SI"/>
        </w:rPr>
        <w:t>201</w:t>
      </w:r>
      <w:r w:rsidR="00C86514" w:rsidRPr="00362A1C">
        <w:rPr>
          <w:rFonts w:ascii="Cambria" w:hAnsi="Cambria" w:cs="Arial"/>
          <w:b/>
          <w:color w:val="000000"/>
          <w:sz w:val="24"/>
          <w:szCs w:val="24"/>
          <w:lang w:val="sl-SI"/>
        </w:rPr>
        <w:t>8</w:t>
      </w:r>
      <w:r w:rsidR="00AD2563" w:rsidRPr="004400A3">
        <w:rPr>
          <w:rFonts w:ascii="Cambria" w:hAnsi="Cambria" w:cs="Arial"/>
          <w:color w:val="000000"/>
          <w:sz w:val="24"/>
          <w:szCs w:val="24"/>
          <w:lang w:val="sl-SI"/>
        </w:rPr>
        <w:t xml:space="preserve"> </w:t>
      </w:r>
      <w:r w:rsidRPr="004400A3">
        <w:rPr>
          <w:rFonts w:ascii="Cambria" w:hAnsi="Cambria" w:cs="Arial"/>
          <w:color w:val="000000"/>
          <w:sz w:val="24"/>
          <w:szCs w:val="24"/>
          <w:lang w:val="sl-SI"/>
        </w:rPr>
        <w:t>do</w:t>
      </w:r>
      <w:r w:rsidRPr="004400A3">
        <w:rPr>
          <w:rFonts w:ascii="Cambria" w:hAnsi="Cambria" w:cs="Arial"/>
          <w:b/>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 xml:space="preserve">:00 </w:t>
      </w:r>
      <w:r w:rsidRPr="004400A3">
        <w:rPr>
          <w:rFonts w:ascii="Cambria" w:hAnsi="Cambria" w:cs="Arial"/>
          <w:color w:val="000000"/>
          <w:sz w:val="24"/>
          <w:szCs w:val="24"/>
          <w:lang w:val="sl-SI"/>
        </w:rPr>
        <w:t>ali poslana po pošti priporočeno s povratnico in bo prispela na naslov naročnika do navedenega roka.</w:t>
      </w:r>
    </w:p>
    <w:p w:rsidR="00123AD7" w:rsidRPr="004400A3" w:rsidRDefault="00123AD7" w:rsidP="00123AD7">
      <w:pPr>
        <w:pStyle w:val="Naslov3"/>
        <w:rPr>
          <w:rFonts w:ascii="Cambria" w:hAnsi="Cambria"/>
          <w:sz w:val="24"/>
          <w:szCs w:val="24"/>
        </w:rPr>
      </w:pPr>
      <w:bookmarkStart w:id="0" w:name="_Toc336851760"/>
      <w:bookmarkStart w:id="1" w:name="_Toc336851808"/>
      <w:bookmarkStart w:id="2" w:name="_Toc508956571"/>
      <w:r w:rsidRPr="004400A3">
        <w:rPr>
          <w:rFonts w:ascii="Cambria" w:hAnsi="Cambria"/>
          <w:sz w:val="24"/>
          <w:szCs w:val="24"/>
        </w:rPr>
        <w:lastRenderedPageBreak/>
        <w:t xml:space="preserve">2.17 </w:t>
      </w:r>
      <w:r w:rsidRPr="004400A3">
        <w:rPr>
          <w:rFonts w:ascii="Cambria" w:hAnsi="Cambria"/>
          <w:caps/>
          <w:sz w:val="24"/>
          <w:szCs w:val="24"/>
        </w:rPr>
        <w:t xml:space="preserve">Stroški </w:t>
      </w:r>
      <w:bookmarkEnd w:id="0"/>
      <w:bookmarkEnd w:id="1"/>
      <w:bookmarkEnd w:id="2"/>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3" w:name="_Toc508956572"/>
      <w:r w:rsidRPr="004400A3">
        <w:rPr>
          <w:rFonts w:ascii="Cambria" w:hAnsi="Cambria"/>
          <w:sz w:val="24"/>
          <w:szCs w:val="24"/>
        </w:rPr>
        <w:t xml:space="preserve">2.18 </w:t>
      </w:r>
      <w:r w:rsidRPr="004400A3">
        <w:rPr>
          <w:rFonts w:ascii="Cambria" w:hAnsi="Cambria"/>
          <w:caps/>
          <w:sz w:val="24"/>
          <w:szCs w:val="24"/>
        </w:rPr>
        <w:t>Protikorupcijsko določilo</w:t>
      </w:r>
      <w:bookmarkEnd w:id="3"/>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1E189B" w:rsidRPr="004400A3" w:rsidRDefault="001E189B" w:rsidP="00BC12A7">
      <w:pPr>
        <w:jc w:val="both"/>
        <w:rPr>
          <w:rFonts w:ascii="Cambria"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olor w:val="000000"/>
          <w:sz w:val="24"/>
          <w:szCs w:val="24"/>
          <w:lang w:val="sl-SI"/>
        </w:rPr>
        <w:t>2.1</w:t>
      </w:r>
      <w:r w:rsidR="00331BE9" w:rsidRPr="004400A3">
        <w:rPr>
          <w:rFonts w:ascii="Cambria" w:hAnsi="Cambria" w:cs="Arial"/>
          <w:b/>
          <w:color w:val="000000"/>
          <w:sz w:val="24"/>
          <w:szCs w:val="24"/>
          <w:lang w:val="sl-SI"/>
        </w:rPr>
        <w:t>9</w:t>
      </w:r>
      <w:r w:rsidRPr="004400A3">
        <w:rPr>
          <w:rFonts w:ascii="Cambria" w:hAnsi="Cambria" w:cs="Arial"/>
          <w:b/>
          <w:color w:val="000000"/>
          <w:sz w:val="24"/>
          <w:szCs w:val="24"/>
          <w:lang w:val="sl-SI"/>
        </w:rPr>
        <w:t xml:space="preserve"> NAČIN OPREMLJANJA IN OZNAČEVANJA P</w:t>
      </w:r>
      <w:r w:rsidR="00C40CF4" w:rsidRPr="004400A3">
        <w:rPr>
          <w:rFonts w:ascii="Cambria" w:hAnsi="Cambria" w:cs="Arial"/>
          <w:b/>
          <w:color w:val="000000"/>
          <w:sz w:val="24"/>
          <w:szCs w:val="24"/>
          <w:lang w:val="sl-SI"/>
        </w:rPr>
        <w:t>RIJAVE</w:t>
      </w:r>
    </w:p>
    <w:p w:rsidR="00BC12A7" w:rsidRPr="004400A3" w:rsidRDefault="00C20664" w:rsidP="00545230">
      <w:pPr>
        <w:jc w:val="both"/>
        <w:rPr>
          <w:rFonts w:ascii="Cambria" w:hAnsi="Cambria" w:cs="Arial"/>
          <w:color w:val="000000"/>
          <w:sz w:val="24"/>
          <w:szCs w:val="24"/>
          <w:lang w:val="sl-SI"/>
        </w:rPr>
      </w:pP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ena dokumentacija mora biti natipkana ali napisana z čitljivo in neizbrisljivo pisavo.</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545230" w:rsidRPr="004400A3">
        <w:rPr>
          <w:rFonts w:ascii="Cambria" w:hAnsi="Cambria" w:cs="Arial"/>
          <w:b/>
          <w:caps/>
          <w:color w:val="000000"/>
          <w:sz w:val="24"/>
          <w:szCs w:val="24"/>
          <w:lang w:val="sl-SI"/>
        </w:rPr>
        <w:t>PREDLOŽITEV p</w:t>
      </w:r>
      <w:r w:rsidR="00C40CF4" w:rsidRPr="004400A3">
        <w:rPr>
          <w:rFonts w:ascii="Cambria" w:hAnsi="Cambria" w:cs="Arial"/>
          <w:b/>
          <w:caps/>
          <w:color w:val="000000"/>
          <w:sz w:val="24"/>
          <w:szCs w:val="24"/>
          <w:lang w:val="sl-SI"/>
        </w:rPr>
        <w:t>RIJAV</w:t>
      </w:r>
      <w:r w:rsidR="00545230" w:rsidRPr="004400A3">
        <w:rPr>
          <w:rFonts w:ascii="Cambria" w:hAnsi="Cambria" w:cs="Arial"/>
          <w:b/>
          <w:caps/>
          <w:color w:val="000000"/>
          <w:sz w:val="24"/>
          <w:szCs w:val="24"/>
          <w:lang w:val="sl-SI"/>
        </w:rPr>
        <w:t>e</w:t>
      </w:r>
      <w:r w:rsidR="00BC12A7" w:rsidRPr="004400A3">
        <w:rPr>
          <w:rFonts w:ascii="Cambria" w:hAnsi="Cambria" w:cs="Arial"/>
          <w:color w:val="000000"/>
          <w:sz w:val="24"/>
          <w:szCs w:val="24"/>
          <w:lang w:val="sl-SI"/>
        </w:rPr>
        <w:t xml:space="preserve">, ki ga </w:t>
      </w:r>
      <w:r w:rsidR="00C46417" w:rsidRPr="004400A3">
        <w:rPr>
          <w:rFonts w:ascii="Cambria" w:hAnsi="Cambria" w:cs="Arial"/>
          <w:color w:val="000000"/>
          <w:sz w:val="24"/>
          <w:szCs w:val="24"/>
          <w:lang w:val="sl-SI"/>
        </w:rPr>
        <w:t>prijavitelj</w:t>
      </w:r>
      <w:r w:rsidR="00BC12A7" w:rsidRPr="004400A3">
        <w:rPr>
          <w:rFonts w:ascii="Cambria" w:hAnsi="Cambria" w:cs="Arial"/>
          <w:color w:val="000000"/>
          <w:sz w:val="24"/>
          <w:szCs w:val="24"/>
          <w:lang w:val="sl-SI"/>
        </w:rPr>
        <w:t xml:space="preserve"> nalepi na ovojnico. V kolikor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a ne bo povezana z vrvico, bo naročnik takšno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o zvezal na odpiranju </w:t>
      </w:r>
      <w:r w:rsidRPr="004400A3">
        <w:rPr>
          <w:rFonts w:ascii="Cambria" w:hAnsi="Cambria" w:cs="Arial"/>
          <w:color w:val="000000"/>
          <w:sz w:val="24"/>
          <w:szCs w:val="24"/>
          <w:lang w:val="sl-SI"/>
        </w:rPr>
        <w:t>prijav</w:t>
      </w:r>
      <w:r w:rsidR="007D6159" w:rsidRPr="004400A3">
        <w:rPr>
          <w:rFonts w:ascii="Cambria" w:hAnsi="Cambria" w:cs="Arial"/>
          <w:color w:val="000000"/>
          <w:sz w:val="24"/>
          <w:szCs w:val="24"/>
          <w:lang w:val="sl-SI"/>
        </w:rPr>
        <w:t>.</w:t>
      </w:r>
    </w:p>
    <w:p w:rsidR="00BC12A7" w:rsidRPr="004400A3" w:rsidRDefault="00BC12A7" w:rsidP="00BC12A7">
      <w:pPr>
        <w:tabs>
          <w:tab w:val="left" w:pos="720"/>
        </w:tabs>
        <w:jc w:val="both"/>
        <w:rPr>
          <w:rFonts w:ascii="Cambria" w:hAnsi="Cambria" w:cs="Arial"/>
          <w:b/>
          <w:caps/>
          <w:color w:val="000000"/>
          <w:sz w:val="24"/>
          <w:szCs w:val="24"/>
          <w:lang w:val="sl-SI"/>
        </w:rPr>
      </w:pPr>
    </w:p>
    <w:p w:rsidR="00BC12A7" w:rsidRPr="004400A3" w:rsidRDefault="00BC12A7" w:rsidP="00BC12A7">
      <w:pPr>
        <w:jc w:val="both"/>
        <w:rPr>
          <w:rFonts w:ascii="Cambria" w:hAnsi="Cambria"/>
          <w:color w:val="000000"/>
          <w:sz w:val="24"/>
          <w:szCs w:val="24"/>
          <w:lang w:val="sl-SI"/>
        </w:rPr>
      </w:pPr>
      <w:r w:rsidRPr="004400A3">
        <w:rPr>
          <w:rFonts w:ascii="Cambria" w:hAnsi="Cambria"/>
          <w:color w:val="000000"/>
          <w:sz w:val="24"/>
          <w:szCs w:val="24"/>
          <w:lang w:val="sl-SI"/>
        </w:rPr>
        <w:t xml:space="preserve">Zaželeno je, da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odda </w:t>
      </w:r>
      <w:r w:rsidR="00C20664" w:rsidRPr="004400A3">
        <w:rPr>
          <w:rFonts w:ascii="Cambria" w:hAnsi="Cambria"/>
          <w:color w:val="000000"/>
          <w:sz w:val="24"/>
          <w:szCs w:val="24"/>
          <w:lang w:val="sl-SI"/>
        </w:rPr>
        <w:t>pr</w:t>
      </w:r>
      <w:r w:rsidR="00C20664" w:rsidRPr="004400A3">
        <w:rPr>
          <w:rFonts w:ascii="Cambria" w:hAnsi="Cambria"/>
          <w:sz w:val="24"/>
          <w:szCs w:val="24"/>
          <w:lang w:val="sl-SI"/>
        </w:rPr>
        <w:t>ijav</w:t>
      </w:r>
      <w:r w:rsidR="007D6159" w:rsidRPr="004400A3">
        <w:rPr>
          <w:rFonts w:ascii="Cambria" w:hAnsi="Cambria"/>
          <w:sz w:val="24"/>
          <w:szCs w:val="24"/>
          <w:lang w:val="sl-SI"/>
        </w:rPr>
        <w:t>n</w:t>
      </w:r>
      <w:r w:rsidRPr="004400A3">
        <w:rPr>
          <w:rFonts w:ascii="Cambria" w:hAnsi="Cambria"/>
          <w:sz w:val="24"/>
          <w:szCs w:val="24"/>
          <w:lang w:val="sl-SI"/>
        </w:rPr>
        <w:t>o</w:t>
      </w:r>
      <w:r w:rsidRPr="004400A3">
        <w:rPr>
          <w:rFonts w:ascii="Cambria" w:hAnsi="Cambria"/>
          <w:color w:val="000000"/>
          <w:sz w:val="24"/>
          <w:szCs w:val="24"/>
          <w:lang w:val="sl-SI"/>
        </w:rPr>
        <w:t xml:space="preserve"> dokumentacijo v registratorju ali mapi širine, ki ustreza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predložil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o v več registratorjih, naj registratorje označi z zaporednimi številkami. V primeru skupne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 ali sodelovanja s podizvajalcem naj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najprej priloži svoj posamezen dokument, ki je del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ne dokumentacije ter takoj za njim dokument drugega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a, ki nastopa v skupni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i oziroma podizvajalca (npr. najprej izjavo zase, nato izjavo za podizvajalca,…).</w:t>
      </w:r>
    </w:p>
    <w:p w:rsidR="00BC12A7" w:rsidRPr="004400A3" w:rsidRDefault="00BC12A7" w:rsidP="00BC12A7">
      <w:pPr>
        <w:jc w:val="both"/>
        <w:rPr>
          <w:rFonts w:ascii="Cambria" w:hAnsi="Cambria"/>
          <w:color w:val="000000"/>
          <w:sz w:val="24"/>
          <w:szCs w:val="24"/>
          <w:lang w:val="sl-SI"/>
        </w:rPr>
      </w:pPr>
    </w:p>
    <w:p w:rsidR="00BC12A7" w:rsidRPr="004400A3" w:rsidRDefault="00C46417" w:rsidP="00BC12A7">
      <w:pPr>
        <w:jc w:val="both"/>
        <w:rPr>
          <w:rFonts w:ascii="Cambria" w:hAnsi="Cambria"/>
          <w:color w:val="000000"/>
          <w:sz w:val="24"/>
          <w:szCs w:val="24"/>
          <w:lang w:val="sl-SI"/>
        </w:rPr>
      </w:pPr>
      <w:r w:rsidRPr="004400A3">
        <w:rPr>
          <w:rFonts w:ascii="Cambria" w:hAnsi="Cambria"/>
          <w:color w:val="000000"/>
          <w:sz w:val="24"/>
          <w:szCs w:val="24"/>
          <w:lang w:val="sl-SI"/>
        </w:rPr>
        <w:t>Prijavitelj</w:t>
      </w:r>
      <w:r w:rsidR="00BC12A7" w:rsidRPr="004400A3">
        <w:rPr>
          <w:rFonts w:ascii="Cambria" w:hAnsi="Cambria"/>
          <w:color w:val="000000"/>
          <w:sz w:val="24"/>
          <w:szCs w:val="24"/>
          <w:lang w:val="sl-SI"/>
        </w:rPr>
        <w:t xml:space="preserve"> mora </w:t>
      </w:r>
      <w:r w:rsidR="00C20664"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no dokumentacijo vložiti v ovojnico oziroma glede na obseg </w:t>
      </w:r>
      <w:r w:rsidR="00C20664" w:rsidRPr="004400A3">
        <w:rPr>
          <w:rFonts w:ascii="Cambria" w:hAnsi="Cambria"/>
          <w:color w:val="000000"/>
          <w:sz w:val="24"/>
          <w:szCs w:val="24"/>
          <w:lang w:val="sl-SI"/>
        </w:rPr>
        <w:t>prija</w:t>
      </w:r>
      <w:r w:rsidR="00C20664" w:rsidRPr="004400A3">
        <w:rPr>
          <w:rFonts w:ascii="Cambria" w:hAnsi="Cambria"/>
          <w:sz w:val="24"/>
          <w:szCs w:val="24"/>
          <w:lang w:val="sl-SI"/>
        </w:rPr>
        <w:t>v</w:t>
      </w:r>
      <w:r w:rsidR="00BC12A7" w:rsidRPr="004400A3">
        <w:rPr>
          <w:rFonts w:ascii="Cambria" w:hAnsi="Cambria"/>
          <w:sz w:val="24"/>
          <w:szCs w:val="24"/>
          <w:lang w:val="sl-SI"/>
        </w:rPr>
        <w:t xml:space="preserve">e </w:t>
      </w:r>
      <w:r w:rsidR="00BC12A7" w:rsidRPr="004400A3">
        <w:rPr>
          <w:rFonts w:ascii="Cambria" w:hAnsi="Cambria"/>
          <w:color w:val="000000"/>
          <w:sz w:val="24"/>
          <w:szCs w:val="24"/>
          <w:lang w:val="sl-SI"/>
        </w:rPr>
        <w:t xml:space="preserve">primerno embalažo. Na ovojnici mora biti obvezno nalepljen izpolnjen obrazec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C245EA" w:rsidRPr="004400A3">
        <w:rPr>
          <w:rFonts w:ascii="Cambria" w:hAnsi="Cambria" w:cs="Arial"/>
          <w:b/>
          <w:caps/>
          <w:color w:val="000000"/>
          <w:sz w:val="24"/>
          <w:szCs w:val="24"/>
          <w:lang w:val="sl-SI"/>
        </w:rPr>
        <w:t>RIJAVE</w:t>
      </w:r>
      <w:r w:rsidR="008926CD" w:rsidRPr="004400A3">
        <w:rPr>
          <w:rFonts w:ascii="Cambria" w:hAnsi="Cambria" w:cs="Arial"/>
          <w:b/>
          <w:caps/>
          <w:color w:val="000000"/>
          <w:sz w:val="24"/>
          <w:szCs w:val="24"/>
          <w:lang w:val="sl-SI"/>
        </w:rPr>
        <w:t>.</w:t>
      </w:r>
    </w:p>
    <w:p w:rsidR="00545230" w:rsidRPr="004400A3" w:rsidRDefault="00545230" w:rsidP="00BC12A7">
      <w:pPr>
        <w:jc w:val="both"/>
        <w:rPr>
          <w:rFonts w:ascii="Cambria" w:hAnsi="Cambria"/>
          <w:color w:val="000000"/>
          <w:sz w:val="24"/>
          <w:szCs w:val="24"/>
          <w:lang w:val="sl-SI"/>
        </w:rPr>
      </w:pPr>
    </w:p>
    <w:p w:rsidR="00DA699A" w:rsidRPr="004400A3" w:rsidRDefault="00BC12A7" w:rsidP="007426C0">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20</w:t>
      </w:r>
      <w:r w:rsidRPr="004400A3">
        <w:rPr>
          <w:rFonts w:ascii="Cambria" w:hAnsi="Cambria" w:cs="Arial"/>
          <w:b/>
          <w:caps/>
          <w:color w:val="000000"/>
          <w:sz w:val="24"/>
          <w:szCs w:val="24"/>
          <w:lang w:val="sl-SI"/>
        </w:rPr>
        <w:t xml:space="preserve"> Javno odpiran</w:t>
      </w:r>
      <w:r w:rsidR="007265FC" w:rsidRPr="004400A3">
        <w:rPr>
          <w:rFonts w:ascii="Cambria" w:hAnsi="Cambria" w:cs="Arial"/>
          <w:b/>
          <w:caps/>
          <w:color w:val="000000"/>
          <w:sz w:val="24"/>
          <w:szCs w:val="24"/>
          <w:lang w:val="sl-SI"/>
        </w:rPr>
        <w:t>je prijav</w:t>
      </w:r>
    </w:p>
    <w:p w:rsidR="00175166" w:rsidRPr="004400A3" w:rsidRDefault="00DA699A" w:rsidP="007426C0">
      <w:pPr>
        <w:pStyle w:val="Brezrazmikov"/>
        <w:jc w:val="both"/>
        <w:rPr>
          <w:rFonts w:ascii="Cambria" w:hAnsi="Cambria" w:cs="Arial"/>
          <w:color w:val="000000"/>
          <w:sz w:val="24"/>
          <w:szCs w:val="24"/>
          <w:lang w:val="sl-SI"/>
        </w:rPr>
      </w:pPr>
      <w:r w:rsidRPr="004400A3">
        <w:rPr>
          <w:rFonts w:ascii="Cambria" w:hAnsi="Cambria" w:cs="Arial"/>
          <w:color w:val="000000"/>
          <w:sz w:val="24"/>
          <w:szCs w:val="24"/>
          <w:lang w:val="sl-SI"/>
        </w:rPr>
        <w:t xml:space="preserve">Javno odpiranje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bo</w:t>
      </w:r>
      <w:r w:rsidR="00482C50" w:rsidRPr="004400A3">
        <w:rPr>
          <w:rFonts w:ascii="Cambria" w:hAnsi="Cambria" w:cs="Arial"/>
          <w:color w:val="000000"/>
          <w:sz w:val="24"/>
          <w:szCs w:val="24"/>
          <w:lang w:val="sl-SI"/>
        </w:rPr>
        <w:t xml:space="preserve"> izvedla komisija naročnika dne</w:t>
      </w:r>
      <w:r w:rsidR="00362A1C">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w:t>
      </w:r>
      <w:r w:rsidR="008E560D">
        <w:rPr>
          <w:rFonts w:ascii="Cambria" w:hAnsi="Cambria" w:cs="Arial"/>
          <w:b/>
          <w:color w:val="000000"/>
          <w:sz w:val="24"/>
          <w:szCs w:val="24"/>
          <w:lang w:val="sl-SI"/>
        </w:rPr>
        <w:t>7</w:t>
      </w:r>
      <w:r w:rsidR="00777E43" w:rsidRPr="00362A1C">
        <w:rPr>
          <w:rFonts w:ascii="Cambria" w:hAnsi="Cambria" w:cs="Arial"/>
          <w:b/>
          <w:sz w:val="24"/>
          <w:szCs w:val="24"/>
          <w:lang w:val="sl-SI"/>
        </w:rPr>
        <w:t>.</w:t>
      </w:r>
      <w:r w:rsidR="00362A1C">
        <w:rPr>
          <w:rFonts w:ascii="Cambria" w:hAnsi="Cambria" w:cs="Arial"/>
          <w:b/>
          <w:sz w:val="24"/>
          <w:szCs w:val="24"/>
          <w:lang w:val="sl-SI"/>
        </w:rPr>
        <w:t>05.</w:t>
      </w:r>
      <w:r w:rsidR="00777E43" w:rsidRPr="004400A3">
        <w:rPr>
          <w:rFonts w:ascii="Cambria" w:hAnsi="Cambria" w:cs="Arial"/>
          <w:b/>
          <w:sz w:val="24"/>
          <w:szCs w:val="24"/>
          <w:lang w:val="sl-SI"/>
        </w:rPr>
        <w:t xml:space="preserve"> </w:t>
      </w:r>
      <w:r w:rsidR="00DC007B" w:rsidRPr="004400A3">
        <w:rPr>
          <w:rFonts w:ascii="Cambria" w:hAnsi="Cambria" w:cs="Arial"/>
          <w:b/>
          <w:sz w:val="24"/>
          <w:szCs w:val="24"/>
          <w:lang w:val="sl-SI"/>
        </w:rPr>
        <w:t>201</w:t>
      </w:r>
      <w:r w:rsidR="00DA5029">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 xml:space="preserve">ob </w:t>
      </w:r>
      <w:r w:rsidR="00AD7668" w:rsidRPr="004400A3">
        <w:rPr>
          <w:rFonts w:ascii="Cambria" w:hAnsi="Cambria" w:cs="Arial"/>
          <w:b/>
          <w:color w:val="000000"/>
          <w:sz w:val="24"/>
          <w:szCs w:val="24"/>
          <w:lang w:val="sl-SI"/>
        </w:rPr>
        <w:t>1</w:t>
      </w:r>
      <w:r w:rsidR="00193DBA">
        <w:rPr>
          <w:rFonts w:ascii="Cambria" w:hAnsi="Cambria" w:cs="Arial"/>
          <w:b/>
          <w:color w:val="000000"/>
          <w:sz w:val="24"/>
          <w:szCs w:val="24"/>
          <w:lang w:val="sl-SI"/>
        </w:rPr>
        <w:t>0</w:t>
      </w:r>
      <w:r w:rsidR="00AD7668" w:rsidRPr="004400A3">
        <w:rPr>
          <w:rFonts w:ascii="Cambria" w:hAnsi="Cambria" w:cs="Arial"/>
          <w:b/>
          <w:color w:val="000000"/>
          <w:sz w:val="24"/>
          <w:szCs w:val="24"/>
          <w:lang w:val="sl-SI"/>
        </w:rPr>
        <w:t>:</w:t>
      </w:r>
      <w:r w:rsidR="009C1429" w:rsidRPr="004400A3">
        <w:rPr>
          <w:rFonts w:ascii="Cambria" w:hAnsi="Cambria" w:cs="Arial"/>
          <w:b/>
          <w:color w:val="000000"/>
          <w:sz w:val="24"/>
          <w:szCs w:val="24"/>
          <w:lang w:val="sl-SI"/>
        </w:rPr>
        <w:t>0</w:t>
      </w:r>
      <w:r w:rsidR="00AD7668" w:rsidRPr="004400A3">
        <w:rPr>
          <w:rFonts w:ascii="Cambria" w:hAnsi="Cambria" w:cs="Arial"/>
          <w:b/>
          <w:color w:val="000000"/>
          <w:sz w:val="24"/>
          <w:szCs w:val="24"/>
          <w:lang w:val="sl-SI"/>
        </w:rPr>
        <w:t>0</w:t>
      </w:r>
      <w:r w:rsidRPr="004400A3">
        <w:rPr>
          <w:rFonts w:ascii="Cambria" w:hAnsi="Cambria" w:cs="Arial"/>
          <w:color w:val="000000"/>
          <w:sz w:val="24"/>
          <w:szCs w:val="24"/>
          <w:lang w:val="sl-SI"/>
        </w:rPr>
        <w:t xml:space="preserve"> na </w:t>
      </w:r>
      <w:r w:rsidR="009C4A66" w:rsidRPr="004400A3">
        <w:rPr>
          <w:rFonts w:ascii="Cambria" w:hAnsi="Cambria" w:cs="Calibri"/>
          <w:b/>
          <w:caps/>
          <w:color w:val="000000"/>
          <w:sz w:val="24"/>
          <w:szCs w:val="24"/>
          <w:lang w:val="sl-SI"/>
        </w:rPr>
        <w:t xml:space="preserve">Institutu </w:t>
      </w:r>
      <w:r w:rsidR="009C4A66" w:rsidRPr="004400A3">
        <w:rPr>
          <w:rFonts w:ascii="Cambria" w:hAnsi="Cambria" w:cs="Calibri"/>
          <w:b/>
          <w:color w:val="000000"/>
          <w:sz w:val="24"/>
          <w:szCs w:val="24"/>
          <w:lang w:val="sl-SI"/>
        </w:rPr>
        <w:t>»</w:t>
      </w:r>
      <w:r w:rsidR="009C4A66" w:rsidRPr="004400A3">
        <w:rPr>
          <w:rFonts w:ascii="Cambria" w:hAnsi="Cambria" w:cs="Calibri"/>
          <w:b/>
          <w:caps/>
          <w:color w:val="000000"/>
          <w:sz w:val="24"/>
          <w:szCs w:val="24"/>
          <w:lang w:val="sl-SI"/>
        </w:rPr>
        <w:t>Jožef Stefan«</w:t>
      </w:r>
      <w:r w:rsidRPr="004400A3">
        <w:rPr>
          <w:rFonts w:ascii="Cambria" w:hAnsi="Cambria" w:cs="Arial"/>
          <w:color w:val="000000"/>
          <w:sz w:val="24"/>
          <w:szCs w:val="24"/>
          <w:lang w:val="sl-SI"/>
        </w:rPr>
        <w:t xml:space="preserve">, Jamova 39, Ljubljana </w:t>
      </w:r>
      <w:r w:rsidR="008E32C9" w:rsidRPr="004400A3">
        <w:rPr>
          <w:rFonts w:ascii="Cambria" w:hAnsi="Cambria" w:cs="Arial"/>
          <w:color w:val="000000"/>
          <w:sz w:val="24"/>
          <w:szCs w:val="24"/>
          <w:lang w:val="sl-SI"/>
        </w:rPr>
        <w:t>v</w:t>
      </w:r>
      <w:r w:rsidR="00F464A3" w:rsidRPr="004400A3">
        <w:rPr>
          <w:rFonts w:ascii="Cambria" w:hAnsi="Cambria" w:cs="Arial"/>
          <w:color w:val="000000"/>
          <w:sz w:val="24"/>
          <w:szCs w:val="24"/>
          <w:lang w:val="sl-SI"/>
        </w:rPr>
        <w:t xml:space="preserve"> sejn</w:t>
      </w:r>
      <w:r w:rsidR="008E32C9" w:rsidRPr="004400A3">
        <w:rPr>
          <w:rFonts w:ascii="Cambria" w:hAnsi="Cambria" w:cs="Arial"/>
          <w:color w:val="000000"/>
          <w:sz w:val="24"/>
          <w:szCs w:val="24"/>
          <w:lang w:val="sl-SI"/>
        </w:rPr>
        <w:t>i</w:t>
      </w:r>
      <w:r w:rsidR="00F464A3" w:rsidRPr="004400A3">
        <w:rPr>
          <w:rFonts w:ascii="Cambria" w:hAnsi="Cambria" w:cs="Arial"/>
          <w:color w:val="000000"/>
          <w:sz w:val="24"/>
          <w:szCs w:val="24"/>
          <w:lang w:val="sl-SI"/>
        </w:rPr>
        <w:t xml:space="preserve"> sob</w:t>
      </w:r>
      <w:r w:rsidR="008E32C9" w:rsidRPr="004400A3">
        <w:rPr>
          <w:rFonts w:ascii="Cambria" w:hAnsi="Cambria" w:cs="Arial"/>
          <w:color w:val="000000"/>
          <w:sz w:val="24"/>
          <w:szCs w:val="24"/>
          <w:lang w:val="sl-SI"/>
        </w:rPr>
        <w:t>i glavne stavbe</w:t>
      </w:r>
      <w:r w:rsidRPr="004400A3">
        <w:rPr>
          <w:rFonts w:ascii="Cambria" w:hAnsi="Cambria" w:cs="Arial"/>
          <w:color w:val="000000"/>
          <w:sz w:val="24"/>
          <w:szCs w:val="24"/>
          <w:lang w:val="sl-SI"/>
        </w:rPr>
        <w:t xml:space="preserve">. </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Prisotni predstavniki ponudnikov, ki niso zakoniti zastopniki, morajo pred pričetkom javnega odpiranja ponudb naročniku izročiti pisna pooblastila za sodelovanje na javnem odpiranju.</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Naročnik bo o postopku odpiranja ponudb vodil zapisnik. Zapisnik bodo podpisali prisotni člani komisije ter prisotni pooblaščeni predstavniki ponudnikov.</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Izvod zapisnika o odpiranju ponudb bo naročnik v roku 5 delovnih dni od odpiranja ponudb poslal ponudnikom, ki so oddali ponudbe.</w:t>
      </w:r>
    </w:p>
    <w:p w:rsidR="007426C0" w:rsidRPr="004400A3" w:rsidRDefault="007426C0" w:rsidP="00DA699A">
      <w:pPr>
        <w:pStyle w:val="Brezrazmikov"/>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21</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P</w:t>
      </w:r>
      <w:r w:rsidR="008E560D">
        <w:rPr>
          <w:rFonts w:ascii="Cambria" w:hAnsi="Cambria"/>
          <w:sz w:val="24"/>
          <w:szCs w:val="24"/>
        </w:rPr>
        <w:t>rijava</w:t>
      </w:r>
      <w:r w:rsidRPr="004400A3">
        <w:rPr>
          <w:rFonts w:ascii="Cambria" w:hAnsi="Cambria"/>
          <w:sz w:val="24"/>
          <w:szCs w:val="24"/>
        </w:rPr>
        <w:t xml:space="preserve"> mora veljati najmanj do </w:t>
      </w:r>
      <w:r w:rsidR="008E560D">
        <w:rPr>
          <w:rFonts w:ascii="Cambria" w:hAnsi="Cambria"/>
          <w:b/>
          <w:sz w:val="24"/>
          <w:szCs w:val="24"/>
        </w:rPr>
        <w:t>15</w:t>
      </w:r>
      <w:r w:rsidR="00F840E8" w:rsidRPr="004400A3">
        <w:rPr>
          <w:rFonts w:ascii="Cambria" w:hAnsi="Cambria"/>
          <w:b/>
          <w:sz w:val="24"/>
          <w:szCs w:val="24"/>
        </w:rPr>
        <w:t>.0</w:t>
      </w:r>
      <w:r w:rsidR="008E560D">
        <w:rPr>
          <w:rFonts w:ascii="Cambria" w:hAnsi="Cambria"/>
          <w:b/>
          <w:sz w:val="24"/>
          <w:szCs w:val="24"/>
        </w:rPr>
        <w:t>9</w:t>
      </w:r>
      <w:r w:rsidR="00F840E8" w:rsidRPr="004400A3">
        <w:rPr>
          <w:rFonts w:ascii="Cambria" w:hAnsi="Cambria"/>
          <w:b/>
          <w:sz w:val="24"/>
          <w:szCs w:val="24"/>
        </w:rPr>
        <w:t>.2018.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9B61E4" w:rsidRDefault="009B61E4"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4" w:name="_Toc336851763"/>
      <w:bookmarkStart w:id="5" w:name="_Toc336851811"/>
      <w:bookmarkStart w:id="6" w:name="_Toc508956573"/>
      <w:bookmarkStart w:id="7" w:name="_Toc336851761"/>
      <w:bookmarkStart w:id="8" w:name="_Toc336851809"/>
      <w:r w:rsidR="00123AD7" w:rsidRPr="008C2733">
        <w:rPr>
          <w:rFonts w:ascii="Cambria" w:hAnsi="Cambria" w:cs="Arial"/>
          <w:b/>
          <w:caps/>
          <w:color w:val="000000" w:themeColor="text1"/>
          <w:sz w:val="24"/>
          <w:szCs w:val="24"/>
          <w:lang w:val="sl-SI"/>
        </w:rPr>
        <w:t xml:space="preserve">22 </w:t>
      </w:r>
      <w:r w:rsidR="00E31F35" w:rsidRPr="008C2733">
        <w:rPr>
          <w:rFonts w:ascii="Cambria" w:hAnsi="Cambria"/>
          <w:b/>
          <w:caps/>
          <w:color w:val="000000" w:themeColor="text1"/>
          <w:sz w:val="24"/>
          <w:szCs w:val="24"/>
        </w:rPr>
        <w:t xml:space="preserve">obvestilo o odločitvi o </w:t>
      </w:r>
      <w:bookmarkEnd w:id="4"/>
      <w:bookmarkEnd w:id="5"/>
      <w:bookmarkEnd w:id="6"/>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7"/>
    <w:bookmarkEnd w:id="8"/>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9" w:name="_Toc336851762"/>
      <w:bookmarkStart w:id="10" w:name="_Toc336851810"/>
      <w:bookmarkStart w:id="11" w:name="_Toc508956575"/>
      <w:r w:rsidRPr="004400A3">
        <w:rPr>
          <w:rFonts w:ascii="Cambria" w:hAnsi="Cambria"/>
          <w:sz w:val="24"/>
          <w:szCs w:val="24"/>
        </w:rPr>
        <w:t>2.2</w:t>
      </w:r>
      <w:r w:rsidR="008C2733">
        <w:rPr>
          <w:rFonts w:ascii="Cambria" w:hAnsi="Cambria"/>
          <w:sz w:val="24"/>
          <w:szCs w:val="24"/>
        </w:rPr>
        <w:t>3</w:t>
      </w:r>
      <w:r w:rsidRPr="004400A3">
        <w:rPr>
          <w:rFonts w:ascii="Cambria" w:hAnsi="Cambria"/>
          <w:sz w:val="24"/>
          <w:szCs w:val="24"/>
        </w:rPr>
        <w:t xml:space="preserve"> </w:t>
      </w:r>
      <w:bookmarkEnd w:id="9"/>
      <w:bookmarkEnd w:id="10"/>
      <w:bookmarkEnd w:id="11"/>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8C2733">
        <w:rPr>
          <w:rFonts w:ascii="Cambria" w:hAnsi="Cambria" w:cs="Arial"/>
          <w:b/>
          <w:caps/>
          <w:color w:val="000000" w:themeColor="text1"/>
          <w:sz w:val="24"/>
          <w:szCs w:val="24"/>
          <w:lang w:val="sl-SI"/>
        </w:rPr>
        <w:t>4</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Pr="00F2783E" w:rsidRDefault="009B61E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12"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091C65" w:rsidRDefault="00091C65" w:rsidP="002E064A">
      <w:pPr>
        <w:pStyle w:val="Slog1"/>
        <w:numPr>
          <w:ilvl w:val="0"/>
          <w:numId w:val="0"/>
        </w:numPr>
        <w:jc w:val="both"/>
        <w:rPr>
          <w:rFonts w:ascii="Cambria" w:hAnsi="Cambria"/>
          <w:b/>
          <w:sz w:val="22"/>
          <w:szCs w:val="22"/>
          <w:lang w:eastAsia="x-none"/>
        </w:rPr>
      </w:pPr>
    </w:p>
    <w:p w:rsidR="00F5651B" w:rsidRPr="00091C65" w:rsidRDefault="00091C65" w:rsidP="002E064A">
      <w:pPr>
        <w:pStyle w:val="Slog1"/>
        <w:numPr>
          <w:ilvl w:val="0"/>
          <w:numId w:val="0"/>
        </w:numPr>
        <w:jc w:val="both"/>
        <w:rPr>
          <w:rFonts w:ascii="Cambria" w:hAnsi="Cambria"/>
          <w:sz w:val="22"/>
          <w:szCs w:val="22"/>
          <w:lang w:eastAsia="x-none"/>
        </w:rPr>
      </w:pPr>
      <w:r w:rsidRPr="00091C65">
        <w:rPr>
          <w:rFonts w:ascii="Cambria" w:hAnsi="Cambria"/>
          <w:sz w:val="22"/>
          <w:szCs w:val="22"/>
          <w:lang w:eastAsia="x-none"/>
        </w:rPr>
        <w:t>Okvirne tehnične specifikacije opreme v Word prilogi</w:t>
      </w:r>
      <w:r w:rsidR="00735C3C" w:rsidRPr="00091C65">
        <w:rPr>
          <w:rFonts w:ascii="Cambria" w:hAnsi="Cambria"/>
          <w:sz w:val="22"/>
          <w:szCs w:val="22"/>
          <w:lang w:eastAsia="x-none"/>
        </w:rPr>
        <w:br w:type="page"/>
      </w:r>
      <w:bookmarkStart w:id="12" w:name="_Toc192572691"/>
      <w:bookmarkStart w:id="13" w:name="_Toc370904726"/>
    </w:p>
    <w:p w:rsidR="00091C65" w:rsidRPr="00A35FE8" w:rsidRDefault="00091C65" w:rsidP="002E064A">
      <w:pPr>
        <w:pStyle w:val="Slog1"/>
        <w:numPr>
          <w:ilvl w:val="0"/>
          <w:numId w:val="0"/>
        </w:numPr>
        <w:jc w:val="both"/>
        <w:rPr>
          <w:rFonts w:ascii="Cambria" w:hAnsi="Cambria" w:cs="Arial"/>
          <w:b/>
          <w:sz w:val="22"/>
          <w:szCs w:val="22"/>
          <w:lang w:eastAsia="x-none"/>
        </w:rPr>
      </w:pPr>
    </w:p>
    <w:bookmarkEnd w:id="12"/>
    <w:bookmarkEnd w:id="13"/>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beno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13"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8E560D" w:rsidRPr="00940266" w:rsidRDefault="004467AE" w:rsidP="00C65AFA">
      <w:pPr>
        <w:jc w:val="both"/>
        <w:rPr>
          <w:rFonts w:ascii="Cambria" w:hAnsi="Cambria" w:cs="Arial"/>
          <w:sz w:val="24"/>
          <w:szCs w:val="24"/>
          <w:lang w:val="pl-PL"/>
        </w:rPr>
      </w:pPr>
      <w:r w:rsidRPr="00940266">
        <w:rPr>
          <w:rFonts w:ascii="Cambria" w:hAnsi="Cambria" w:cs="Arial"/>
          <w:sz w:val="24"/>
          <w:szCs w:val="24"/>
          <w:lang w:val="pl-PL"/>
        </w:rPr>
        <w:t xml:space="preserve">Za </w:t>
      </w:r>
      <w:r w:rsidR="008E560D" w:rsidRPr="00940266">
        <w:rPr>
          <w:rFonts w:ascii="Cambria" w:hAnsi="Cambria" w:cs="Arial"/>
          <w:sz w:val="24"/>
          <w:szCs w:val="24"/>
          <w:lang w:val="pl-PL"/>
        </w:rPr>
        <w:t>prenosne računalnike,</w:t>
      </w:r>
      <w:r w:rsidR="00940266" w:rsidRPr="00940266">
        <w:rPr>
          <w:rFonts w:ascii="Cambria" w:hAnsi="Cambria" w:cs="Arial"/>
          <w:sz w:val="24"/>
          <w:szCs w:val="24"/>
        </w:rPr>
        <w:t xml:space="preserve"> računalniške strežniške in diskovne sisteme daje dobavitelj </w:t>
      </w:r>
      <w:r w:rsidR="00940266" w:rsidRPr="00C65AFA">
        <w:rPr>
          <w:rFonts w:ascii="Cambria" w:hAnsi="Cambria" w:cs="Arial"/>
          <w:b/>
          <w:sz w:val="24"/>
          <w:szCs w:val="24"/>
          <w:u w:val="single"/>
        </w:rPr>
        <w:t>36 mesečno</w:t>
      </w:r>
      <w:r w:rsidR="00940266" w:rsidRPr="00940266">
        <w:rPr>
          <w:rFonts w:ascii="Cambria" w:hAnsi="Cambria" w:cs="Arial"/>
          <w:sz w:val="24"/>
          <w:szCs w:val="24"/>
        </w:rPr>
        <w:t xml:space="preserve"> garancijo</w:t>
      </w:r>
      <w:r w:rsidR="00C65AFA">
        <w:rPr>
          <w:rFonts w:ascii="Cambria" w:hAnsi="Cambria" w:cs="Arial"/>
          <w:sz w:val="24"/>
          <w:szCs w:val="24"/>
          <w:lang w:val="pl-PL"/>
        </w:rPr>
        <w:t>. Z</w:t>
      </w:r>
      <w:r w:rsidR="00940266" w:rsidRPr="00940266">
        <w:rPr>
          <w:rFonts w:ascii="Cambria" w:hAnsi="Cambria" w:cs="Arial"/>
          <w:sz w:val="24"/>
          <w:szCs w:val="24"/>
          <w:lang w:val="pl-PL"/>
        </w:rPr>
        <w:t>a vso ostalo</w:t>
      </w:r>
      <w:r w:rsidRPr="00940266">
        <w:rPr>
          <w:rFonts w:ascii="Cambria" w:hAnsi="Cambria" w:cs="Arial"/>
          <w:sz w:val="24"/>
          <w:szCs w:val="24"/>
          <w:lang w:val="pl-PL"/>
        </w:rPr>
        <w:t xml:space="preserve"> opremo </w:t>
      </w:r>
      <w:r w:rsidR="00530716" w:rsidRPr="00940266">
        <w:rPr>
          <w:rFonts w:ascii="Cambria" w:hAnsi="Cambria" w:cs="Arial"/>
          <w:sz w:val="24"/>
          <w:szCs w:val="24"/>
          <w:lang w:val="pl-PL"/>
        </w:rPr>
        <w:t xml:space="preserve">daje dobavitelj </w:t>
      </w:r>
      <w:r w:rsidR="00530716" w:rsidRPr="00C65AFA">
        <w:rPr>
          <w:rFonts w:ascii="Cambria" w:hAnsi="Cambria" w:cs="Arial"/>
          <w:b/>
          <w:sz w:val="24"/>
          <w:szCs w:val="24"/>
          <w:u w:val="single"/>
          <w:lang w:val="pl-PL"/>
        </w:rPr>
        <w:t>24 mesečno</w:t>
      </w:r>
      <w:r w:rsidR="00530716" w:rsidRPr="00940266">
        <w:rPr>
          <w:rFonts w:ascii="Cambria" w:hAnsi="Cambria" w:cs="Arial"/>
          <w:sz w:val="24"/>
          <w:szCs w:val="24"/>
          <w:lang w:val="pl-PL"/>
        </w:rPr>
        <w:t xml:space="preserve"> garancijo </w:t>
      </w:r>
      <w:r w:rsidRPr="00940266">
        <w:rPr>
          <w:rFonts w:ascii="Cambria" w:hAnsi="Cambria" w:cs="Arial"/>
          <w:sz w:val="24"/>
          <w:szCs w:val="24"/>
          <w:lang w:val="pl-PL"/>
        </w:rPr>
        <w:t>za brezhibno tehnično delovanje</w:t>
      </w:r>
      <w:r w:rsidR="00940266" w:rsidRPr="00940266">
        <w:rPr>
          <w:rFonts w:ascii="Cambria" w:hAnsi="Cambria" w:cs="Arial"/>
          <w:sz w:val="24"/>
          <w:szCs w:val="24"/>
          <w:lang w:val="pl-PL"/>
        </w:rPr>
        <w:t>.</w:t>
      </w:r>
    </w:p>
    <w:p w:rsidR="00940266" w:rsidRPr="00940266" w:rsidRDefault="00940266" w:rsidP="00940266">
      <w:pPr>
        <w:rPr>
          <w:rFonts w:ascii="Cambria" w:hAnsi="Cambria" w:cs="Arial"/>
          <w:b/>
          <w:sz w:val="24"/>
          <w:szCs w:val="24"/>
        </w:rPr>
      </w:pPr>
    </w:p>
    <w:p w:rsidR="00530716" w:rsidRPr="00A35FE8" w:rsidRDefault="00530716" w:rsidP="00530716">
      <w:pPr>
        <w:pStyle w:val="Brezrazmikov"/>
        <w:jc w:val="both"/>
        <w:rPr>
          <w:rFonts w:ascii="Cambria" w:hAnsi="Cambria" w:cs="Arial"/>
          <w:sz w:val="24"/>
          <w:szCs w:val="24"/>
        </w:rPr>
      </w:pPr>
      <w:r w:rsidRPr="00A35FE8">
        <w:rPr>
          <w:rFonts w:ascii="Cambria" w:hAnsi="Cambria" w:cs="Arial"/>
          <w:sz w:val="24"/>
          <w:szCs w:val="24"/>
          <w:lang w:val="pl-PL"/>
        </w:rPr>
        <w:t xml:space="preserve">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lastRenderedPageBreak/>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 xml:space="preserve">V primeru, da proizvajalec že v osnovi daje daljšo garancijo </w:t>
      </w:r>
      <w:r w:rsidR="00C65AFA">
        <w:rPr>
          <w:rFonts w:ascii="Cambria" w:hAnsi="Cambria"/>
          <w:sz w:val="24"/>
          <w:szCs w:val="24"/>
        </w:rPr>
        <w:t xml:space="preserve">od </w:t>
      </w:r>
      <w:proofErr w:type="gramStart"/>
      <w:r w:rsidR="00C65AFA">
        <w:rPr>
          <w:rFonts w:ascii="Cambria" w:hAnsi="Cambria"/>
          <w:sz w:val="24"/>
          <w:szCs w:val="24"/>
        </w:rPr>
        <w:t>zahtevane ,</w:t>
      </w:r>
      <w:proofErr w:type="gramEnd"/>
      <w:r w:rsidR="00C65AFA">
        <w:rPr>
          <w:rFonts w:ascii="Cambria" w:hAnsi="Cambria"/>
          <w:sz w:val="24"/>
          <w:szCs w:val="24"/>
        </w:rPr>
        <w:t xml:space="preserve"> </w:t>
      </w:r>
      <w:r w:rsidRPr="00A35FE8">
        <w:rPr>
          <w:rFonts w:ascii="Cambria" w:hAnsi="Cambria"/>
          <w:sz w:val="24"/>
          <w:szCs w:val="24"/>
        </w:rPr>
        <w:t>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lastRenderedPageBreak/>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vzdrževanje osebnih računalnikov, osebnih računalnikov Apple, dodatnih in rezervnih delov za osebne računalnike, monitorje, prenosne računalnike, prenosne računalnike Apple, namizne tiskalnike in večnamenske napra</w:t>
      </w:r>
      <w:r w:rsidR="00AF7821">
        <w:rPr>
          <w:rFonts w:ascii="Cambria" w:hAnsi="Cambria" w:cs="Arial"/>
          <w:color w:val="000000" w:themeColor="text1"/>
          <w:sz w:val="24"/>
          <w:szCs w:val="24"/>
          <w:lang w:val="sl-SI"/>
        </w:rPr>
        <w:t>ve, potrošni material,</w:t>
      </w:r>
      <w:r w:rsidRPr="00DA5029">
        <w:rPr>
          <w:rFonts w:ascii="Cambria" w:hAnsi="Cambria" w:cs="Arial"/>
          <w:color w:val="000000" w:themeColor="text1"/>
          <w:sz w:val="24"/>
          <w:szCs w:val="24"/>
          <w:lang w:val="sl-SI"/>
        </w:rPr>
        <w:t xml:space="preserve"> in sicer, odzivni čas 1 dan, odprava napake v 5 delovnih dneh, </w:t>
      </w:r>
    </w:p>
    <w:p w:rsidR="00AF7821" w:rsidRPr="00AF7821" w:rsidRDefault="00530716" w:rsidP="00AF7821">
      <w:pPr>
        <w:pStyle w:val="Brezrazmikov"/>
        <w:numPr>
          <w:ilvl w:val="0"/>
          <w:numId w:val="19"/>
        </w:numPr>
        <w:jc w:val="both"/>
        <w:rPr>
          <w:rFonts w:ascii="Cambria" w:hAnsi="Cambria" w:cs="Arial"/>
          <w:sz w:val="24"/>
          <w:szCs w:val="24"/>
          <w:lang w:val="pl-PL"/>
        </w:rPr>
      </w:pPr>
      <w:r w:rsidRPr="00AF7821">
        <w:rPr>
          <w:rFonts w:ascii="Cambria" w:hAnsi="Cambria" w:cs="Arial"/>
          <w:color w:val="000000" w:themeColor="text1"/>
          <w:sz w:val="24"/>
          <w:szCs w:val="24"/>
          <w:lang w:val="sl-SI"/>
        </w:rPr>
        <w:t>b</w:t>
      </w:r>
      <w:r w:rsidRPr="00AF7821">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AF7821" w:rsidRPr="00AF7821" w:rsidRDefault="00AF7821" w:rsidP="00AF7821">
      <w:pPr>
        <w:pStyle w:val="Brezrazmikov"/>
        <w:numPr>
          <w:ilvl w:val="0"/>
          <w:numId w:val="19"/>
        </w:numPr>
        <w:jc w:val="both"/>
        <w:rPr>
          <w:rFonts w:ascii="Cambria" w:hAnsi="Cambria" w:cs="Arial"/>
          <w:sz w:val="24"/>
          <w:szCs w:val="24"/>
          <w:lang w:val="pl-PL"/>
        </w:rPr>
      </w:pPr>
      <w:r w:rsidRPr="00AF7821">
        <w:rPr>
          <w:rFonts w:ascii="Cambria" w:hAnsi="Cambria" w:cs="Arial"/>
          <w:sz w:val="24"/>
          <w:szCs w:val="24"/>
        </w:rPr>
        <w:t>Brezplačno garancijsko vzdrževanje</w:t>
      </w:r>
      <w:r w:rsidRPr="00AF7821">
        <w:rPr>
          <w:rFonts w:ascii="Cambria" w:hAnsi="Cambria" w:cs="Arial"/>
          <w:b/>
          <w:sz w:val="24"/>
          <w:szCs w:val="24"/>
        </w:rPr>
        <w:t xml:space="preserve"> </w:t>
      </w:r>
      <w:r w:rsidRPr="00AF7821">
        <w:rPr>
          <w:rFonts w:ascii="Cambria" w:hAnsi="Cambria" w:cs="Arial"/>
          <w:sz w:val="24"/>
          <w:szCs w:val="24"/>
        </w:rPr>
        <w:t>računalniškh strežniškov</w:t>
      </w:r>
      <w:r w:rsidRPr="00AF7821">
        <w:rPr>
          <w:rFonts w:ascii="Cambria" w:hAnsi="Cambria" w:cs="Arial"/>
          <w:sz w:val="24"/>
          <w:szCs w:val="24"/>
        </w:rPr>
        <w:t xml:space="preserve"> in diskovni</w:t>
      </w:r>
      <w:r w:rsidRPr="00AF7821">
        <w:rPr>
          <w:rFonts w:ascii="Cambria" w:hAnsi="Cambria" w:cs="Arial"/>
          <w:sz w:val="24"/>
          <w:szCs w:val="24"/>
        </w:rPr>
        <w:t>h</w:t>
      </w:r>
      <w:r w:rsidRPr="00AF7821">
        <w:rPr>
          <w:rFonts w:ascii="Cambria" w:hAnsi="Cambria" w:cs="Arial"/>
          <w:sz w:val="24"/>
          <w:szCs w:val="24"/>
        </w:rPr>
        <w:t xml:space="preserve"> sistem</w:t>
      </w:r>
      <w:r w:rsidRPr="00AF7821">
        <w:rPr>
          <w:rFonts w:ascii="Cambria" w:hAnsi="Cambria" w:cs="Arial"/>
          <w:sz w:val="24"/>
          <w:szCs w:val="24"/>
        </w:rPr>
        <w:t>ov</w:t>
      </w:r>
      <w:r w:rsidRPr="00AF7821">
        <w:rPr>
          <w:rFonts w:ascii="Cambria" w:hAnsi="Cambria" w:cs="Arial"/>
          <w:sz w:val="24"/>
          <w:szCs w:val="24"/>
        </w:rPr>
        <w:t xml:space="preserve"> z odpravo napak, brezplačno tehnično podporo in brezplačno nadgradnjo programske opreme (firmware…) v času 36 mesecev oziroma več, če dobavitelj zagotavlja daljši garancijski rok od uspešno opravljenega končnega prevzema. V garancijski dobi se zahteva: vzdrževanje po sistemu 24-7-365, odzivni čas </w:t>
      </w:r>
      <w:r>
        <w:rPr>
          <w:rFonts w:ascii="Cambria" w:hAnsi="Cambria" w:cs="Arial"/>
          <w:sz w:val="24"/>
          <w:szCs w:val="24"/>
        </w:rPr>
        <w:t>4 ure, odprava napake v 24 urah ter b</w:t>
      </w:r>
      <w:r w:rsidRPr="00AF7821">
        <w:rPr>
          <w:rFonts w:ascii="Cambria" w:hAnsi="Cambria" w:cs="Arial"/>
          <w:sz w:val="24"/>
          <w:szCs w:val="24"/>
        </w:rPr>
        <w:t>rezplačno tehnično podporo preko računalniške izmenjave podatkov ali telefonske povezave za vsaj 3 mesece po končani namestitvi in končnem prevzemu opreme.</w:t>
      </w:r>
      <w:r>
        <w:rPr>
          <w:rFonts w:ascii="Cambria" w:hAnsi="Cambria" w:cs="Arial"/>
          <w:sz w:val="24"/>
          <w:szCs w:val="24"/>
        </w:rPr>
        <w:t xml:space="preserve"> </w:t>
      </w:r>
      <w:r w:rsidRPr="00AF7821">
        <w:rPr>
          <w:rFonts w:ascii="Cambria" w:hAnsi="Cambria" w:cs="Arial"/>
          <w:sz w:val="24"/>
          <w:szCs w:val="24"/>
        </w:rPr>
        <w:t>Ponudnik mora navesti kontaktne podatke za tehnično podporo uporabnikom z navedbo lokacije tehnične podpore, oseb za tehnično podporo in odzivnih časov za odpravo napak ali odpovedi pri delovanju sistema.</w:t>
      </w:r>
    </w:p>
    <w:p w:rsidR="00AF7821" w:rsidRPr="00AF7821" w:rsidRDefault="00AF7821" w:rsidP="00AF7821">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8E560D">
      <w:pPr>
        <w:pStyle w:val="Brezrazmikov"/>
        <w:numPr>
          <w:ilvl w:val="0"/>
          <w:numId w:val="32"/>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lastRenderedPageBreak/>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1969A1" w:rsidRDefault="001969A1" w:rsidP="003F412C">
      <w:pPr>
        <w:rPr>
          <w:rFonts w:ascii="Cambria" w:hAnsi="Cambria"/>
          <w:b/>
          <w:sz w:val="28"/>
          <w:szCs w:val="28"/>
        </w:rPr>
      </w:pPr>
    </w:p>
    <w:p w:rsidR="003F412C" w:rsidRPr="00530716" w:rsidRDefault="004F4050" w:rsidP="003F412C">
      <w:pPr>
        <w:rPr>
          <w:rFonts w:ascii="Cambria" w:hAnsi="Cambria" w:cs="Arial"/>
          <w:b/>
          <w:caps/>
          <w:sz w:val="22"/>
          <w:szCs w:val="22"/>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Predložitev </w:t>
      </w:r>
      <w:r w:rsidR="00C20664">
        <w:rPr>
          <w:rFonts w:ascii="Cambria" w:hAnsi="Cambria"/>
          <w:b/>
          <w:sz w:val="28"/>
          <w:szCs w:val="28"/>
        </w:rPr>
        <w:t>prijav</w:t>
      </w:r>
      <w:r w:rsidRPr="00AD7668">
        <w:rPr>
          <w:rFonts w:ascii="Cambria" w:hAnsi="Cambria"/>
          <w:b/>
          <w:sz w:val="28"/>
          <w:szCs w:val="28"/>
        </w:rPr>
        <w:t>e</w:t>
      </w:r>
    </w:p>
    <w:p w:rsidR="003F412C" w:rsidRPr="00AD7668" w:rsidRDefault="003F412C" w:rsidP="003F412C">
      <w:pPr>
        <w:rPr>
          <w:rFonts w:ascii="Cambria" w:hAnsi="Cambria"/>
        </w:rPr>
      </w:pPr>
    </w:p>
    <w:p w:rsidR="003F412C" w:rsidRDefault="003F412C" w:rsidP="00386074">
      <w:pPr>
        <w:rPr>
          <w:rFonts w:ascii="Cambria" w:hAnsi="Cambria"/>
          <w:szCs w:val="24"/>
        </w:rPr>
      </w:pPr>
      <w:bookmarkStart w:id="14" w:name="_GoBack"/>
      <w:bookmarkEnd w:id="14"/>
    </w:p>
    <w:p w:rsidR="001969A1" w:rsidRPr="00AD7668" w:rsidRDefault="001969A1"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w:t>
      </w:r>
      <w:r w:rsidR="00C20664">
        <w:rPr>
          <w:rFonts w:ascii="Cambria" w:hAnsi="Cambria" w:cs="Arial"/>
          <w:b/>
          <w:sz w:val="48"/>
          <w:szCs w:val="48"/>
        </w:rPr>
        <w:t>PRIJAV</w:t>
      </w:r>
      <w:r w:rsidRPr="00AD7668">
        <w:rPr>
          <w:rFonts w:ascii="Cambria" w:hAnsi="Cambria" w:cs="Arial"/>
          <w:b/>
          <w:sz w:val="48"/>
          <w:szCs w:val="48"/>
        </w:rPr>
        <w:t xml:space="preserve">E </w:t>
      </w:r>
    </w:p>
    <w:p w:rsidR="0080424B" w:rsidRPr="00AD7668" w:rsidRDefault="0080424B" w:rsidP="0080424B">
      <w:pPr>
        <w:jc w:val="center"/>
        <w:rPr>
          <w:rFonts w:ascii="Cambria" w:hAnsi="Cambria" w:cs="Arial"/>
          <w:i/>
          <w:sz w:val="24"/>
        </w:rPr>
      </w:pPr>
      <w:r w:rsidRPr="00AD7668">
        <w:rPr>
          <w:rFonts w:ascii="Cambria" w:hAnsi="Cambria" w:cs="Arial"/>
          <w:i/>
          <w:sz w:val="24"/>
        </w:rPr>
        <w:t xml:space="preserve">(Izpolni vložnik </w:t>
      </w:r>
      <w:r w:rsidR="00C20664">
        <w:rPr>
          <w:rFonts w:ascii="Cambria" w:hAnsi="Cambria" w:cs="Arial"/>
          <w:i/>
          <w:sz w:val="24"/>
        </w:rPr>
        <w:t>prijav</w:t>
      </w:r>
      <w:r w:rsidRPr="00AD7668">
        <w:rPr>
          <w:rFonts w:ascii="Cambria" w:hAnsi="Cambria" w:cs="Arial"/>
          <w:i/>
          <w:sz w:val="24"/>
        </w:rPr>
        <w:t>e in nalepi na ovojnico)</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C46417" w:rsidP="00C820C7">
            <w:pPr>
              <w:rPr>
                <w:rFonts w:ascii="Cambria" w:hAnsi="Cambria" w:cs="Arial"/>
                <w:b/>
                <w:sz w:val="32"/>
                <w:szCs w:val="32"/>
              </w:rPr>
            </w:pPr>
            <w:r>
              <w:rPr>
                <w:rFonts w:ascii="Cambria" w:hAnsi="Cambria" w:cs="Arial"/>
                <w:b/>
                <w:sz w:val="32"/>
                <w:szCs w:val="32"/>
              </w:rPr>
              <w:t>PRIJAVITELJ</w:t>
            </w:r>
            <w:r w:rsidR="0080424B" w:rsidRPr="00AD7668">
              <w:rPr>
                <w:rFonts w:ascii="Cambria" w:hAnsi="Cambria" w:cs="Arial"/>
                <w:b/>
                <w:sz w:val="32"/>
                <w:szCs w:val="32"/>
              </w:rPr>
              <w:t>:</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3B1EBDC" wp14:editId="5BB20EAB">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4BE3A"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5"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w:t>
            </w:r>
            <w:r w:rsidR="00A74CEA">
              <w:rPr>
                <w:rFonts w:ascii="Cambria" w:hAnsi="Cambria" w:cs="Arial"/>
                <w:b/>
                <w:sz w:val="36"/>
                <w:szCs w:val="36"/>
              </w:rPr>
              <w:t>RIJAVA</w:t>
            </w:r>
            <w:r w:rsidRPr="00AD7668">
              <w:rPr>
                <w:rFonts w:ascii="Cambria" w:hAnsi="Cambria" w:cs="Arial"/>
                <w:b/>
                <w:sz w:val="36"/>
                <w:szCs w:val="36"/>
              </w:rPr>
              <w:t>!</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C5101">
                  <w:pPr>
                    <w:jc w:val="center"/>
                    <w:rPr>
                      <w:rFonts w:ascii="Cambria" w:hAnsi="Cambria" w:cs="Arial"/>
                      <w:b/>
                      <w:sz w:val="22"/>
                      <w:szCs w:val="22"/>
                      <w:lang w:val="pt-BR"/>
                    </w:rPr>
                  </w:pPr>
                  <w:r w:rsidRPr="000B3283">
                    <w:rPr>
                      <w:rFonts w:ascii="Cambria" w:hAnsi="Cambria" w:cs="Arial"/>
                      <w:b/>
                      <w:caps/>
                      <w:sz w:val="22"/>
                      <w:szCs w:val="22"/>
                      <w:lang w:val="pt-BR"/>
                    </w:rPr>
                    <w:t>»</w:t>
                  </w:r>
                  <w:r w:rsidR="00057269">
                    <w:rPr>
                      <w:rFonts w:ascii="Cambria" w:hAnsi="Cambria" w:cs="Arial"/>
                      <w:b/>
                      <w:color w:val="000000"/>
                      <w:sz w:val="22"/>
                      <w:szCs w:val="22"/>
                    </w:rPr>
                    <w:t>DOBAVA IN VZDRŽEVANJE RAČUNALNIŠKE OPREME</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80424B" w:rsidRPr="00AD7668" w:rsidRDefault="0080424B" w:rsidP="009D57E4">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1969A1" w:rsidP="009D57E4">
                  <w:pPr>
                    <w:jc w:val="center"/>
                    <w:rPr>
                      <w:rFonts w:ascii="Cambria" w:hAnsi="Cambria" w:cs="Arial"/>
                      <w:b/>
                      <w:color w:val="000000"/>
                      <w:sz w:val="28"/>
                      <w:szCs w:val="28"/>
                      <w:lang w:val="en"/>
                    </w:rPr>
                  </w:pPr>
                  <w:r>
                    <w:pict>
                      <v:shape id="_x0000_i1026" type="#_x0000_t75" alt="https://www.enarocanje.si/images/slologo.png" style="width:16.5pt;height:8.25pt;visibility:visible;mso-wrap-style:square">
                        <v:imagedata r:id="rId16" o:title="slologo"/>
                      </v:shape>
                    </w:pict>
                  </w:r>
                  <w:r w:rsidR="009D57E4">
                    <w:t xml:space="preserve"> </w:t>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Pr>
                      <w:rFonts w:ascii="Cambria" w:hAnsi="Cambria" w:cs="Arial"/>
                      <w:b/>
                      <w:color w:val="000000" w:themeColor="text1"/>
                      <w:sz w:val="24"/>
                      <w:szCs w:val="24"/>
                    </w:rPr>
                    <w:t xml:space="preserve"> </w:t>
                  </w:r>
                  <w:r w:rsidR="009D57E4" w:rsidRPr="009D57E4">
                    <w:rPr>
                      <w:rFonts w:ascii="Cambria" w:hAnsi="Cambria" w:cs="Arial"/>
                      <w:b/>
                      <w:color w:val="000000" w:themeColor="text1"/>
                      <w:sz w:val="24"/>
                      <w:szCs w:val="24"/>
                    </w:rPr>
                    <w:t>2018/S 065-144370</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gramStart"/>
                  <w:r w:rsidRPr="00AD7668">
                    <w:rPr>
                      <w:rFonts w:ascii="Cambria" w:hAnsi="Cambria" w:cs="Arial"/>
                      <w:i/>
                      <w:sz w:val="16"/>
                      <w:szCs w:val="16"/>
                      <w:lang w:val="pt-BR"/>
                    </w:rPr>
                    <w:t>številka</w:t>
                  </w:r>
                  <w:proofErr w:type="gramEnd"/>
                  <w:r w:rsidRPr="00AD7668">
                    <w:rPr>
                      <w:rFonts w:ascii="Cambria" w:hAnsi="Cambria" w:cs="Arial"/>
                      <w:i/>
                      <w:sz w:val="16"/>
                      <w:szCs w:val="16"/>
                      <w:lang w:val="pt-BR"/>
                    </w:rPr>
                    <w:t xml:space="preserve"> objave na Portalu RS oziroma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(zaporedna številka  predložitve)</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C620F1">
      <w:headerReference w:type="even" r:id="rId17"/>
      <w:headerReference w:type="default" r:id="rId18"/>
      <w:footerReference w:type="default" r:id="rId19"/>
      <w:headerReference w:type="first" r:id="rId20"/>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60D" w:rsidRDefault="008E560D">
      <w:r>
        <w:separator/>
      </w:r>
    </w:p>
  </w:endnote>
  <w:endnote w:type="continuationSeparator" w:id="0">
    <w:p w:rsidR="008E560D" w:rsidRDefault="008E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8E560D" w:rsidRPr="00CE717A" w:rsidTr="008F23CF">
      <w:tc>
        <w:tcPr>
          <w:tcW w:w="3190" w:type="dxa"/>
        </w:tcPr>
        <w:p w:rsidR="008E560D" w:rsidRPr="00CE717A" w:rsidRDefault="008E560D" w:rsidP="008F23CF">
          <w:pPr>
            <w:rPr>
              <w:rFonts w:ascii="Cambria" w:hAnsi="Cambria" w:cs="Arial"/>
              <w:color w:val="000000"/>
              <w:sz w:val="22"/>
              <w:szCs w:val="22"/>
            </w:rPr>
          </w:pPr>
          <w:r w:rsidRPr="00CE717A">
            <w:rPr>
              <w:rFonts w:ascii="Cambria" w:hAnsi="Cambria" w:cs="Arial"/>
              <w:color w:val="000000"/>
              <w:sz w:val="22"/>
              <w:szCs w:val="22"/>
            </w:rPr>
            <w:t>JN6/18</w:t>
          </w:r>
        </w:p>
        <w:p w:rsidR="008E560D" w:rsidRPr="00F1731F" w:rsidRDefault="008E560D" w:rsidP="00866D15">
          <w:pPr>
            <w:pStyle w:val="Noga"/>
            <w:tabs>
              <w:tab w:val="clear" w:pos="4153"/>
              <w:tab w:val="clear" w:pos="8306"/>
              <w:tab w:val="right" w:pos="6946"/>
            </w:tabs>
            <w:rPr>
              <w:rStyle w:val="tevilkastrani"/>
              <w:rFonts w:ascii="Cambria" w:hAnsi="Cambria"/>
              <w:color w:val="000000"/>
            </w:rPr>
          </w:pPr>
        </w:p>
      </w:tc>
      <w:tc>
        <w:tcPr>
          <w:tcW w:w="3191" w:type="dxa"/>
        </w:tcPr>
        <w:p w:rsidR="008E560D" w:rsidRPr="00CE717A" w:rsidRDefault="008E560D">
          <w:pPr>
            <w:pStyle w:val="Noga"/>
            <w:jc w:val="center"/>
            <w:rPr>
              <w:rStyle w:val="tevilkastrani"/>
              <w:rFonts w:ascii="Cambria" w:hAnsi="Cambria"/>
              <w:sz w:val="22"/>
              <w:szCs w:val="22"/>
            </w:rPr>
          </w:pPr>
        </w:p>
      </w:tc>
      <w:tc>
        <w:tcPr>
          <w:tcW w:w="3400" w:type="dxa"/>
        </w:tcPr>
        <w:p w:rsidR="008E560D" w:rsidRPr="00CE717A" w:rsidRDefault="008E560D"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1969A1">
            <w:rPr>
              <w:rStyle w:val="tevilkastrani"/>
              <w:rFonts w:ascii="Cambria" w:hAnsi="Cambria"/>
              <w:noProof/>
              <w:sz w:val="22"/>
              <w:szCs w:val="22"/>
            </w:rPr>
            <w:t>31</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1969A1">
            <w:rPr>
              <w:rStyle w:val="tevilkastrani"/>
              <w:rFonts w:ascii="Cambria" w:hAnsi="Cambria"/>
              <w:noProof/>
              <w:sz w:val="22"/>
              <w:szCs w:val="22"/>
            </w:rPr>
            <w:t>31</w:t>
          </w:r>
          <w:r w:rsidRPr="00CE717A">
            <w:rPr>
              <w:rStyle w:val="tevilkastrani"/>
              <w:rFonts w:ascii="Cambria" w:hAnsi="Cambria"/>
              <w:sz w:val="22"/>
              <w:szCs w:val="22"/>
            </w:rPr>
            <w:fldChar w:fldCharType="end"/>
          </w:r>
        </w:p>
      </w:tc>
    </w:tr>
  </w:tbl>
  <w:p w:rsidR="008E560D" w:rsidRPr="00CE717A" w:rsidRDefault="008E560D"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60D" w:rsidRDefault="008E560D">
      <w:r>
        <w:separator/>
      </w:r>
    </w:p>
  </w:footnote>
  <w:footnote w:type="continuationSeparator" w:id="0">
    <w:p w:rsidR="008E560D" w:rsidRDefault="008E5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Default="001969A1">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Pr="00521BEE" w:rsidRDefault="001969A1"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8E560D"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8E560D" w:rsidRPr="00521BEE">
      <w:rPr>
        <w:rFonts w:ascii="Arial" w:hAnsi="Arial" w:cs="Arial"/>
        <w:b/>
        <w:snapToGrid w:val="0"/>
        <w:color w:val="000000"/>
        <w:sz w:val="34"/>
        <w:lang w:val="sl-SI" w:eastAsia="ar-SA"/>
      </w:rPr>
      <w:t>Institut "Jožef Stefan", Ljubljana, Slovenija</w:t>
    </w:r>
  </w:p>
  <w:p w:rsidR="008E560D" w:rsidRPr="00DA4C7E" w:rsidRDefault="008E560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8E560D" w:rsidRDefault="008E560D"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8E560D" w:rsidRPr="00787BD8" w:rsidRDefault="008E560D"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60D" w:rsidRDefault="001969A1">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www.enarocanje.si/images/slologo.png" style="width:16.5pt;height:8.25pt;visibility:visible;mso-wrap-style:square" o:bullet="t">
        <v:imagedata r:id="rId1" o:title="slo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4"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8"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0"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9"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8691FC6"/>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3"/>
  </w:num>
  <w:num w:numId="4">
    <w:abstractNumId w:val="25"/>
  </w:num>
  <w:num w:numId="5">
    <w:abstractNumId w:val="18"/>
  </w:num>
  <w:num w:numId="6">
    <w:abstractNumId w:val="23"/>
  </w:num>
  <w:num w:numId="7">
    <w:abstractNumId w:val="19"/>
  </w:num>
  <w:num w:numId="8">
    <w:abstractNumId w:val="9"/>
  </w:num>
  <w:num w:numId="9">
    <w:abstractNumId w:val="26"/>
  </w:num>
  <w:num w:numId="10">
    <w:abstractNumId w:val="13"/>
  </w:num>
  <w:num w:numId="11">
    <w:abstractNumId w:val="7"/>
  </w:num>
  <w:num w:numId="12">
    <w:abstractNumId w:val="12"/>
    <w:lvlOverride w:ilvl="0">
      <w:startOverride w:val="1"/>
    </w:lvlOverride>
  </w:num>
  <w:num w:numId="13">
    <w:abstractNumId w:val="27"/>
  </w:num>
  <w:num w:numId="14">
    <w:abstractNumId w:val="32"/>
  </w:num>
  <w:num w:numId="15">
    <w:abstractNumId w:val="21"/>
  </w:num>
  <w:num w:numId="16">
    <w:abstractNumId w:val="20"/>
  </w:num>
  <w:num w:numId="17">
    <w:abstractNumId w:val="4"/>
  </w:num>
  <w:num w:numId="18">
    <w:abstractNumId w:val="6"/>
  </w:num>
  <w:num w:numId="19">
    <w:abstractNumId w:val="14"/>
  </w:num>
  <w:num w:numId="20">
    <w:abstractNumId w:val="15"/>
  </w:num>
  <w:num w:numId="21">
    <w:abstractNumId w:val="29"/>
  </w:num>
  <w:num w:numId="22">
    <w:abstractNumId w:val="10"/>
  </w:num>
  <w:num w:numId="23">
    <w:abstractNumId w:val="5"/>
  </w:num>
  <w:num w:numId="24">
    <w:abstractNumId w:val="22"/>
  </w:num>
  <w:num w:numId="25">
    <w:abstractNumId w:val="28"/>
  </w:num>
  <w:num w:numId="26">
    <w:abstractNumId w:val="24"/>
  </w:num>
  <w:num w:numId="27">
    <w:abstractNumId w:val="31"/>
  </w:num>
  <w:num w:numId="28">
    <w:abstractNumId w:val="11"/>
  </w:num>
  <w:num w:numId="29">
    <w:abstractNumId w:val="8"/>
  </w:num>
  <w:num w:numId="30">
    <w:abstractNumId w:val="34"/>
  </w:num>
  <w:num w:numId="31">
    <w:abstractNumId w:val="33"/>
  </w:num>
  <w:num w:numId="32">
    <w:abstractNumId w:val="30"/>
  </w:num>
  <w:num w:numId="33">
    <w:abstractNumId w:val="0"/>
    <w:lvlOverride w:ilvl="0">
      <w:lvl w:ilvl="0">
        <w:numFmt w:val="bullet"/>
        <w:lvlText w:val=""/>
        <w:legacy w:legacy="1" w:legacySpace="0" w:legacyIndent="360"/>
        <w:lvlJc w:val="left"/>
        <w:pPr>
          <w:ind w:left="720" w:hanging="360"/>
        </w:pPr>
        <w:rPr>
          <w:rFonts w:ascii="Symbol" w:hAnsi="Symbol"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1C6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9A1"/>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1B7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4D0D"/>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560D"/>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266"/>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AF7821"/>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AFA"/>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3A5A9428"/>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jn.mju.gov.si/resources/files/ZeJN/Prilog_ZeJN/ZeJN_P5_pisOPREM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jn.mju.gov.si/resources/files/ZeJN/Prilog_ZeJN/ZeJN_P5_pisOPREM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yperlink" Target="http://www.ijs.si/ijsw/Objav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A97B3-4705-4090-B827-7A306CD5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31</Pages>
  <Words>7376</Words>
  <Characters>46277</Characters>
  <Application>Microsoft Office Word</Application>
  <DocSecurity>0</DocSecurity>
  <Lines>385</Lines>
  <Paragraphs>107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53546</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21</cp:revision>
  <cp:lastPrinted>2018-03-16T12:33:00Z</cp:lastPrinted>
  <dcterms:created xsi:type="dcterms:W3CDTF">2018-03-20T09:21:00Z</dcterms:created>
  <dcterms:modified xsi:type="dcterms:W3CDTF">2018-05-09T05:41:00Z</dcterms:modified>
</cp:coreProperties>
</file>